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A62" w:rsidRDefault="001A7A62">
      <w:pPr>
        <w:jc w:val="right"/>
        <w:rPr>
          <w:rFonts w:ascii="Times New Roman" w:hAnsi="Times New Roman"/>
          <w:sz w:val="20"/>
          <w:szCs w:val="20"/>
        </w:rPr>
      </w:pPr>
    </w:p>
    <w:p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rsidR="001A7A62" w:rsidRDefault="001A7A62">
      <w:pPr>
        <w:tabs>
          <w:tab w:val="left" w:pos="6120"/>
        </w:tabs>
        <w:ind w:left="5386"/>
        <w:jc w:val="right"/>
        <w:outlineLvl w:val="1"/>
        <w:rPr>
          <w:rFonts w:ascii="Times New Roman" w:hAnsi="Times New Roman"/>
          <w:bCs/>
          <w:sz w:val="20"/>
          <w:szCs w:val="20"/>
          <w:lang w:eastAsia="ru-RU"/>
        </w:rPr>
      </w:pPr>
    </w:p>
    <w:p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5D0826">
        <w:rPr>
          <w:rFonts w:ascii="Times New Roman" w:hAnsi="Times New Roman"/>
          <w:bCs/>
          <w:sz w:val="20"/>
          <w:szCs w:val="20"/>
          <w:lang w:eastAsia="ru-RU"/>
        </w:rPr>
        <w:t xml:space="preserve">                                                                          </w:t>
      </w:r>
      <w:r w:rsidR="00A4756A">
        <w:rPr>
          <w:rFonts w:ascii="Times New Roman" w:hAnsi="Times New Roman"/>
          <w:bCs/>
          <w:sz w:val="20"/>
          <w:szCs w:val="20"/>
          <w:lang w:eastAsia="ru-RU"/>
        </w:rPr>
        <w:t xml:space="preserve">20 </w:t>
      </w:r>
      <w:r w:rsidR="0069373C">
        <w:rPr>
          <w:rFonts w:ascii="Times New Roman" w:hAnsi="Times New Roman"/>
          <w:bCs/>
          <w:sz w:val="20"/>
          <w:szCs w:val="20"/>
          <w:lang w:eastAsia="ru-RU"/>
        </w:rPr>
        <w:t xml:space="preserve"> августа</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rsidR="001A7A62" w:rsidRDefault="001A7A62">
      <w:pPr>
        <w:jc w:val="center"/>
        <w:outlineLvl w:val="1"/>
        <w:rPr>
          <w:rFonts w:ascii="Times New Roman" w:hAnsi="Times New Roman"/>
          <w:b/>
          <w:bCs/>
          <w:sz w:val="20"/>
          <w:szCs w:val="20"/>
          <w:lang w:eastAsia="ru-RU"/>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1A7A62">
      <w:pPr>
        <w:jc w:val="center"/>
        <w:rPr>
          <w:rFonts w:ascii="Times New Roman" w:hAnsi="Times New Roman"/>
          <w:sz w:val="20"/>
          <w:szCs w:val="20"/>
        </w:rPr>
      </w:pPr>
    </w:p>
    <w:p w:rsidR="001A7A62" w:rsidRDefault="005F3295">
      <w:pPr>
        <w:jc w:val="center"/>
        <w:rPr>
          <w:rFonts w:ascii="Times New Roman" w:hAnsi="Times New Roman" w:cs="Tahoma"/>
          <w:b/>
          <w:sz w:val="24"/>
          <w:szCs w:val="24"/>
        </w:rPr>
      </w:pPr>
      <w:r>
        <w:rPr>
          <w:rFonts w:ascii="Times New Roman" w:hAnsi="Times New Roman" w:cs="Tahoma"/>
          <w:b/>
          <w:sz w:val="24"/>
          <w:szCs w:val="24"/>
        </w:rPr>
        <w:t xml:space="preserve">Извещение </w:t>
      </w:r>
    </w:p>
    <w:p w:rsidR="001A7A62" w:rsidRDefault="001A7A62">
      <w:pPr>
        <w:jc w:val="center"/>
        <w:rPr>
          <w:rFonts w:ascii="Times New Roman" w:hAnsi="Times New Roman"/>
          <w:b/>
          <w:sz w:val="24"/>
          <w:szCs w:val="24"/>
        </w:rPr>
      </w:pPr>
    </w:p>
    <w:p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005D0826">
        <w:rPr>
          <w:rFonts w:ascii="Times New Roman" w:hAnsi="Times New Roman"/>
          <w:b/>
          <w:bCs/>
          <w:sz w:val="24"/>
          <w:szCs w:val="24"/>
          <w:shd w:val="clear" w:color="auto" w:fill="FFFFFF"/>
          <w:lang w:eastAsia="ru-RU"/>
        </w:rPr>
        <w:t xml:space="preserve">поставку запасных частей для кислородного концентратора Провита 580-М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rsidR="001A7A62" w:rsidRDefault="001A7A62">
      <w:pPr>
        <w:jc w:val="center"/>
        <w:outlineLvl w:val="1"/>
        <w:rPr>
          <w:rFonts w:ascii="Times New Roman" w:hAnsi="Times New Roman"/>
          <w:b/>
          <w:bCs/>
          <w:sz w:val="24"/>
          <w:szCs w:val="24"/>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jc w:val="center"/>
        <w:outlineLvl w:val="1"/>
        <w:rPr>
          <w:rFonts w:ascii="Times New Roman" w:hAnsi="Times New Roman"/>
          <w:b/>
          <w:bCs/>
          <w:sz w:val="20"/>
          <w:szCs w:val="20"/>
          <w:lang w:eastAsia="ru-RU"/>
        </w:rPr>
      </w:pPr>
    </w:p>
    <w:p w:rsidR="001A7A62" w:rsidRDefault="001A7A62">
      <w:pPr>
        <w:outlineLvl w:val="1"/>
        <w:rPr>
          <w:rFonts w:ascii="Times New Roman" w:hAnsi="Times New Roman"/>
          <w:b/>
          <w:bCs/>
          <w:sz w:val="20"/>
          <w:szCs w:val="20"/>
          <w:lang w:eastAsia="ru-RU"/>
        </w:rPr>
      </w:pPr>
    </w:p>
    <w:p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rsidR="001A7A62" w:rsidRDefault="005F3295">
      <w:pPr>
        <w:suppressAutoHyphens w:val="0"/>
        <w:rPr>
          <w:rFonts w:ascii="Times New Roman" w:hAnsi="Times New Roman"/>
          <w:b/>
          <w:bCs/>
          <w:sz w:val="20"/>
          <w:szCs w:val="20"/>
          <w:lang w:eastAsia="ru-RU"/>
        </w:rPr>
      </w:pPr>
      <w:r>
        <w:br w:type="page"/>
      </w:r>
    </w:p>
    <w:p w:rsidR="001A7A62" w:rsidRDefault="001A7A62">
      <w:pPr>
        <w:jc w:val="center"/>
        <w:outlineLvl w:val="1"/>
        <w:rPr>
          <w:rFonts w:ascii="Times New Roman" w:hAnsi="Times New Roman"/>
          <w:b/>
          <w:bCs/>
          <w:sz w:val="20"/>
          <w:szCs w:val="20"/>
          <w:lang w:eastAsia="ru-RU"/>
        </w:rPr>
      </w:pPr>
    </w:p>
    <w:p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tblPr>
      <w:tblGrid>
        <w:gridCol w:w="781"/>
        <w:gridCol w:w="3754"/>
        <w:gridCol w:w="5980"/>
      </w:tblGrid>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056610">
            <w:pPr>
              <w:pStyle w:val="a7"/>
              <w:keepNext/>
              <w:suppressAutoHyphens w:val="0"/>
              <w:spacing w:line="240" w:lineRule="exact"/>
            </w:pPr>
            <w:hyperlink r:id="rId8">
              <w:r w:rsidR="00091EA8">
                <w:rPr>
                  <w:rStyle w:val="-"/>
                  <w:sz w:val="20"/>
                  <w:szCs w:val="20"/>
                  <w:lang w:val="en-US"/>
                </w:rPr>
                <w:t>https://etp.torgi82.ru</w:t>
              </w:r>
            </w:hyperlink>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056610">
            <w:hyperlink r:id="rId9">
              <w:r w:rsidR="005F3295">
                <w:rPr>
                  <w:rStyle w:val="-"/>
                  <w:sz w:val="20"/>
                  <w:szCs w:val="20"/>
                  <w:lang w:val="en-US"/>
                </w:rPr>
                <w:t>info@engelsgb1.ru</w:t>
              </w:r>
            </w:hyperlink>
          </w:p>
        </w:tc>
      </w:tr>
      <w:tr w:rsidR="001A7A62" w:rsidTr="00580548">
        <w:trPr>
          <w:cantSplit/>
          <w:trHeight w:val="308"/>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rPr>
                <w:rFonts w:ascii="Times New Roman" w:hAnsi="Times New Roman"/>
                <w:sz w:val="20"/>
                <w:szCs w:val="20"/>
              </w:rPr>
            </w:pPr>
            <w:r>
              <w:rPr>
                <w:rFonts w:ascii="Times New Roman" w:hAnsi="Times New Roman"/>
                <w:sz w:val="20"/>
                <w:szCs w:val="20"/>
              </w:rPr>
              <w:t>(8453) 515-902 (252)</w:t>
            </w:r>
          </w:p>
        </w:tc>
      </w:tr>
      <w:tr w:rsidR="001A7A62" w:rsidTr="00580548">
        <w:trPr>
          <w:cantSplit/>
          <w:trHeight w:val="298"/>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9E0028">
              <w:rPr>
                <w:rFonts w:ascii="Times New Roman" w:hAnsi="Times New Roman"/>
                <w:bCs/>
                <w:sz w:val="20"/>
                <w:szCs w:val="20"/>
                <w:shd w:val="clear" w:color="auto" w:fill="FFFFFF"/>
                <w:lang w:eastAsia="ru-RU"/>
              </w:rPr>
              <w:t>товара</w:t>
            </w:r>
            <w:r w:rsidR="00A4791B">
              <w:rPr>
                <w:rFonts w:ascii="Times New Roman" w:hAnsi="Times New Roman"/>
                <w:bCs/>
                <w:sz w:val="20"/>
                <w:szCs w:val="20"/>
                <w:shd w:val="clear" w:color="auto" w:fill="FFFFFF"/>
                <w:lang w:eastAsia="ru-RU"/>
              </w:rPr>
              <w:t>.</w:t>
            </w:r>
          </w:p>
        </w:tc>
      </w:tr>
      <w:tr w:rsidR="001A7A62"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rsidTr="00580548">
        <w:trPr>
          <w:cantSplit/>
          <w:trHeight w:val="631"/>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rsidTr="00580548">
        <w:trPr>
          <w:cantSplit/>
          <w:trHeight w:val="472"/>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313737">
              <w:rPr>
                <w:rStyle w:val="ep"/>
                <w:rFonts w:ascii="Times New Roman" w:eastAsia="Calibri" w:hAnsi="Times New Roman"/>
                <w:iCs/>
                <w:color w:val="auto"/>
                <w:sz w:val="20"/>
                <w:szCs w:val="20"/>
                <w:shd w:val="clear" w:color="auto" w:fill="FFFFFF"/>
                <w:lang w:eastAsia="ar-SA"/>
              </w:rPr>
              <w:t>2</w:t>
            </w:r>
            <w:r w:rsidR="00426277">
              <w:rPr>
                <w:rStyle w:val="ep"/>
                <w:rFonts w:ascii="Times New Roman" w:eastAsia="Calibri" w:hAnsi="Times New Roman"/>
                <w:iCs/>
                <w:color w:val="auto"/>
                <w:sz w:val="20"/>
                <w:szCs w:val="20"/>
                <w:shd w:val="clear" w:color="auto" w:fill="FFFFFF"/>
                <w:lang w:eastAsia="ar-SA"/>
              </w:rPr>
              <w:t>0</w:t>
            </w:r>
            <w:r w:rsidR="005D0826">
              <w:rPr>
                <w:rStyle w:val="ep"/>
                <w:rFonts w:ascii="Times New Roman" w:eastAsia="Calibri" w:hAnsi="Times New Roman"/>
                <w:iCs/>
                <w:color w:val="auto"/>
                <w:sz w:val="20"/>
                <w:szCs w:val="20"/>
                <w:shd w:val="clear" w:color="auto" w:fill="FFFFFF"/>
                <w:lang w:eastAsia="ar-SA"/>
              </w:rPr>
              <w:t xml:space="preserve"> </w:t>
            </w:r>
            <w:r w:rsidR="005D0826">
              <w:rPr>
                <w:rStyle w:val="ep"/>
                <w:rFonts w:ascii="Times New Roman" w:eastAsia="Calibri" w:hAnsi="Times New Roman"/>
                <w:iCs/>
                <w:color w:val="auto"/>
                <w:shd w:val="clear" w:color="auto" w:fill="FFFFFF"/>
                <w:lang w:eastAsia="ar-SA"/>
              </w:rPr>
              <w:t>календарных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rsidTr="00580548">
        <w:trPr>
          <w:cantSplit/>
          <w:trHeight w:val="625"/>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907D7A" w:rsidP="00C15BA0">
            <w:pPr>
              <w:jc w:val="both"/>
              <w:rPr>
                <w:rFonts w:ascii="Times New Roman" w:hAnsi="Times New Roman"/>
                <w:color w:val="000000"/>
                <w:sz w:val="20"/>
                <w:szCs w:val="20"/>
                <w:highlight w:val="white"/>
              </w:rPr>
            </w:pPr>
            <w:r>
              <w:rPr>
                <w:rFonts w:ascii="Times New Roman" w:hAnsi="Times New Roman"/>
                <w:color w:val="000000"/>
                <w:sz w:val="20"/>
                <w:szCs w:val="20"/>
              </w:rPr>
              <w:t>492806</w:t>
            </w:r>
            <w:r w:rsidR="00877E43" w:rsidRPr="00907D7A">
              <w:rPr>
                <w:rFonts w:ascii="Times New Roman" w:hAnsi="Times New Roman"/>
                <w:color w:val="000000"/>
                <w:sz w:val="20"/>
                <w:szCs w:val="20"/>
              </w:rPr>
              <w:t xml:space="preserve"> (</w:t>
            </w:r>
            <w:r>
              <w:rPr>
                <w:rFonts w:ascii="Times New Roman" w:hAnsi="Times New Roman"/>
                <w:color w:val="000000"/>
                <w:sz w:val="20"/>
                <w:szCs w:val="20"/>
              </w:rPr>
              <w:t>четыреста девяносто две тысячи восемьсот шесть</w:t>
            </w:r>
            <w:r w:rsidR="00877E43" w:rsidRPr="00907D7A">
              <w:rPr>
                <w:rFonts w:ascii="Times New Roman" w:hAnsi="Times New Roman"/>
                <w:color w:val="000000"/>
                <w:sz w:val="20"/>
                <w:szCs w:val="20"/>
              </w:rPr>
              <w:t xml:space="preserve">) рублей </w:t>
            </w:r>
            <w:r>
              <w:rPr>
                <w:rFonts w:ascii="Times New Roman" w:hAnsi="Times New Roman"/>
                <w:color w:val="000000"/>
                <w:sz w:val="20"/>
                <w:szCs w:val="20"/>
              </w:rPr>
              <w:t>65</w:t>
            </w:r>
            <w:r w:rsidR="00877E43" w:rsidRPr="00907D7A">
              <w:rPr>
                <w:rFonts w:ascii="Times New Roman" w:hAnsi="Times New Roman"/>
                <w:color w:val="000000"/>
                <w:sz w:val="20"/>
                <w:szCs w:val="20"/>
              </w:rPr>
              <w:t xml:space="preserve"> коп.</w:t>
            </w:r>
            <w:r w:rsidR="00B45679" w:rsidRPr="00907D7A">
              <w:rPr>
                <w:rFonts w:ascii="Times New Roman" w:hAnsi="Times New Roman"/>
                <w:color w:val="000000"/>
                <w:sz w:val="20"/>
                <w:szCs w:val="20"/>
              </w:rPr>
              <w:t xml:space="preserve"> </w:t>
            </w:r>
            <w:r w:rsidR="005F3295" w:rsidRPr="00907D7A">
              <w:rPr>
                <w:rFonts w:ascii="Times New Roman" w:hAnsi="Times New Roman"/>
                <w:bCs/>
                <w:color w:val="000000"/>
                <w:sz w:val="20"/>
                <w:szCs w:val="20"/>
              </w:rPr>
              <w:t>(приложение №5</w:t>
            </w:r>
            <w:r w:rsidR="005F3295">
              <w:rPr>
                <w:rFonts w:ascii="Times New Roman" w:hAnsi="Times New Roman"/>
                <w:bCs/>
                <w:color w:val="000000"/>
                <w:sz w:val="20"/>
                <w:szCs w:val="20"/>
              </w:rPr>
              <w:t xml:space="preserve">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rsidTr="00580548">
        <w:trPr>
          <w:cantSplit/>
          <w:trHeight w:val="427"/>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rsidR="001A7A62" w:rsidRPr="00102D8E" w:rsidRDefault="00102D8E" w:rsidP="002D69F1">
            <w:pPr>
              <w:pStyle w:val="af6"/>
              <w:ind w:left="21"/>
              <w:jc w:val="both"/>
              <w:rPr>
                <w:rFonts w:ascii="Times New Roman" w:hAnsi="Times New Roman"/>
                <w:bCs/>
                <w:color w:val="auto"/>
                <w:sz w:val="20"/>
                <w:szCs w:val="20"/>
              </w:rPr>
            </w:pPr>
            <w:r w:rsidRPr="00102D8E">
              <w:rPr>
                <w:rFonts w:ascii="Times New Roman" w:hAnsi="Times New Roman"/>
                <w:color w:val="auto"/>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p>
        </w:tc>
      </w:tr>
      <w:tr w:rsidR="001A7A62" w:rsidTr="00580548">
        <w:trPr>
          <w:trHeight w:val="630"/>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rsidTr="00580548">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rsidTr="00580548">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rsidTr="00580548">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rsidTr="00580548">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rsidTr="00580548">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rsidTr="00580548">
        <w:trPr>
          <w:trHeight w:val="219"/>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rsidTr="00580548">
        <w:trPr>
          <w:trHeight w:val="11134"/>
        </w:trPr>
        <w:tc>
          <w:tcPr>
            <w:tcW w:w="781" w:type="dxa"/>
            <w:tcBorders>
              <w:top w:val="single" w:sz="4" w:space="0" w:color="000001"/>
              <w:left w:val="single" w:sz="4" w:space="0" w:color="000001"/>
              <w:bottom w:val="single" w:sz="4" w:space="0" w:color="00000A"/>
            </w:tcBorders>
            <w:shd w:val="clear" w:color="auto" w:fill="FFFFFF"/>
          </w:tcPr>
          <w:p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rsidR="00CE5408" w:rsidRDefault="00CE5408" w:rsidP="00CE5408">
            <w:pPr>
              <w:jc w:val="center"/>
            </w:pPr>
            <w:r>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rsidTr="00580548">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rsidR="00CE5408" w:rsidRDefault="00CE5408" w:rsidP="00CE5408">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техническом задании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2. При осуществлении закупки товара не допускается:</w:t>
            </w:r>
          </w:p>
          <w:p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E5408" w:rsidRPr="002F1428"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w:t>
            </w:r>
          </w:p>
        </w:tc>
      </w:tr>
      <w:tr w:rsidR="00CE5408"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rsidR="00CE5408" w:rsidRDefault="00D303D5" w:rsidP="00D303D5">
            <w:pPr>
              <w:pStyle w:val="pj"/>
              <w:shd w:val="clear" w:color="auto" w:fill="FFFFFF"/>
              <w:spacing w:after="0"/>
              <w:jc w:val="both"/>
              <w:textAlignment w:val="baseline"/>
            </w:pPr>
            <w:r>
              <w:rPr>
                <w:sz w:val="20"/>
                <w:shd w:val="clear" w:color="auto" w:fill="FFFFFF"/>
              </w:rPr>
              <w:t>Не установлено</w:t>
            </w:r>
          </w:p>
        </w:tc>
      </w:tr>
      <w:tr w:rsidR="001A7A62" w:rsidTr="00580548">
        <w:trPr>
          <w:trHeight w:val="20"/>
        </w:trPr>
        <w:tc>
          <w:tcPr>
            <w:tcW w:w="781" w:type="dxa"/>
            <w:tcBorders>
              <w:top w:val="single" w:sz="4" w:space="0" w:color="00000A"/>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rsidR="001A7A62" w:rsidRDefault="005F3295">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rsidR="001A7A62" w:rsidRDefault="001A7A62">
            <w:pPr>
              <w:jc w:val="both"/>
              <w:rPr>
                <w:rFonts w:ascii="Times New Roman" w:hAnsi="Times New Roman"/>
                <w:sz w:val="20"/>
                <w:szCs w:val="20"/>
                <w:highlight w:val="white"/>
              </w:rPr>
            </w:pPr>
          </w:p>
          <w:p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center"/>
              <w:rPr>
                <w:rFonts w:ascii="Times New Roman" w:hAnsi="Times New Roman"/>
                <w:sz w:val="20"/>
                <w:szCs w:val="20"/>
              </w:rPr>
            </w:pPr>
            <w:r>
              <w:rPr>
                <w:rFonts w:ascii="Times New Roman" w:hAnsi="Times New Roman"/>
                <w:sz w:val="20"/>
                <w:szCs w:val="20"/>
              </w:rPr>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6A1901">
              <w:rPr>
                <w:rFonts w:ascii="Times New Roman" w:eastAsia="Lucida Sans Unicode" w:hAnsi="Times New Roman"/>
                <w:sz w:val="20"/>
                <w:szCs w:val="20"/>
                <w:shd w:val="clear" w:color="auto" w:fill="FFFFFF"/>
              </w:rPr>
              <w:t>2</w:t>
            </w:r>
            <w:r w:rsidR="00A4756A">
              <w:rPr>
                <w:rFonts w:ascii="Times New Roman" w:eastAsia="Lucida Sans Unicode" w:hAnsi="Times New Roman"/>
                <w:sz w:val="20"/>
                <w:szCs w:val="20"/>
                <w:shd w:val="clear" w:color="auto" w:fill="FFFFFF"/>
              </w:rPr>
              <w:t>1</w:t>
            </w:r>
            <w:r w:rsidRPr="0094697B">
              <w:rPr>
                <w:rFonts w:ascii="Times New Roman" w:eastAsia="Lucida Sans Unicode" w:hAnsi="Times New Roman"/>
                <w:sz w:val="20"/>
                <w:szCs w:val="20"/>
                <w:shd w:val="clear" w:color="auto" w:fill="FFFFFF"/>
              </w:rPr>
              <w:t>.0</w:t>
            </w:r>
            <w:r w:rsidR="005A31B7">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rsidR="001A7A62" w:rsidRPr="0094697B" w:rsidRDefault="005F3295" w:rsidP="00A4756A">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6A1901">
              <w:rPr>
                <w:rFonts w:ascii="Times New Roman" w:eastAsia="Lucida Sans Unicode" w:hAnsi="Times New Roman"/>
                <w:color w:val="000000"/>
                <w:sz w:val="20"/>
                <w:szCs w:val="20"/>
                <w:shd w:val="clear" w:color="auto" w:fill="FFFFFF"/>
                <w:lang w:eastAsia="ru-RU"/>
              </w:rPr>
              <w:t>2</w:t>
            </w:r>
            <w:r w:rsidR="00A4756A">
              <w:rPr>
                <w:rFonts w:ascii="Times New Roman" w:eastAsia="Lucida Sans Unicode" w:hAnsi="Times New Roman"/>
                <w:color w:val="000000"/>
                <w:sz w:val="20"/>
                <w:szCs w:val="20"/>
                <w:shd w:val="clear" w:color="auto" w:fill="FFFFFF"/>
                <w:lang w:eastAsia="ru-RU"/>
              </w:rPr>
              <w:t>8</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5A31B7">
              <w:rPr>
                <w:rFonts w:ascii="Times New Roman" w:eastAsia="Lucida Sans Unicode" w:hAnsi="Times New Roman"/>
                <w:color w:val="000000"/>
                <w:sz w:val="20"/>
                <w:szCs w:val="20"/>
                <w:shd w:val="clear" w:color="auto" w:fill="FFFFFF"/>
                <w:lang w:eastAsia="ru-RU"/>
              </w:rPr>
              <w:t>8</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6A1901">
              <w:rPr>
                <w:rFonts w:ascii="Times New Roman" w:hAnsi="Times New Roman"/>
                <w:sz w:val="20"/>
                <w:szCs w:val="20"/>
              </w:rPr>
              <w:t>2</w:t>
            </w:r>
            <w:r w:rsidR="00A4756A">
              <w:rPr>
                <w:rFonts w:ascii="Times New Roman" w:hAnsi="Times New Roman"/>
                <w:sz w:val="20"/>
                <w:szCs w:val="20"/>
              </w:rPr>
              <w:t>8</w:t>
            </w:r>
            <w:r w:rsidR="009B4813" w:rsidRPr="0094697B">
              <w:rPr>
                <w:rFonts w:ascii="Times New Roman" w:eastAsia="Lucida Sans Unicode" w:hAnsi="Times New Roman"/>
                <w:color w:val="000000"/>
                <w:sz w:val="20"/>
                <w:szCs w:val="20"/>
                <w:shd w:val="clear" w:color="auto" w:fill="FFFFFF"/>
                <w:lang w:eastAsia="ru-RU"/>
              </w:rPr>
              <w:t>.0</w:t>
            </w:r>
            <w:r w:rsidR="005A31B7">
              <w:rPr>
                <w:rFonts w:ascii="Times New Roman" w:eastAsia="Lucida Sans Unicode" w:hAnsi="Times New Roman"/>
                <w:color w:val="000000"/>
                <w:sz w:val="20"/>
                <w:szCs w:val="20"/>
                <w:shd w:val="clear" w:color="auto" w:fill="FFFFFF"/>
                <w:lang w:eastAsia="ru-RU"/>
              </w:rPr>
              <w:t>8</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A4756A">
              <w:rPr>
                <w:rFonts w:ascii="Times New Roman" w:eastAsia="Lucida Sans Unicode" w:hAnsi="Times New Roman"/>
                <w:color w:val="000000"/>
                <w:sz w:val="20"/>
                <w:szCs w:val="20"/>
                <w:shd w:val="clear" w:color="auto" w:fill="FFFFFF"/>
                <w:lang w:eastAsia="ru-RU"/>
              </w:rPr>
              <w:t>10</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rsidR="001A7A62" w:rsidRPr="0094697B" w:rsidRDefault="005F3295" w:rsidP="00A4756A">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6A1901">
              <w:rPr>
                <w:rFonts w:ascii="Times New Roman" w:hAnsi="Times New Roman"/>
                <w:sz w:val="20"/>
                <w:szCs w:val="20"/>
              </w:rPr>
              <w:t>2</w:t>
            </w:r>
            <w:r w:rsidR="00A4756A">
              <w:rPr>
                <w:rFonts w:ascii="Times New Roman" w:hAnsi="Times New Roman"/>
                <w:sz w:val="20"/>
                <w:szCs w:val="20"/>
              </w:rPr>
              <w:t>8</w:t>
            </w:r>
            <w:r w:rsidR="00430CC5">
              <w:rPr>
                <w:rFonts w:ascii="Times New Roman" w:eastAsia="Lucida Sans Unicode" w:hAnsi="Times New Roman"/>
                <w:color w:val="000000"/>
                <w:sz w:val="20"/>
                <w:szCs w:val="20"/>
                <w:shd w:val="clear" w:color="auto" w:fill="FFFFFF"/>
                <w:lang w:eastAsia="ru-RU"/>
              </w:rPr>
              <w:t>.0</w:t>
            </w:r>
            <w:r w:rsidR="005A31B7">
              <w:rPr>
                <w:rFonts w:ascii="Times New Roman" w:eastAsia="Lucida Sans Unicode" w:hAnsi="Times New Roman"/>
                <w:color w:val="000000"/>
                <w:sz w:val="20"/>
                <w:szCs w:val="20"/>
                <w:shd w:val="clear" w:color="auto" w:fill="FFFFFF"/>
                <w:lang w:eastAsia="ru-RU"/>
              </w:rPr>
              <w:t>8</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A4756A">
              <w:rPr>
                <w:rFonts w:ascii="Times New Roman" w:eastAsia="Lucida Sans Unicode" w:hAnsi="Times New Roman"/>
                <w:color w:val="000000"/>
                <w:sz w:val="20"/>
                <w:szCs w:val="20"/>
                <w:shd w:val="clear" w:color="auto" w:fill="FFFFFF"/>
                <w:lang w:eastAsia="ru-RU"/>
              </w:rPr>
              <w:t>1</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6A1901">
              <w:rPr>
                <w:rFonts w:ascii="Times New Roman" w:hAnsi="Times New Roman"/>
                <w:color w:val="000000"/>
                <w:sz w:val="20"/>
                <w:szCs w:val="20"/>
                <w:shd w:val="clear" w:color="auto" w:fill="FFFFFF"/>
                <w:lang w:eastAsia="ru-RU"/>
              </w:rPr>
              <w:t>2</w:t>
            </w:r>
            <w:r w:rsidR="00A4756A">
              <w:rPr>
                <w:rFonts w:ascii="Times New Roman" w:hAnsi="Times New Roman"/>
                <w:color w:val="000000"/>
                <w:sz w:val="20"/>
                <w:szCs w:val="20"/>
                <w:shd w:val="clear" w:color="auto" w:fill="FFFFFF"/>
                <w:lang w:eastAsia="ru-RU"/>
              </w:rPr>
              <w:t>1</w:t>
            </w:r>
            <w:r w:rsidR="00FD017A">
              <w:rPr>
                <w:rFonts w:ascii="Times New Roman" w:hAnsi="Times New Roman"/>
                <w:color w:val="000000"/>
                <w:sz w:val="20"/>
                <w:szCs w:val="20"/>
                <w:shd w:val="clear" w:color="auto" w:fill="FFFFFF"/>
                <w:lang w:eastAsia="ru-RU"/>
              </w:rPr>
              <w:t>.0</w:t>
            </w:r>
            <w:r w:rsidR="005A31B7">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6A1901">
              <w:rPr>
                <w:rFonts w:ascii="Times New Roman" w:hAnsi="Times New Roman"/>
                <w:color w:val="000000"/>
                <w:sz w:val="20"/>
                <w:szCs w:val="20"/>
                <w:shd w:val="clear" w:color="auto" w:fill="FFFFFF"/>
                <w:lang w:eastAsia="ru-RU"/>
              </w:rPr>
              <w:t>2</w:t>
            </w:r>
            <w:r w:rsidR="00A4756A">
              <w:rPr>
                <w:rFonts w:ascii="Times New Roman" w:hAnsi="Times New Roman"/>
                <w:color w:val="000000"/>
                <w:sz w:val="20"/>
                <w:szCs w:val="20"/>
                <w:shd w:val="clear" w:color="auto" w:fill="FFFFFF"/>
                <w:lang w:eastAsia="ru-RU"/>
              </w:rPr>
              <w:t>7</w:t>
            </w:r>
            <w:r w:rsidR="00FD017A">
              <w:rPr>
                <w:rFonts w:ascii="Times New Roman" w:hAnsi="Times New Roman"/>
                <w:color w:val="000000"/>
                <w:sz w:val="20"/>
                <w:szCs w:val="20"/>
                <w:shd w:val="clear" w:color="auto" w:fill="FFFFFF"/>
                <w:lang w:eastAsia="ru-RU"/>
              </w:rPr>
              <w:t>.0</w:t>
            </w:r>
            <w:r w:rsidR="005A31B7">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6A1901">
              <w:rPr>
                <w:rFonts w:ascii="Times New Roman" w:hAnsi="Times New Roman"/>
                <w:sz w:val="20"/>
                <w:szCs w:val="20"/>
                <w:lang w:eastAsia="ru-RU"/>
              </w:rPr>
              <w:t>2</w:t>
            </w:r>
            <w:bookmarkStart w:id="8" w:name="_GoBack"/>
            <w:bookmarkEnd w:id="8"/>
            <w:r w:rsidR="00A4756A">
              <w:rPr>
                <w:rFonts w:ascii="Times New Roman" w:hAnsi="Times New Roman"/>
                <w:sz w:val="20"/>
                <w:szCs w:val="20"/>
                <w:lang w:eastAsia="ru-RU"/>
              </w:rPr>
              <w:t>4</w:t>
            </w:r>
            <w:r w:rsidR="00FD017A">
              <w:rPr>
                <w:rFonts w:ascii="Times New Roman" w:hAnsi="Times New Roman"/>
                <w:sz w:val="20"/>
                <w:szCs w:val="20"/>
                <w:lang w:eastAsia="ru-RU"/>
              </w:rPr>
              <w:t>.0</w:t>
            </w:r>
            <w:r w:rsidR="005A31B7">
              <w:rPr>
                <w:rFonts w:ascii="Times New Roman" w:hAnsi="Times New Roman"/>
                <w:sz w:val="20"/>
                <w:szCs w:val="20"/>
                <w:lang w:eastAsia="ru-RU"/>
              </w:rPr>
              <w:t>8</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rsidR="001A7A62" w:rsidRPr="0094697B" w:rsidRDefault="001A7A62" w:rsidP="00234852">
            <w:pPr>
              <w:jc w:val="both"/>
              <w:rPr>
                <w:rFonts w:ascii="Times New Roman" w:hAnsi="Times New Roman"/>
                <w:color w:val="000000"/>
                <w:sz w:val="20"/>
                <w:szCs w:val="20"/>
                <w:lang w:eastAsia="ru-RU"/>
              </w:rPr>
            </w:pPr>
          </w:p>
        </w:tc>
      </w:tr>
      <w:tr w:rsidR="001A7A62" w:rsidTr="00580548">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100_1519002961"/>
            <w:bookmarkStart w:id="11"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9"/>
            <w:r>
              <w:rPr>
                <w:rStyle w:val="-"/>
                <w:color w:val="000000"/>
                <w:sz w:val="20"/>
                <w:szCs w:val="20"/>
                <w:u w:val="none"/>
                <w:lang w:eastAsia="ru-RU"/>
              </w:rPr>
              <w:t xml:space="preserve"> и на электронной торговой площадке  </w:t>
            </w:r>
            <w:hyperlink r:id="rId14">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1A7A62" w:rsidTr="00580548">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jc w:val="both"/>
              <w:rPr>
                <w:rFonts w:ascii="Times New Roman" w:hAnsi="Times New Roman"/>
                <w:sz w:val="20"/>
                <w:szCs w:val="20"/>
              </w:rPr>
            </w:pPr>
            <w:r>
              <w:rPr>
                <w:rFonts w:ascii="Times New Roman" w:hAnsi="Times New Roman"/>
                <w:sz w:val="20"/>
                <w:szCs w:val="20"/>
              </w:rPr>
              <w:t>Не установлено</w:t>
            </w:r>
          </w:p>
        </w:tc>
      </w:tr>
      <w:tr w:rsidR="001A7A62" w:rsidTr="00580548">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5A31B7">
              <w:rPr>
                <w:rFonts w:ascii="Times New Roman" w:hAnsi="Times New Roman" w:cs="Times New Roman"/>
                <w:sz w:val="20"/>
                <w:highlight w:val="yellow"/>
                <w:shd w:val="clear" w:color="auto" w:fill="FFFFFF"/>
              </w:rPr>
              <w:t>Размер обеспечения: 5</w:t>
            </w:r>
            <w:r w:rsidRPr="005A31B7">
              <w:rPr>
                <w:rFonts w:ascii="Times New Roman" w:hAnsi="Times New Roman" w:cs="Times New Roman"/>
                <w:b/>
                <w:bCs/>
                <w:sz w:val="20"/>
                <w:highlight w:val="yellow"/>
                <w:shd w:val="clear" w:color="auto" w:fill="FFFFFF"/>
              </w:rPr>
              <w:t xml:space="preserve"> %</w:t>
            </w:r>
            <w:r w:rsidRPr="005A31B7">
              <w:rPr>
                <w:rFonts w:ascii="Times New Roman" w:hAnsi="Times New Roman" w:cs="Times New Roman"/>
                <w:sz w:val="20"/>
                <w:highlight w:val="yellow"/>
                <w:shd w:val="clear" w:color="auto" w:fill="FFFFFF"/>
              </w:rPr>
              <w:t xml:space="preserve"> начальной максимальной цены Договора (цены лота), что составляет </w:t>
            </w:r>
            <w:r w:rsidR="00907D7A">
              <w:rPr>
                <w:rFonts w:ascii="Times New Roman" w:hAnsi="Times New Roman" w:cs="Times New Roman"/>
                <w:b/>
                <w:sz w:val="20"/>
                <w:highlight w:val="yellow"/>
                <w:shd w:val="clear" w:color="auto" w:fill="FFFFFF"/>
              </w:rPr>
              <w:t>24640,33</w:t>
            </w:r>
            <w:r w:rsidR="00075CEB" w:rsidRPr="005A31B7">
              <w:rPr>
                <w:rFonts w:ascii="Times New Roman" w:hAnsi="Times New Roman" w:cs="Times New Roman"/>
                <w:b/>
                <w:sz w:val="20"/>
                <w:highlight w:val="yellow"/>
                <w:shd w:val="clear" w:color="auto" w:fill="FFFFFF"/>
              </w:rPr>
              <w:t xml:space="preserve"> </w:t>
            </w:r>
            <w:r w:rsidRPr="005A31B7">
              <w:rPr>
                <w:rFonts w:ascii="Times New Roman" w:hAnsi="Times New Roman" w:cs="Times New Roman"/>
                <w:sz w:val="20"/>
                <w:highlight w:val="yellow"/>
                <w:shd w:val="clear" w:color="auto" w:fill="FFFFFF"/>
              </w:rPr>
              <w:t>руб</w:t>
            </w:r>
            <w:r w:rsidRPr="008A34BC">
              <w:rPr>
                <w:rFonts w:ascii="Times New Roman" w:hAnsi="Times New Roman" w:cs="Times New Roman"/>
                <w:sz w:val="20"/>
                <w:shd w:val="clear" w:color="auto" w:fill="FFFFFF"/>
              </w:rPr>
              <w:t>.</w:t>
            </w:r>
          </w:p>
          <w:p w:rsidR="00900953" w:rsidRPr="008A34BC" w:rsidRDefault="00900953" w:rsidP="00900953">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rsidR="00900953" w:rsidRPr="008A34BC" w:rsidRDefault="00900953" w:rsidP="00900953">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rsidR="00900953" w:rsidRPr="008A34BC" w:rsidRDefault="00F01826" w:rsidP="00900953">
            <w:pPr>
              <w:rPr>
                <w:rFonts w:ascii="Times New Roman" w:hAnsi="Times New Roman"/>
                <w:sz w:val="26"/>
              </w:rPr>
            </w:pPr>
            <w:r>
              <w:rPr>
                <w:rFonts w:ascii="Times New Roman" w:hAnsi="Times New Roman"/>
                <w:b/>
                <w:sz w:val="20"/>
                <w:szCs w:val="20"/>
                <w:lang w:eastAsia="ru-RU"/>
              </w:rPr>
              <w:t>л/с</w:t>
            </w:r>
            <w:r w:rsidR="00900953" w:rsidRPr="008A34BC">
              <w:rPr>
                <w:rFonts w:ascii="Times New Roman" w:hAnsi="Times New Roman"/>
                <w:b/>
                <w:sz w:val="20"/>
                <w:szCs w:val="20"/>
                <w:lang w:eastAsia="ru-RU"/>
              </w:rPr>
              <w:t xml:space="preserve"> 039040125</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р/с 40102810845370000052</w:t>
            </w:r>
          </w:p>
          <w:p w:rsidR="00900953" w:rsidRPr="008A34BC" w:rsidRDefault="0023402B" w:rsidP="00900953">
            <w:pPr>
              <w:rPr>
                <w:rFonts w:ascii="Times New Roman" w:hAnsi="Times New Roman"/>
                <w:sz w:val="26"/>
              </w:rPr>
            </w:pPr>
            <w:r>
              <w:rPr>
                <w:rFonts w:ascii="Times New Roman" w:hAnsi="Times New Roman"/>
                <w:b/>
                <w:sz w:val="20"/>
                <w:szCs w:val="20"/>
                <w:lang w:eastAsia="ru-RU"/>
              </w:rPr>
              <w:t>ОКЦ №3 ВВГУ Банка России</w:t>
            </w:r>
            <w:r w:rsidR="00900953" w:rsidRPr="008A34BC">
              <w:rPr>
                <w:rFonts w:ascii="Times New Roman" w:hAnsi="Times New Roman"/>
                <w:b/>
                <w:sz w:val="20"/>
                <w:szCs w:val="20"/>
                <w:lang w:eastAsia="ru-RU"/>
              </w:rPr>
              <w:t>//УФК по Саратовской области г.</w:t>
            </w:r>
            <w:r w:rsidR="005A31B7">
              <w:rPr>
                <w:rFonts w:ascii="Times New Roman" w:hAnsi="Times New Roman"/>
                <w:b/>
                <w:sz w:val="20"/>
                <w:szCs w:val="20"/>
                <w:lang w:eastAsia="ru-RU"/>
              </w:rPr>
              <w:t xml:space="preserve"> </w:t>
            </w:r>
            <w:r w:rsidR="00900953" w:rsidRPr="008A34BC">
              <w:rPr>
                <w:rFonts w:ascii="Times New Roman" w:hAnsi="Times New Roman"/>
                <w:b/>
                <w:sz w:val="20"/>
                <w:szCs w:val="20"/>
                <w:lang w:eastAsia="ru-RU"/>
              </w:rPr>
              <w:t xml:space="preserve">Саратов </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Казн.счёт 03224643630000006001</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БИК 016311121ОКПО 05156623</w:t>
            </w:r>
          </w:p>
          <w:p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rsidTr="00580548">
        <w:trPr>
          <w:cantSplit/>
        </w:trPr>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rsidTr="00580548">
        <w:tc>
          <w:tcPr>
            <w:tcW w:w="78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rsidR="001A7A62" w:rsidRDefault="001A7A62">
      <w:pPr>
        <w:rPr>
          <w:rFonts w:ascii="Times New Roman" w:hAnsi="Times New Roman"/>
          <w:sz w:val="20"/>
          <w:szCs w:val="20"/>
        </w:rPr>
      </w:pPr>
    </w:p>
    <w:p w:rsidR="001A7A62" w:rsidRDefault="001A7A62">
      <w:pPr>
        <w:rPr>
          <w:rFonts w:ascii="Times New Roman" w:hAnsi="Times New Roman"/>
          <w:sz w:val="20"/>
          <w:szCs w:val="20"/>
        </w:rPr>
      </w:pPr>
    </w:p>
    <w:p w:rsidR="001A7A62" w:rsidRDefault="001A7A62">
      <w:pPr>
        <w:rPr>
          <w:rFonts w:ascii="Times New Roman" w:hAnsi="Times New Roman"/>
          <w:sz w:val="20"/>
          <w:szCs w:val="20"/>
        </w:rPr>
      </w:pPr>
    </w:p>
    <w:p w:rsidR="001A7A62" w:rsidRDefault="005F3295">
      <w:pPr>
        <w:suppressAutoHyphens w:val="0"/>
        <w:rPr>
          <w:rFonts w:ascii="Times New Roman" w:hAnsi="Times New Roman"/>
          <w:sz w:val="20"/>
          <w:szCs w:val="20"/>
        </w:rPr>
      </w:pPr>
      <w:r>
        <w:br w:type="page"/>
      </w:r>
    </w:p>
    <w:p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rsidR="001A7A62" w:rsidRDefault="001A7A62">
      <w:pPr>
        <w:pStyle w:val="ConsPlusNormal"/>
        <w:ind w:firstLine="0"/>
        <w:jc w:val="center"/>
        <w:rPr>
          <w:rFonts w:ascii="Times New Roman" w:hAnsi="Times New Roman"/>
          <w:sz w:val="20"/>
        </w:rPr>
      </w:pPr>
    </w:p>
    <w:p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rsidR="001A7A62" w:rsidRDefault="005F3295">
      <w:pPr>
        <w:jc w:val="center"/>
        <w:rPr>
          <w:rFonts w:ascii="Times New Roman" w:hAnsi="Times New Roman"/>
          <w:b/>
          <w:sz w:val="20"/>
          <w:szCs w:val="20"/>
        </w:rPr>
      </w:pPr>
      <w:r>
        <w:rPr>
          <w:rFonts w:ascii="Times New Roman" w:hAnsi="Times New Roman"/>
          <w:b/>
          <w:bCs/>
          <w:sz w:val="20"/>
          <w:szCs w:val="20"/>
        </w:rPr>
        <w:t xml:space="preserve">на </w:t>
      </w:r>
      <w:r w:rsidR="005D0826">
        <w:rPr>
          <w:rFonts w:ascii="Times New Roman" w:hAnsi="Times New Roman"/>
          <w:b/>
          <w:bCs/>
          <w:sz w:val="20"/>
          <w:szCs w:val="20"/>
        </w:rPr>
        <w:t xml:space="preserve">поставку запасных частей для кислородного концентратора Провита 580-М </w:t>
      </w:r>
      <w:r w:rsidR="00B11810">
        <w:rPr>
          <w:rFonts w:ascii="Times New Roman" w:hAnsi="Times New Roman"/>
          <w:b/>
          <w:bCs/>
          <w:sz w:val="20"/>
          <w:szCs w:val="20"/>
        </w:rPr>
        <w:t>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rsidR="001A7A62" w:rsidRDefault="001A7A62">
      <w:pPr>
        <w:pStyle w:val="ab"/>
        <w:ind w:firstLine="709"/>
        <w:jc w:val="left"/>
        <w:rPr>
          <w:rFonts w:ascii="Times New Roman" w:hAnsi="Times New Roman"/>
          <w:b/>
          <w:sz w:val="20"/>
          <w:szCs w:val="20"/>
        </w:rPr>
      </w:pPr>
    </w:p>
    <w:p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313737">
        <w:rPr>
          <w:rStyle w:val="ep"/>
          <w:rFonts w:ascii="Times New Roman" w:eastAsia="Calibri" w:hAnsi="Times New Roman"/>
          <w:iCs/>
          <w:sz w:val="20"/>
          <w:szCs w:val="20"/>
          <w:shd w:val="clear" w:color="auto" w:fill="FFFFFF"/>
          <w:lang w:eastAsia="ar-SA"/>
        </w:rPr>
        <w:t>2</w:t>
      </w:r>
      <w:r w:rsidR="00B11810">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BC59FD">
        <w:rPr>
          <w:rFonts w:ascii="Times New Roman" w:hAnsi="Times New Roman"/>
          <w:color w:val="000000"/>
          <w:sz w:val="20"/>
          <w:szCs w:val="20"/>
          <w:highlight w:val="white"/>
        </w:rPr>
        <w:t>12</w:t>
      </w:r>
      <w:r>
        <w:rPr>
          <w:rFonts w:ascii="Times New Roman" w:hAnsi="Times New Roman"/>
          <w:color w:val="000000"/>
          <w:sz w:val="20"/>
          <w:szCs w:val="20"/>
          <w:highlight w:val="white"/>
        </w:rPr>
        <w:t xml:space="preserve"> месяцев по каждой позиции.</w:t>
      </w:r>
    </w:p>
    <w:p w:rsidR="001A7A62" w:rsidRPr="00382B72" w:rsidRDefault="001A7A62" w:rsidP="00382B72">
      <w:pPr>
        <w:rPr>
          <w:rFonts w:ascii="Times New Roman" w:hAnsi="Times New Roman"/>
          <w:bCs/>
          <w:sz w:val="20"/>
          <w:szCs w:val="20"/>
        </w:rPr>
      </w:pPr>
    </w:p>
    <w:p w:rsidR="00213AC1" w:rsidRPr="00900953" w:rsidRDefault="00213AC1" w:rsidP="00213AC1">
      <w:pPr>
        <w:pStyle w:val="af6"/>
        <w:ind w:firstLine="600"/>
        <w:jc w:val="both"/>
      </w:pPr>
      <w:r>
        <w:rPr>
          <w:rFonts w:ascii="Times New Roman" w:hAnsi="Times New Roman"/>
          <w:b/>
          <w:sz w:val="20"/>
          <w:szCs w:val="20"/>
          <w:shd w:val="clear" w:color="auto" w:fill="FFFFFF"/>
        </w:rPr>
        <w:t xml:space="preserve">Срок поставки товара: </w:t>
      </w:r>
      <w:r>
        <w:rPr>
          <w:rStyle w:val="ep"/>
          <w:rFonts w:ascii="Times New Roman" w:eastAsia="Calibri" w:hAnsi="Times New Roman"/>
          <w:iCs/>
          <w:sz w:val="20"/>
          <w:szCs w:val="20"/>
          <w:shd w:val="clear" w:color="auto" w:fill="FFFFFF"/>
          <w:lang w:eastAsia="ar-SA"/>
        </w:rPr>
        <w:t>Поставка товара производится в течении 30 календарных дней с момента заключения договора</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Доставка Товара производится Поставщиком по адресу: 413116, Саратовская область, г. Энгельс, ул. Весенняя, д.6, склад Заказчика.</w:t>
      </w:r>
      <w:r>
        <w:rPr>
          <w:rStyle w:val="ep"/>
          <w:rFonts w:ascii="Times New Roman" w:eastAsia="Calibri" w:hAnsi="Times New Roman"/>
          <w:color w:val="000000"/>
          <w:sz w:val="20"/>
          <w:szCs w:val="20"/>
          <w:shd w:val="clear" w:color="auto" w:fill="FFFFFF"/>
          <w:lang w:eastAsia="ar-SA"/>
        </w:rPr>
        <w:t xml:space="preserve"> Время поставки товара: в рабочие дни учреждения с 09:00 до 16:00 часов, кроме выходных (суббота и воскресенье) и праздничных дней.</w:t>
      </w:r>
    </w:p>
    <w:p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rsidR="00213AC1" w:rsidRDefault="00213AC1" w:rsidP="00213AC1">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rsidR="00213AC1" w:rsidRDefault="00213AC1" w:rsidP="00213AC1">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rsidR="00213AC1" w:rsidRDefault="00213AC1" w:rsidP="00213AC1">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rsidR="00213AC1" w:rsidRDefault="00213AC1" w:rsidP="00213AC1">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rsidR="00213AC1" w:rsidRDefault="00213AC1" w:rsidP="00213AC1">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rsidR="00213AC1" w:rsidRDefault="00213AC1" w:rsidP="00213AC1">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Срок годности Товара должен составлять не менее 12 месяцев по каждой позиции.</w:t>
      </w:r>
    </w:p>
    <w:p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r w:rsidRPr="003A005C">
        <w:rPr>
          <w:rFonts w:ascii="Times New Roman" w:eastAsia="Times New Roman" w:hAnsi="Times New Roman"/>
          <w:color w:val="000000" w:themeColor="text1"/>
          <w:sz w:val="20"/>
          <w:szCs w:val="20"/>
          <w:lang w:eastAsia="ru-RU"/>
        </w:rPr>
        <w:t xml:space="preserve">        </w:t>
      </w:r>
    </w:p>
    <w:p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p>
    <w:tbl>
      <w:tblPr>
        <w:tblStyle w:val="ad"/>
        <w:tblW w:w="0" w:type="auto"/>
        <w:tblInd w:w="113" w:type="dxa"/>
        <w:tblLook w:val="04A0"/>
      </w:tblPr>
      <w:tblGrid>
        <w:gridCol w:w="700"/>
        <w:gridCol w:w="2395"/>
        <w:gridCol w:w="4980"/>
        <w:gridCol w:w="1120"/>
        <w:gridCol w:w="919"/>
      </w:tblGrid>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 п/п</w:t>
            </w:r>
          </w:p>
        </w:tc>
        <w:tc>
          <w:tcPr>
            <w:tcW w:w="2395"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Наименование товара</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Характеристика товара</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К-во</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Ед.изм.</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2395"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Сервисный набор 3001151289  8000 часов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Смазка AMBER SLIDE 400гр. 2901033813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Смазка для подшипников электродвигателя снижает трение и износ</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3</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фильтра32075 XM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4</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ХS или эквивалент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5</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A</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6</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CKL 047 B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мение 510 м3/час</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7</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VSF 0410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менее 105м3/час рабочая темп. 20-150 С</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8</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2901906800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9</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НаборWD 80 2901021500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воздушного компрессора Полная совместимость с кислородным концентратором Провита 580-М</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10</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S520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11</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Фильтрующий элементAF 40P-0605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использования  в блоках подготовки воздуха.Степень фильтрации 40 мкм</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rsidTr="00213AC1">
        <w:tc>
          <w:tcPr>
            <w:tcW w:w="70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12</w:t>
            </w:r>
          </w:p>
        </w:tc>
        <w:tc>
          <w:tcPr>
            <w:tcW w:w="2395" w:type="dxa"/>
          </w:tcPr>
          <w:p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 ячейковый плоский 500х600х25G2 или эквивалент</w:t>
            </w:r>
          </w:p>
        </w:tc>
        <w:tc>
          <w:tcPr>
            <w:tcW w:w="4980" w:type="dxa"/>
          </w:tcPr>
          <w:p w:rsidR="00213AC1" w:rsidRPr="00213AC1" w:rsidRDefault="00213AC1" w:rsidP="00214344">
            <w:pPr>
              <w:rPr>
                <w:rFonts w:ascii="Times New Roman" w:hAnsi="Times New Roman"/>
                <w:sz w:val="20"/>
                <w:szCs w:val="20"/>
              </w:rPr>
            </w:pPr>
            <w:r w:rsidRPr="00213AC1">
              <w:rPr>
                <w:rFonts w:ascii="Times New Roman" w:hAnsi="Times New Roman"/>
                <w:color w:val="333333"/>
                <w:sz w:val="20"/>
                <w:szCs w:val="20"/>
                <w:shd w:val="clear" w:color="auto" w:fill="FFFFFF"/>
              </w:rPr>
              <w:t xml:space="preserve">в качестве первой ступени очистки в системе вентиляции Класс очистки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2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3 </w:t>
            </w:r>
            <w:r w:rsidRPr="00213AC1">
              <w:rPr>
                <w:rFonts w:ascii="Times New Roman" w:hAnsi="Times New Roman"/>
                <w:color w:val="333333"/>
                <w:sz w:val="20"/>
                <w:szCs w:val="20"/>
                <w:shd w:val="clear" w:color="auto" w:fill="FFFFFF"/>
                <w:lang w:val="en-US"/>
              </w:rPr>
              <w:t>Q</w:t>
            </w:r>
            <w:r w:rsidRPr="00213AC1">
              <w:rPr>
                <w:rFonts w:ascii="Times New Roman" w:hAnsi="Times New Roman"/>
                <w:color w:val="333333"/>
                <w:sz w:val="20"/>
                <w:szCs w:val="20"/>
                <w:shd w:val="clear" w:color="auto" w:fill="FFFFFF"/>
              </w:rPr>
              <w:t>4 сопротивление 20-250 ПА</w:t>
            </w:r>
          </w:p>
        </w:tc>
        <w:tc>
          <w:tcPr>
            <w:tcW w:w="1120"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bl>
    <w:p w:rsidR="00213AC1" w:rsidRDefault="00213AC1" w:rsidP="00213AC1"/>
    <w:p w:rsidR="001A7A62" w:rsidRDefault="001A7A62">
      <w:pPr>
        <w:shd w:val="clear" w:color="auto" w:fill="FFFFFF"/>
        <w:jc w:val="right"/>
        <w:rPr>
          <w:rFonts w:ascii="Times New Roman" w:hAnsi="Times New Roman"/>
          <w:sz w:val="18"/>
          <w:szCs w:val="18"/>
        </w:rPr>
      </w:pPr>
    </w:p>
    <w:p w:rsidR="00DF6A67" w:rsidRPr="00C036D2" w:rsidRDefault="00DF6A67">
      <w:pPr>
        <w:shd w:val="clear" w:color="auto" w:fill="FFFFFF"/>
        <w:jc w:val="right"/>
        <w:rPr>
          <w:rFonts w:ascii="Times New Roman" w:hAnsi="Times New Roman"/>
          <w:sz w:val="18"/>
          <w:szCs w:val="18"/>
        </w:rPr>
      </w:pPr>
    </w:p>
    <w:p w:rsidR="001A7A62" w:rsidRDefault="005F3295">
      <w:pPr>
        <w:suppressAutoHyphens w:val="0"/>
        <w:rPr>
          <w:rFonts w:ascii="Times New Roman" w:hAnsi="Times New Roman"/>
          <w:sz w:val="18"/>
          <w:szCs w:val="18"/>
        </w:rPr>
      </w:pPr>
      <w:r>
        <w:br w:type="page"/>
      </w:r>
    </w:p>
    <w:p w:rsidR="001A7A62" w:rsidRDefault="005F3295">
      <w:pPr>
        <w:shd w:val="clear" w:color="auto" w:fill="FFFFFF"/>
        <w:jc w:val="right"/>
        <w:rPr>
          <w:rFonts w:ascii="Times New Roman" w:hAnsi="Times New Roman"/>
          <w:sz w:val="20"/>
          <w:szCs w:val="20"/>
        </w:rPr>
      </w:pPr>
      <w:r>
        <w:rPr>
          <w:rFonts w:ascii="Times New Roman" w:hAnsi="Times New Roman"/>
          <w:sz w:val="20"/>
          <w:szCs w:val="20"/>
        </w:rPr>
        <w:t>Приложение №2</w:t>
      </w:r>
    </w:p>
    <w:p w:rsidR="001A7A62" w:rsidRDefault="005F3295">
      <w:pPr>
        <w:jc w:val="right"/>
        <w:outlineLvl w:val="1"/>
        <w:rPr>
          <w:rFonts w:ascii="Times New Roman" w:hAnsi="Times New Roman"/>
          <w:sz w:val="20"/>
          <w:szCs w:val="20"/>
        </w:rPr>
      </w:pPr>
      <w:bookmarkStart w:id="12" w:name="__DdeLink__1171_86027568"/>
      <w:bookmarkEnd w:id="12"/>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1A7A62" w:rsidRDefault="001A7A62">
      <w:pPr>
        <w:jc w:val="center"/>
        <w:rPr>
          <w:rFonts w:ascii="Times New Roman" w:hAnsi="Times New Roman"/>
          <w:sz w:val="20"/>
          <w:szCs w:val="20"/>
        </w:rPr>
      </w:pPr>
    </w:p>
    <w:p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rsidR="001A7A62" w:rsidRDefault="001A7A62">
      <w:pPr>
        <w:jc w:val="center"/>
        <w:rPr>
          <w:rFonts w:ascii="Times New Roman" w:hAnsi="Times New Roman"/>
          <w:sz w:val="20"/>
          <w:szCs w:val="20"/>
        </w:rPr>
      </w:pPr>
    </w:p>
    <w:p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sidR="005D0826">
        <w:rPr>
          <w:rFonts w:ascii="Times New Roman" w:hAnsi="Times New Roman"/>
          <w:color w:val="000000"/>
          <w:sz w:val="20"/>
          <w:szCs w:val="20"/>
          <w:shd w:val="clear" w:color="auto" w:fill="FFFFFF"/>
          <w:lang w:eastAsia="ru-RU"/>
        </w:rPr>
        <w:t xml:space="preserve">поставку запасных частей для кислородного концентратора Провита 580-М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tblPr>
      <w:tblGrid>
        <w:gridCol w:w="431"/>
        <w:gridCol w:w="2163"/>
        <w:gridCol w:w="2226"/>
        <w:gridCol w:w="1551"/>
        <w:gridCol w:w="1010"/>
        <w:gridCol w:w="1109"/>
        <w:gridCol w:w="882"/>
        <w:gridCol w:w="1118"/>
      </w:tblGrid>
      <w:tr w:rsidR="001A7A62"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rsidR="001A7A62" w:rsidRDefault="001A7A62">
            <w:pPr>
              <w:pStyle w:val="af9"/>
              <w:rPr>
                <w:rFonts w:ascii="Times New Roman" w:hAnsi="Times New Roman" w:cs="Times New Roman"/>
                <w:sz w:val="20"/>
                <w:szCs w:val="20"/>
                <w:lang w:eastAsia="ru-RU"/>
              </w:rPr>
            </w:pPr>
          </w:p>
        </w:tc>
      </w:tr>
    </w:tbl>
    <w:p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rsidR="001A7A62" w:rsidRDefault="005F3295">
      <w:pPr>
        <w:jc w:val="both"/>
        <w:rPr>
          <w:rFonts w:ascii="Times New Roman" w:hAnsi="Times New Roman"/>
          <w:sz w:val="20"/>
          <w:szCs w:val="20"/>
        </w:rPr>
      </w:pPr>
      <w:r>
        <w:rPr>
          <w:rFonts w:ascii="Times New Roman" w:hAnsi="Times New Roman"/>
          <w:sz w:val="20"/>
          <w:szCs w:val="20"/>
        </w:rPr>
        <w:t>(</w:t>
      </w:r>
      <w:bookmarkStart w:id="13"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3"/>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A7A62" w:rsidRDefault="005F3295">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rsidR="001A7A62" w:rsidRDefault="005F3295">
      <w:pPr>
        <w:pStyle w:val="Default"/>
        <w:jc w:val="both"/>
        <w:rPr>
          <w:sz w:val="20"/>
          <w:szCs w:val="20"/>
        </w:rPr>
      </w:pPr>
      <w:r>
        <w:rPr>
          <w:sz w:val="20"/>
          <w:szCs w:val="20"/>
        </w:rPr>
        <w:t xml:space="preserve">- </w:t>
      </w:r>
      <w:bookmarkStart w:id="14" w:name="__DdeLink__24710_1795523160"/>
      <w:r>
        <w:rPr>
          <w:sz w:val="20"/>
          <w:szCs w:val="20"/>
        </w:rPr>
        <w:t>участник закупки не является</w:t>
      </w:r>
      <w:bookmarkEnd w:id="14"/>
      <w:r>
        <w:rPr>
          <w:sz w:val="20"/>
          <w:szCs w:val="20"/>
        </w:rPr>
        <w:t xml:space="preserve"> иностранным агентом;</w:t>
      </w:r>
    </w:p>
    <w:p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rsidR="001A7A62" w:rsidRDefault="005F3295">
      <w:pPr>
        <w:rPr>
          <w:rFonts w:ascii="Times New Roman" w:hAnsi="Times New Roman"/>
          <w:sz w:val="20"/>
          <w:szCs w:val="20"/>
        </w:rPr>
      </w:pPr>
      <w:r>
        <w:rPr>
          <w:rFonts w:ascii="Times New Roman" w:hAnsi="Times New Roman"/>
          <w:sz w:val="20"/>
          <w:szCs w:val="20"/>
        </w:rPr>
        <w:t>Для физического лица:</w:t>
      </w:r>
    </w:p>
    <w:p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rsidR="001A7A62" w:rsidRDefault="001A7A62">
      <w:pPr>
        <w:rPr>
          <w:rFonts w:ascii="Times New Roman" w:hAnsi="Times New Roman"/>
          <w:sz w:val="20"/>
          <w:szCs w:val="20"/>
        </w:rPr>
      </w:pPr>
    </w:p>
    <w:p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rsidR="001A7A62" w:rsidRDefault="001A7A62">
      <w:pPr>
        <w:jc w:val="both"/>
        <w:rPr>
          <w:rFonts w:ascii="Times New Roman" w:hAnsi="Times New Roman"/>
          <w:sz w:val="20"/>
          <w:szCs w:val="20"/>
        </w:rPr>
      </w:pPr>
    </w:p>
    <w:p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rsidR="001A7A62" w:rsidRDefault="005F3295">
      <w:pPr>
        <w:pStyle w:val="a5"/>
        <w:spacing w:after="120"/>
        <w:rPr>
          <w:rFonts w:ascii="Times New Roman" w:hAnsi="Times New Roman"/>
          <w:sz w:val="20"/>
          <w:szCs w:val="20"/>
        </w:rPr>
      </w:pPr>
      <w:r>
        <w:rPr>
          <w:rFonts w:ascii="Times New Roman" w:hAnsi="Times New Roman"/>
          <w:sz w:val="20"/>
          <w:szCs w:val="20"/>
        </w:rPr>
        <w:t>М.П.</w:t>
      </w:r>
    </w:p>
    <w:p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 Для предоставления приоритета товарам российского происхождения по отношению к товарам, происходящим из иностранного государства указывается наименование страны происхождения поставляемых товаров.</w:t>
      </w:r>
    </w:p>
    <w:p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rsidR="001A7A62" w:rsidRDefault="005F3295">
      <w:pPr>
        <w:pStyle w:val="a5"/>
        <w:spacing w:after="120"/>
        <w:rPr>
          <w:rFonts w:ascii="Times New Roman" w:hAnsi="Times New Roman"/>
          <w:sz w:val="20"/>
          <w:szCs w:val="20"/>
        </w:rPr>
      </w:pPr>
      <w:r>
        <w:br w:type="page"/>
      </w:r>
    </w:p>
    <w:p w:rsidR="001A7A62" w:rsidRDefault="005F3295">
      <w:pPr>
        <w:suppressAutoHyphens w:val="0"/>
        <w:jc w:val="right"/>
        <w:rPr>
          <w:rFonts w:ascii="Times New Roman" w:hAnsi="Times New Roman"/>
          <w:sz w:val="20"/>
          <w:szCs w:val="20"/>
        </w:rPr>
      </w:pPr>
      <w:r>
        <w:rPr>
          <w:rFonts w:ascii="Times New Roman" w:hAnsi="Times New Roman"/>
          <w:sz w:val="20"/>
          <w:szCs w:val="20"/>
        </w:rPr>
        <w:t>Приложение №3</w:t>
      </w:r>
    </w:p>
    <w:p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rsidR="001A7A62" w:rsidRDefault="005F3295">
      <w:pPr>
        <w:pStyle w:val="112"/>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tblPr>
      <w:tblGrid>
        <w:gridCol w:w="5121"/>
        <w:gridCol w:w="5030"/>
      </w:tblGrid>
      <w:tr w:rsidR="001A7A62">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r w:rsidR="001A7A62">
        <w:trPr>
          <w:cantSplit/>
          <w:jc w:val="center"/>
        </w:trPr>
        <w:tc>
          <w:tcPr>
            <w:tcW w:w="5120" w:type="dxa"/>
            <w:tcBorders>
              <w:top w:val="single" w:sz="4" w:space="0" w:color="000001"/>
              <w:left w:val="single" w:sz="4" w:space="0" w:color="000001"/>
              <w:bottom w:val="single" w:sz="4" w:space="0" w:color="000001"/>
            </w:tcBorders>
            <w:shd w:val="clear" w:color="auto" w:fill="FFFFFF"/>
          </w:tcPr>
          <w:p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rsidR="001A7A62" w:rsidRDefault="001A7A62">
            <w:pPr>
              <w:pStyle w:val="western"/>
              <w:rPr>
                <w:rFonts w:ascii="Times New Roman" w:hAnsi="Times New Roman"/>
                <w:sz w:val="20"/>
                <w:szCs w:val="20"/>
              </w:rPr>
            </w:pPr>
          </w:p>
        </w:tc>
      </w:tr>
    </w:tbl>
    <w:p w:rsidR="001A7A62" w:rsidRDefault="001A7A62">
      <w:pPr>
        <w:pStyle w:val="western"/>
        <w:rPr>
          <w:rFonts w:ascii="Times New Roman" w:hAnsi="Times New Roman"/>
          <w:sz w:val="20"/>
          <w:szCs w:val="20"/>
        </w:rPr>
      </w:pPr>
    </w:p>
    <w:p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rsidR="001A7A62" w:rsidRDefault="005F3295">
      <w:pPr>
        <w:pStyle w:val="western"/>
        <w:rPr>
          <w:rFonts w:ascii="Times New Roman" w:hAnsi="Times New Roman"/>
          <w:sz w:val="18"/>
          <w:szCs w:val="18"/>
        </w:rPr>
      </w:pPr>
      <w:r>
        <w:rPr>
          <w:rFonts w:ascii="Times New Roman" w:hAnsi="Times New Roman"/>
          <w:sz w:val="18"/>
          <w:szCs w:val="18"/>
        </w:rPr>
        <w:t>…………………………………………………………………………………………...</w:t>
      </w:r>
    </w:p>
    <w:p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rsidR="001A7A62" w:rsidRDefault="001A7A62">
      <w:pPr>
        <w:pStyle w:val="western"/>
        <w:rPr>
          <w:rFonts w:ascii="Times New Roman" w:hAnsi="Times New Roman"/>
          <w:sz w:val="18"/>
          <w:szCs w:val="18"/>
        </w:rPr>
      </w:pPr>
    </w:p>
    <w:p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rsidR="001A7A62" w:rsidRDefault="005F3295">
      <w:pPr>
        <w:pStyle w:val="western"/>
        <w:rPr>
          <w:rFonts w:ascii="Times New Roman" w:hAnsi="Times New Roman"/>
          <w:b/>
          <w:bCs/>
          <w:sz w:val="18"/>
          <w:szCs w:val="18"/>
        </w:rPr>
      </w:pPr>
      <w:r>
        <w:rPr>
          <w:rFonts w:ascii="Times New Roman" w:hAnsi="Times New Roman"/>
          <w:b/>
          <w:bCs/>
          <w:sz w:val="18"/>
          <w:szCs w:val="18"/>
        </w:rPr>
        <w:t>МП</w:t>
      </w:r>
    </w:p>
    <w:p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rsidR="001A7A62" w:rsidRDefault="005F3295">
      <w:pPr>
        <w:jc w:val="right"/>
        <w:rPr>
          <w:rFonts w:ascii="Times New Roman" w:hAnsi="Times New Roman"/>
          <w:sz w:val="20"/>
          <w:szCs w:val="20"/>
        </w:rPr>
      </w:pPr>
      <w:r>
        <w:rPr>
          <w:rFonts w:ascii="Times New Roman" w:hAnsi="Times New Roman"/>
          <w:sz w:val="20"/>
          <w:szCs w:val="20"/>
        </w:rPr>
        <w:t xml:space="preserve">Приложение №4 </w:t>
      </w:r>
    </w:p>
    <w:p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rsidR="00597130" w:rsidRDefault="00597130">
      <w:pPr>
        <w:jc w:val="center"/>
        <w:rPr>
          <w:rFonts w:ascii="Times New Roman" w:hAnsi="Times New Roman"/>
          <w:b/>
          <w:bCs/>
          <w:sz w:val="20"/>
          <w:szCs w:val="20"/>
        </w:rPr>
      </w:pPr>
    </w:p>
    <w:p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rsidR="001A7A62" w:rsidRDefault="001A7A62">
      <w:pPr>
        <w:ind w:firstLine="720"/>
        <w:jc w:val="center"/>
        <w:rPr>
          <w:rFonts w:ascii="Times New Roman" w:hAnsi="Times New Roman"/>
          <w:sz w:val="20"/>
          <w:szCs w:val="20"/>
        </w:rPr>
      </w:pPr>
    </w:p>
    <w:p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rsidR="001A7A62" w:rsidRDefault="001A7A62">
      <w:pPr>
        <w:pStyle w:val="af6"/>
        <w:ind w:firstLine="540"/>
        <w:jc w:val="both"/>
        <w:rPr>
          <w:rFonts w:ascii="Times New Roman" w:hAnsi="Times New Roman"/>
          <w:sz w:val="20"/>
          <w:szCs w:val="20"/>
        </w:rPr>
      </w:pPr>
    </w:p>
    <w:p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rsidR="00597130" w:rsidRDefault="00597130">
      <w:pPr>
        <w:pStyle w:val="af6"/>
        <w:ind w:firstLine="426"/>
        <w:jc w:val="center"/>
        <w:rPr>
          <w:rStyle w:val="ae"/>
          <w:rFonts w:ascii="Times New Roman" w:hAnsi="Times New Roman"/>
          <w:sz w:val="20"/>
          <w:szCs w:val="20"/>
          <w:shd w:val="clear" w:color="auto" w:fill="FFFFFF"/>
        </w:rPr>
      </w:pPr>
    </w:p>
    <w:p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5D0826" w:rsidRPr="005D0826">
        <w:rPr>
          <w:rFonts w:ascii="Times New Roman" w:hAnsi="Times New Roman"/>
          <w:sz w:val="20"/>
          <w:szCs w:val="20"/>
        </w:rPr>
        <w:t>запасны</w:t>
      </w:r>
      <w:r w:rsidR="005D0826">
        <w:rPr>
          <w:rFonts w:ascii="Times New Roman" w:hAnsi="Times New Roman"/>
          <w:sz w:val="20"/>
          <w:szCs w:val="20"/>
        </w:rPr>
        <w:t>е</w:t>
      </w:r>
      <w:r w:rsidR="005D0826" w:rsidRPr="005D0826">
        <w:rPr>
          <w:rFonts w:ascii="Times New Roman" w:hAnsi="Times New Roman"/>
          <w:sz w:val="20"/>
          <w:szCs w:val="20"/>
        </w:rPr>
        <w:t xml:space="preserve"> част</w:t>
      </w:r>
      <w:r w:rsidR="005D0826">
        <w:rPr>
          <w:rFonts w:ascii="Times New Roman" w:hAnsi="Times New Roman"/>
          <w:sz w:val="20"/>
          <w:szCs w:val="20"/>
        </w:rPr>
        <w:t>и</w:t>
      </w:r>
      <w:r w:rsidR="005D0826" w:rsidRPr="005D0826">
        <w:rPr>
          <w:rFonts w:ascii="Times New Roman" w:hAnsi="Times New Roman"/>
          <w:sz w:val="20"/>
          <w:szCs w:val="20"/>
        </w:rPr>
        <w:t xml:space="preserve"> для кислородного концентратора Провита 580-М </w:t>
      </w:r>
      <w:r>
        <w:rPr>
          <w:rFonts w:ascii="Times New Roman" w:hAnsi="Times New Roman"/>
          <w:sz w:val="20"/>
          <w:szCs w:val="20"/>
        </w:rPr>
        <w:t xml:space="preserve">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rsidR="00597130" w:rsidRDefault="00597130">
      <w:pPr>
        <w:pStyle w:val="af6"/>
        <w:ind w:firstLine="426"/>
        <w:jc w:val="center"/>
        <w:rPr>
          <w:rStyle w:val="ae"/>
          <w:rFonts w:ascii="Times New Roman" w:hAnsi="Times New Roman"/>
          <w:sz w:val="20"/>
          <w:szCs w:val="20"/>
        </w:rPr>
      </w:pPr>
    </w:p>
    <w:p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313737">
        <w:rPr>
          <w:rStyle w:val="ep"/>
          <w:rFonts w:ascii="Times New Roman" w:eastAsia="Calibri" w:hAnsi="Times New Roman"/>
          <w:iCs/>
          <w:sz w:val="20"/>
          <w:szCs w:val="20"/>
          <w:shd w:val="clear" w:color="auto" w:fill="FFFFFF"/>
          <w:lang w:eastAsia="ar-SA"/>
        </w:rPr>
        <w:t>2</w:t>
      </w:r>
      <w:r w:rsidR="00213AC1">
        <w:rPr>
          <w:rStyle w:val="ep"/>
          <w:rFonts w:ascii="Times New Roman" w:eastAsia="Calibri" w:hAnsi="Times New Roman"/>
          <w:iCs/>
          <w:sz w:val="20"/>
          <w:szCs w:val="20"/>
          <w:shd w:val="clear" w:color="auto" w:fill="FFFFFF"/>
          <w:lang w:eastAsia="ar-SA"/>
        </w:rPr>
        <w:t>0</w:t>
      </w:r>
      <w:r w:rsidR="005D0826">
        <w:rPr>
          <w:rStyle w:val="ep"/>
          <w:rFonts w:ascii="Times New Roman" w:eastAsia="Calibri" w:hAnsi="Times New Roman"/>
          <w:iCs/>
          <w:sz w:val="20"/>
          <w:szCs w:val="20"/>
          <w:shd w:val="clear" w:color="auto" w:fill="FFFFFF"/>
          <w:lang w:eastAsia="ar-SA"/>
        </w:rPr>
        <w:t xml:space="preserve"> календарных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rsidR="00597130" w:rsidRDefault="00597130">
      <w:pPr>
        <w:pStyle w:val="af6"/>
        <w:ind w:left="147" w:firstLine="426"/>
        <w:jc w:val="center"/>
        <w:rPr>
          <w:rStyle w:val="ae"/>
          <w:rFonts w:ascii="Times New Roman" w:hAnsi="Times New Roman"/>
          <w:sz w:val="20"/>
          <w:szCs w:val="20"/>
        </w:rPr>
      </w:pPr>
    </w:p>
    <w:p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6"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6"/>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rsidR="00597130" w:rsidRDefault="00597130">
      <w:pPr>
        <w:pStyle w:val="af6"/>
        <w:ind w:firstLine="426"/>
        <w:jc w:val="center"/>
        <w:rPr>
          <w:rFonts w:ascii="Times New Roman" w:hAnsi="Times New Roman"/>
          <w:b/>
          <w:sz w:val="20"/>
          <w:szCs w:val="20"/>
        </w:rPr>
      </w:pPr>
    </w:p>
    <w:p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rsidR="00597130" w:rsidRDefault="00597130" w:rsidP="00682E26">
      <w:pPr>
        <w:pStyle w:val="af6"/>
        <w:ind w:firstLine="426"/>
        <w:jc w:val="center"/>
        <w:rPr>
          <w:rFonts w:ascii="Times New Roman" w:hAnsi="Times New Roman"/>
          <w:b/>
          <w:sz w:val="20"/>
          <w:szCs w:val="20"/>
        </w:rPr>
      </w:pPr>
    </w:p>
    <w:p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rsidR="00597130" w:rsidRDefault="00597130">
      <w:pPr>
        <w:ind w:firstLine="426"/>
        <w:jc w:val="center"/>
        <w:rPr>
          <w:rFonts w:ascii="Times New Roman" w:hAnsi="Times New Roman"/>
          <w:b/>
          <w:sz w:val="20"/>
          <w:szCs w:val="20"/>
        </w:rPr>
      </w:pPr>
    </w:p>
    <w:p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rsidR="00597130" w:rsidRDefault="00597130">
      <w:pPr>
        <w:ind w:firstLine="426"/>
        <w:jc w:val="center"/>
        <w:rPr>
          <w:rFonts w:ascii="Times New Roman" w:hAnsi="Times New Roman"/>
          <w:b/>
          <w:sz w:val="20"/>
          <w:szCs w:val="20"/>
        </w:rPr>
      </w:pPr>
    </w:p>
    <w:p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7"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7"/>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rsidR="00597130" w:rsidRDefault="00597130">
      <w:pPr>
        <w:ind w:firstLine="426"/>
        <w:jc w:val="center"/>
        <w:rPr>
          <w:rFonts w:ascii="Times New Roman" w:hAnsi="Times New Roman"/>
          <w:b/>
          <w:sz w:val="20"/>
          <w:szCs w:val="20"/>
        </w:rPr>
      </w:pPr>
    </w:p>
    <w:p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rsidR="00597130" w:rsidRDefault="00597130">
      <w:pPr>
        <w:pStyle w:val="a5"/>
        <w:spacing w:after="0"/>
        <w:ind w:firstLine="426"/>
        <w:jc w:val="center"/>
        <w:rPr>
          <w:rFonts w:ascii="Times New Roman" w:hAnsi="Times New Roman"/>
          <w:b/>
          <w:sz w:val="20"/>
          <w:szCs w:val="20"/>
        </w:rPr>
      </w:pPr>
    </w:p>
    <w:p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rsidR="00597130" w:rsidRDefault="00597130">
      <w:pPr>
        <w:ind w:firstLine="426"/>
        <w:jc w:val="center"/>
        <w:rPr>
          <w:rFonts w:ascii="Times New Roman" w:hAnsi="Times New Roman"/>
          <w:b/>
          <w:sz w:val="20"/>
          <w:szCs w:val="20"/>
        </w:rPr>
      </w:pPr>
    </w:p>
    <w:p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rsidR="00597130" w:rsidRDefault="00597130">
      <w:pPr>
        <w:pStyle w:val="af6"/>
        <w:ind w:firstLine="540"/>
        <w:jc w:val="center"/>
        <w:rPr>
          <w:rStyle w:val="ae"/>
          <w:rFonts w:ascii="Times New Roman" w:hAnsi="Times New Roman"/>
          <w:sz w:val="20"/>
          <w:szCs w:val="20"/>
        </w:rPr>
      </w:pPr>
    </w:p>
    <w:p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tblPr>
      <w:tblGrid>
        <w:gridCol w:w="4762"/>
        <w:gridCol w:w="138"/>
        <w:gridCol w:w="4999"/>
      </w:tblGrid>
      <w:tr w:rsidR="001A7A62">
        <w:trPr>
          <w:cantSplit/>
          <w:trHeight w:val="57"/>
        </w:trPr>
        <w:tc>
          <w:tcPr>
            <w:tcW w:w="4762" w:type="dxa"/>
            <w:shd w:val="clear" w:color="auto" w:fill="FFFFFF"/>
          </w:tcPr>
          <w:p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rsidR="001A7A62" w:rsidRDefault="001A7A62">
            <w:pPr>
              <w:pStyle w:val="af6"/>
              <w:ind w:firstLine="540"/>
              <w:jc w:val="both"/>
              <w:rPr>
                <w:rFonts w:ascii="Times New Roman" w:hAnsi="Times New Roman"/>
                <w:sz w:val="20"/>
                <w:szCs w:val="20"/>
              </w:rPr>
            </w:pPr>
          </w:p>
        </w:tc>
        <w:tc>
          <w:tcPr>
            <w:tcW w:w="4999" w:type="dxa"/>
            <w:shd w:val="clear" w:color="auto" w:fill="FFFFFF"/>
          </w:tcPr>
          <w:p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trPr>
          <w:cantSplit/>
          <w:trHeight w:val="57"/>
        </w:trPr>
        <w:tc>
          <w:tcPr>
            <w:tcW w:w="4762" w:type="dxa"/>
            <w:shd w:val="clear" w:color="auto" w:fill="FFFFFF"/>
          </w:tcPr>
          <w:p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rsidR="001A7A62" w:rsidRDefault="005F3295">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rsidR="001A7A62" w:rsidRDefault="001A7A62">
            <w:pPr>
              <w:rPr>
                <w:rFonts w:ascii="Times New Roman" w:hAnsi="Times New Roman"/>
                <w:sz w:val="20"/>
                <w:szCs w:val="20"/>
                <w:highlight w:val="white"/>
              </w:rPr>
            </w:pPr>
          </w:p>
          <w:p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rsidR="001A7A62" w:rsidRDefault="001A7A62">
            <w:pPr>
              <w:rPr>
                <w:rFonts w:ascii="Times New Roman" w:hAnsi="Times New Roman"/>
                <w:sz w:val="20"/>
                <w:szCs w:val="20"/>
                <w:highlight w:val="white"/>
              </w:rPr>
            </w:pPr>
          </w:p>
          <w:p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rsidR="001A7A62" w:rsidRDefault="001A7A62">
            <w:pPr>
              <w:pStyle w:val="af6"/>
              <w:ind w:firstLine="540"/>
              <w:jc w:val="both"/>
              <w:rPr>
                <w:rFonts w:ascii="Times New Roman" w:hAnsi="Times New Roman"/>
                <w:sz w:val="20"/>
                <w:szCs w:val="20"/>
              </w:rPr>
            </w:pPr>
          </w:p>
        </w:tc>
        <w:tc>
          <w:tcPr>
            <w:tcW w:w="4999" w:type="dxa"/>
            <w:shd w:val="clear" w:color="auto" w:fill="FFFFFF"/>
          </w:tcPr>
          <w:p w:rsidR="001A7A62" w:rsidRDefault="001A7A62">
            <w:pPr>
              <w:pStyle w:val="af8"/>
              <w:jc w:val="both"/>
              <w:rPr>
                <w:rFonts w:ascii="Times New Roman" w:hAnsi="Times New Roman"/>
                <w:sz w:val="20"/>
                <w:szCs w:val="20"/>
                <w:lang w:eastAsia="ru-RU"/>
              </w:rPr>
            </w:pPr>
          </w:p>
        </w:tc>
      </w:tr>
    </w:tbl>
    <w:p w:rsidR="001A7A62" w:rsidRDefault="001A7A62">
      <w:pPr>
        <w:ind w:left="7200" w:hanging="480"/>
        <w:jc w:val="right"/>
        <w:rPr>
          <w:rFonts w:ascii="Times New Roman" w:hAnsi="Times New Roman"/>
          <w:i/>
          <w:sz w:val="20"/>
          <w:szCs w:val="20"/>
        </w:rPr>
      </w:pPr>
    </w:p>
    <w:p w:rsidR="001A7A62" w:rsidRDefault="001A7A62">
      <w:pPr>
        <w:suppressAutoHyphens w:val="0"/>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1A7A62" w:rsidRDefault="001A7A62">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361EAF" w:rsidRDefault="00361EAF">
      <w:pPr>
        <w:ind w:left="7200" w:hanging="480"/>
        <w:jc w:val="right"/>
        <w:rPr>
          <w:rFonts w:ascii="Times New Roman" w:hAnsi="Times New Roman"/>
          <w:i/>
          <w:sz w:val="20"/>
          <w:szCs w:val="20"/>
        </w:rPr>
      </w:pPr>
    </w:p>
    <w:p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rsidR="001A7A62" w:rsidRDefault="001A7A62">
      <w:pPr>
        <w:rPr>
          <w:rFonts w:ascii="Times New Roman" w:hAnsi="Times New Roman"/>
          <w:sz w:val="20"/>
          <w:szCs w:val="20"/>
        </w:rPr>
      </w:pPr>
    </w:p>
    <w:p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tblPr>
      <w:tblGrid>
        <w:gridCol w:w="476"/>
        <w:gridCol w:w="1701"/>
        <w:gridCol w:w="1187"/>
        <w:gridCol w:w="1648"/>
        <w:gridCol w:w="1418"/>
        <w:gridCol w:w="850"/>
        <w:gridCol w:w="1134"/>
        <w:gridCol w:w="1134"/>
      </w:tblGrid>
      <w:tr w:rsidR="003C30BE" w:rsidRPr="00C20375" w:rsidTr="003C30BE">
        <w:trPr>
          <w:cantSplit/>
        </w:trPr>
        <w:tc>
          <w:tcPr>
            <w:tcW w:w="476"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rsidTr="003C30BE">
        <w:trPr>
          <w:cantSplit/>
        </w:trPr>
        <w:tc>
          <w:tcPr>
            <w:tcW w:w="476"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r>
      <w:tr w:rsidR="003C30BE" w:rsidRPr="00C20375" w:rsidTr="003C30BE">
        <w:trPr>
          <w:cantSplit/>
        </w:trPr>
        <w:tc>
          <w:tcPr>
            <w:tcW w:w="476"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r>
      <w:tr w:rsidR="003C30BE" w:rsidRPr="00C20375" w:rsidTr="003C30BE">
        <w:trPr>
          <w:cantSplit/>
        </w:trPr>
        <w:tc>
          <w:tcPr>
            <w:tcW w:w="476"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rsidR="003C30BE" w:rsidRPr="00C20375" w:rsidRDefault="003C30BE">
            <w:pPr>
              <w:pStyle w:val="af9"/>
              <w:rPr>
                <w:rFonts w:ascii="Times New Roman" w:hAnsi="Times New Roman" w:cs="Times New Roman"/>
                <w:sz w:val="20"/>
                <w:szCs w:val="20"/>
                <w:lang w:eastAsia="ru-RU"/>
              </w:rPr>
            </w:pPr>
          </w:p>
        </w:tc>
      </w:tr>
      <w:tr w:rsidR="003C30BE" w:rsidRPr="00C20375" w:rsidTr="003C30BE">
        <w:trPr>
          <w:cantSplit/>
        </w:trPr>
        <w:tc>
          <w:tcPr>
            <w:tcW w:w="476"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rsidR="003C30BE" w:rsidRPr="00C20375" w:rsidRDefault="003C30BE">
            <w:pPr>
              <w:pStyle w:val="af9"/>
              <w:rPr>
                <w:rFonts w:ascii="Times New Roman" w:hAnsi="Times New Roman" w:cs="Times New Roman"/>
                <w:b/>
                <w:sz w:val="20"/>
                <w:szCs w:val="20"/>
                <w:lang w:eastAsia="ru-RU"/>
              </w:rPr>
            </w:pPr>
          </w:p>
        </w:tc>
      </w:tr>
    </w:tbl>
    <w:p w:rsidR="001A7A62" w:rsidRDefault="001A7A62">
      <w:pPr>
        <w:ind w:left="6372" w:firstLine="708"/>
        <w:rPr>
          <w:rFonts w:ascii="Times New Roman" w:hAnsi="Times New Roman"/>
          <w:sz w:val="20"/>
          <w:szCs w:val="20"/>
          <w:vertAlign w:val="superscript"/>
        </w:rPr>
      </w:pPr>
    </w:p>
    <w:p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tblPr>
      <w:tblGrid>
        <w:gridCol w:w="4847"/>
        <w:gridCol w:w="209"/>
        <w:gridCol w:w="4323"/>
      </w:tblGrid>
      <w:tr w:rsidR="001A7A62">
        <w:trPr>
          <w:cantSplit/>
          <w:trHeight w:val="57"/>
          <w:jc w:val="center"/>
        </w:trPr>
        <w:tc>
          <w:tcPr>
            <w:tcW w:w="4847" w:type="dxa"/>
            <w:shd w:val="clear" w:color="auto" w:fill="FFFFFF"/>
          </w:tcPr>
          <w:p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rsidR="001A7A62" w:rsidRDefault="001A7A62">
            <w:pPr>
              <w:pStyle w:val="af6"/>
              <w:ind w:firstLine="540"/>
              <w:jc w:val="both"/>
              <w:rPr>
                <w:rFonts w:ascii="Times New Roman" w:hAnsi="Times New Roman"/>
                <w:sz w:val="20"/>
                <w:szCs w:val="20"/>
              </w:rPr>
            </w:pPr>
          </w:p>
        </w:tc>
        <w:tc>
          <w:tcPr>
            <w:tcW w:w="4323" w:type="dxa"/>
            <w:shd w:val="clear" w:color="auto" w:fill="FFFFFF"/>
          </w:tcPr>
          <w:p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trPr>
          <w:cantSplit/>
          <w:trHeight w:val="57"/>
          <w:jc w:val="center"/>
        </w:trPr>
        <w:tc>
          <w:tcPr>
            <w:tcW w:w="4847" w:type="dxa"/>
            <w:shd w:val="clear" w:color="auto" w:fill="FFFFFF"/>
          </w:tcPr>
          <w:p w:rsidR="001A7A62" w:rsidRDefault="001A7A62">
            <w:pPr>
              <w:pStyle w:val="af6"/>
              <w:jc w:val="both"/>
              <w:rPr>
                <w:rFonts w:ascii="Times New Roman" w:hAnsi="Times New Roman"/>
                <w:b/>
                <w:sz w:val="20"/>
                <w:szCs w:val="20"/>
              </w:rPr>
            </w:pPr>
          </w:p>
          <w:p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rsidR="001A7A62" w:rsidRDefault="001A7A62">
            <w:pPr>
              <w:pStyle w:val="af6"/>
              <w:jc w:val="both"/>
              <w:rPr>
                <w:rFonts w:ascii="Times New Roman" w:hAnsi="Times New Roman"/>
                <w:b/>
                <w:sz w:val="20"/>
                <w:szCs w:val="20"/>
              </w:rPr>
            </w:pPr>
          </w:p>
          <w:p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rsidR="001A7A62" w:rsidRDefault="001A7A62">
            <w:pPr>
              <w:pStyle w:val="af6"/>
              <w:ind w:firstLine="540"/>
              <w:jc w:val="both"/>
              <w:rPr>
                <w:rFonts w:ascii="Times New Roman" w:hAnsi="Times New Roman"/>
                <w:sz w:val="20"/>
                <w:szCs w:val="20"/>
              </w:rPr>
            </w:pPr>
          </w:p>
        </w:tc>
        <w:tc>
          <w:tcPr>
            <w:tcW w:w="4323" w:type="dxa"/>
            <w:shd w:val="clear" w:color="auto" w:fill="FFFFFF"/>
          </w:tcPr>
          <w:p w:rsidR="001A7A62" w:rsidRDefault="001A7A62">
            <w:pPr>
              <w:pStyle w:val="af8"/>
              <w:jc w:val="both"/>
              <w:rPr>
                <w:rFonts w:ascii="Times New Roman" w:hAnsi="Times New Roman"/>
                <w:sz w:val="20"/>
                <w:szCs w:val="20"/>
                <w:lang w:eastAsia="ru-RU"/>
              </w:rPr>
            </w:pPr>
          </w:p>
        </w:tc>
      </w:tr>
    </w:tbl>
    <w:p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548" w:rsidRDefault="00580548" w:rsidP="001A7A62">
      <w:r>
        <w:separator/>
      </w:r>
    </w:p>
  </w:endnote>
  <w:endnote w:type="continuationSeparator" w:id="0">
    <w:p w:rsidR="00580548" w:rsidRDefault="00580548" w:rsidP="001A7A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48" w:rsidRDefault="00056610">
    <w:pPr>
      <w:pStyle w:val="1f"/>
      <w:jc w:val="right"/>
    </w:pPr>
    <w:r>
      <w:fldChar w:fldCharType="begin"/>
    </w:r>
    <w:r w:rsidR="00580548">
      <w:instrText>PAGE</w:instrText>
    </w:r>
    <w:r>
      <w:fldChar w:fldCharType="separate"/>
    </w:r>
    <w:r w:rsidR="00900016">
      <w:rPr>
        <w:noProof/>
      </w:rPr>
      <w:t>1</w:t>
    </w:r>
    <w:r>
      <w:rPr>
        <w:noProof/>
      </w:rPr>
      <w:fldChar w:fldCharType="end"/>
    </w:r>
  </w:p>
  <w:p w:rsidR="00580548" w:rsidRDefault="00580548">
    <w:pPr>
      <w:pStyle w:val="1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548" w:rsidRDefault="00580548" w:rsidP="001A7A62">
      <w:r>
        <w:separator/>
      </w:r>
    </w:p>
  </w:footnote>
  <w:footnote w:type="continuationSeparator" w:id="0">
    <w:p w:rsidR="00580548" w:rsidRDefault="00580548" w:rsidP="001A7A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savePreviewPicture/>
  <w:footnotePr>
    <w:footnote w:id="-1"/>
    <w:footnote w:id="0"/>
  </w:footnotePr>
  <w:endnotePr>
    <w:endnote w:id="-1"/>
    <w:endnote w:id="0"/>
  </w:endnotePr>
  <w:compat>
    <w:useFELayout/>
  </w:compat>
  <w:rsids>
    <w:rsidRoot w:val="001A7A62"/>
    <w:rsid w:val="00013290"/>
    <w:rsid w:val="0003655B"/>
    <w:rsid w:val="000521B4"/>
    <w:rsid w:val="00056610"/>
    <w:rsid w:val="00075CEB"/>
    <w:rsid w:val="000822AB"/>
    <w:rsid w:val="00091EA8"/>
    <w:rsid w:val="000A0AA3"/>
    <w:rsid w:val="000C4B65"/>
    <w:rsid w:val="000F65BF"/>
    <w:rsid w:val="00102D8E"/>
    <w:rsid w:val="00130CC4"/>
    <w:rsid w:val="001520C4"/>
    <w:rsid w:val="0015234B"/>
    <w:rsid w:val="0016314E"/>
    <w:rsid w:val="001758D9"/>
    <w:rsid w:val="00184168"/>
    <w:rsid w:val="0018776B"/>
    <w:rsid w:val="00190F34"/>
    <w:rsid w:val="001A7A62"/>
    <w:rsid w:val="00212909"/>
    <w:rsid w:val="00213AC1"/>
    <w:rsid w:val="00214344"/>
    <w:rsid w:val="00216C08"/>
    <w:rsid w:val="0023402B"/>
    <w:rsid w:val="00234852"/>
    <w:rsid w:val="002727AE"/>
    <w:rsid w:val="0029399B"/>
    <w:rsid w:val="002B3B70"/>
    <w:rsid w:val="002D152E"/>
    <w:rsid w:val="002D69F1"/>
    <w:rsid w:val="002E3973"/>
    <w:rsid w:val="002F21C5"/>
    <w:rsid w:val="00313737"/>
    <w:rsid w:val="00321A26"/>
    <w:rsid w:val="00322E30"/>
    <w:rsid w:val="003445DC"/>
    <w:rsid w:val="00361EAF"/>
    <w:rsid w:val="00382B72"/>
    <w:rsid w:val="003955DD"/>
    <w:rsid w:val="003C30BE"/>
    <w:rsid w:val="003C7227"/>
    <w:rsid w:val="003D6238"/>
    <w:rsid w:val="00402128"/>
    <w:rsid w:val="0040514D"/>
    <w:rsid w:val="00411D27"/>
    <w:rsid w:val="0042627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0548"/>
    <w:rsid w:val="005812D8"/>
    <w:rsid w:val="00583D05"/>
    <w:rsid w:val="00597130"/>
    <w:rsid w:val="005A31B7"/>
    <w:rsid w:val="005A3FB0"/>
    <w:rsid w:val="005B12BA"/>
    <w:rsid w:val="005C71DD"/>
    <w:rsid w:val="005D0826"/>
    <w:rsid w:val="005D2605"/>
    <w:rsid w:val="005D2C7A"/>
    <w:rsid w:val="005F3295"/>
    <w:rsid w:val="005F6672"/>
    <w:rsid w:val="00611789"/>
    <w:rsid w:val="006717B0"/>
    <w:rsid w:val="006735F6"/>
    <w:rsid w:val="00682E26"/>
    <w:rsid w:val="00683669"/>
    <w:rsid w:val="0069373C"/>
    <w:rsid w:val="006A1901"/>
    <w:rsid w:val="006B7C23"/>
    <w:rsid w:val="007326C1"/>
    <w:rsid w:val="0075688C"/>
    <w:rsid w:val="00787433"/>
    <w:rsid w:val="007C33C5"/>
    <w:rsid w:val="007C5A0F"/>
    <w:rsid w:val="007D5117"/>
    <w:rsid w:val="00806DF6"/>
    <w:rsid w:val="00840454"/>
    <w:rsid w:val="00875DE4"/>
    <w:rsid w:val="00877E43"/>
    <w:rsid w:val="008815DE"/>
    <w:rsid w:val="008F3D0B"/>
    <w:rsid w:val="00900016"/>
    <w:rsid w:val="00900953"/>
    <w:rsid w:val="00903DAC"/>
    <w:rsid w:val="00907D7A"/>
    <w:rsid w:val="00911F6A"/>
    <w:rsid w:val="0094697B"/>
    <w:rsid w:val="009945A1"/>
    <w:rsid w:val="00997ED0"/>
    <w:rsid w:val="009A3608"/>
    <w:rsid w:val="009B4813"/>
    <w:rsid w:val="009C1CD0"/>
    <w:rsid w:val="009E0028"/>
    <w:rsid w:val="00A022F6"/>
    <w:rsid w:val="00A15831"/>
    <w:rsid w:val="00A4756A"/>
    <w:rsid w:val="00A4791B"/>
    <w:rsid w:val="00A94C61"/>
    <w:rsid w:val="00AA450E"/>
    <w:rsid w:val="00AB0E5B"/>
    <w:rsid w:val="00AF5A67"/>
    <w:rsid w:val="00B10CC1"/>
    <w:rsid w:val="00B1161D"/>
    <w:rsid w:val="00B11810"/>
    <w:rsid w:val="00B337D5"/>
    <w:rsid w:val="00B45679"/>
    <w:rsid w:val="00B95716"/>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D15BC2"/>
    <w:rsid w:val="00D25F13"/>
    <w:rsid w:val="00D303D5"/>
    <w:rsid w:val="00D31452"/>
    <w:rsid w:val="00D903B6"/>
    <w:rsid w:val="00DA1501"/>
    <w:rsid w:val="00DD7110"/>
    <w:rsid w:val="00DE622E"/>
    <w:rsid w:val="00DF22F3"/>
    <w:rsid w:val="00DF6A67"/>
    <w:rsid w:val="00E10C06"/>
    <w:rsid w:val="00E576AC"/>
    <w:rsid w:val="00E75929"/>
    <w:rsid w:val="00E82708"/>
    <w:rsid w:val="00EE081B"/>
    <w:rsid w:val="00EE2D6E"/>
    <w:rsid w:val="00EE3078"/>
    <w:rsid w:val="00F01826"/>
    <w:rsid w:val="00F32B93"/>
    <w:rsid w:val="00F942CB"/>
    <w:rsid w:val="00F97C43"/>
    <w:rsid w:val="00FA28F8"/>
    <w:rsid w:val="00FB01D1"/>
    <w:rsid w:val="00FD017A"/>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Arial Unicode MS"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index heading" w:qFormat="1"/>
    <w:lsdException w:name="caption" w:locked="1" w:uiPriority="0" w:qFormat="1"/>
    <w:lsdException w:name="List" w:semiHidden="0" w:unhideWhenUsed="0" w:qFormat="1"/>
    <w:lsdException w:name="List Number 2" w:uiPriority="0" w:qFormat="1"/>
    <w:lsdException w:name="Title" w:semiHidden="0" w:uiPriority="0" w:unhideWhenUsed="0"/>
    <w:lsdException w:name="Default Paragraph Font" w:uiPriority="1" w:qFormat="1"/>
    <w:lsdException w:name="Body Text" w:qFormat="1"/>
    <w:lsdException w:name="Body Text Indent" w:qFormat="1"/>
    <w:lsdException w:name="Subtitle" w:semiHidden="0" w:unhideWhenUsed="0" w:qFormat="1"/>
    <w:lsdException w:name="Date" w:uiPriority="0" w:qFormat="1"/>
    <w:lsdException w:name="Body Text 2" w:uiPriority="0" w:qFormat="1"/>
    <w:lsdException w:name="Body Text 3" w:uiPriority="0" w:qFormat="1"/>
    <w:lsdException w:name="Body Text Indent 3" w:qFormat="1"/>
    <w:lsdException w:name="Block Text" w:qFormat="1"/>
    <w:lsdException w:name="Hyperlink" w:uiPriority="0" w:qFormat="1"/>
    <w:lsdException w:name="Strong" w:semiHidden="0" w:uiPriority="22" w:unhideWhenUsed="0" w:qFormat="1"/>
    <w:lsdException w:name="Emphasis" w:semiHidden="0" w:unhideWhenUsed="0" w:qFormat="1"/>
    <w:lsdException w:name="Normal (Web)" w:qFormat="1"/>
    <w:lsdException w:name="Normal Table" w:qFormat="1"/>
    <w:lsdException w:name="Balloon Text" w:semiHidden="0" w:unhideWhenUsed="0" w:qFormat="1"/>
    <w:lsdException w:name="Table Grid" w:uiPriority="39" w:qFormat="1"/>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2">
    <w:name w:val="Заголовок 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3">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f">
    <w:name w:val="Нижний колонтитул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s>
</file>

<file path=word/webSettings.xml><?xml version="1.0" encoding="utf-8"?>
<w:webSettings xmlns:r="http://schemas.openxmlformats.org/officeDocument/2006/relationships" xmlns:w="http://schemas.openxmlformats.org/wordprocessingml/2006/main">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45C8-B68C-4CD9-8760-3334DEEF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23</Pages>
  <Words>11317</Words>
  <Characters>64513</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n.petlina</cp:lastModifiedBy>
  <cp:revision>238</cp:revision>
  <cp:lastPrinted>2026-08-20T12:54:00Z</cp:lastPrinted>
  <dcterms:created xsi:type="dcterms:W3CDTF">2016-12-13T11:22:00Z</dcterms:created>
  <dcterms:modified xsi:type="dcterms:W3CDTF">2026-08-20T12:55:00Z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