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C0394" w14:textId="77777777" w:rsidR="001A7A62" w:rsidRDefault="001A7A62">
      <w:pPr>
        <w:jc w:val="right"/>
        <w:rPr>
          <w:rFonts w:ascii="Times New Roman" w:hAnsi="Times New Roman"/>
          <w:sz w:val="20"/>
          <w:szCs w:val="20"/>
        </w:rPr>
      </w:pPr>
    </w:p>
    <w:p w14:paraId="40E21371"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C10A540"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65A061DD" w14:textId="77777777" w:rsidR="001A7A62" w:rsidRDefault="001A7A62">
      <w:pPr>
        <w:tabs>
          <w:tab w:val="left" w:pos="6120"/>
        </w:tabs>
        <w:ind w:left="5386"/>
        <w:jc w:val="right"/>
        <w:outlineLvl w:val="1"/>
        <w:rPr>
          <w:rFonts w:ascii="Times New Roman" w:hAnsi="Times New Roman"/>
          <w:bCs/>
          <w:sz w:val="20"/>
          <w:szCs w:val="20"/>
          <w:lang w:eastAsia="ru-RU"/>
        </w:rPr>
      </w:pPr>
    </w:p>
    <w:p w14:paraId="54D73E6A"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_________________________А.А. </w:t>
      </w:r>
      <w:proofErr w:type="spellStart"/>
      <w:r>
        <w:rPr>
          <w:rFonts w:ascii="Times New Roman" w:hAnsi="Times New Roman"/>
          <w:bCs/>
          <w:sz w:val="20"/>
          <w:szCs w:val="20"/>
          <w:lang w:eastAsia="ru-RU"/>
        </w:rPr>
        <w:t>Юанов</w:t>
      </w:r>
      <w:proofErr w:type="spellEnd"/>
    </w:p>
    <w:p w14:paraId="60824E42" w14:textId="49976FB4"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40514D">
        <w:rPr>
          <w:rFonts w:ascii="Times New Roman" w:hAnsi="Times New Roman"/>
          <w:bCs/>
          <w:sz w:val="20"/>
          <w:szCs w:val="20"/>
          <w:lang w:eastAsia="ru-RU"/>
        </w:rPr>
        <w:t xml:space="preserve"> </w:t>
      </w:r>
      <w:r w:rsidR="00CF0990">
        <w:rPr>
          <w:rFonts w:ascii="Times New Roman" w:hAnsi="Times New Roman"/>
          <w:bCs/>
          <w:sz w:val="20"/>
          <w:szCs w:val="20"/>
          <w:lang w:eastAsia="ru-RU"/>
        </w:rPr>
        <w:t>21 апреля</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012D72" w14:textId="77777777" w:rsidR="001A7A62" w:rsidRDefault="001A7A62">
      <w:pPr>
        <w:jc w:val="center"/>
        <w:outlineLvl w:val="1"/>
        <w:rPr>
          <w:rFonts w:ascii="Times New Roman" w:hAnsi="Times New Roman"/>
          <w:b/>
          <w:bCs/>
          <w:sz w:val="20"/>
          <w:szCs w:val="20"/>
          <w:lang w:eastAsia="ru-RU"/>
        </w:rPr>
      </w:pPr>
    </w:p>
    <w:p w14:paraId="02391E5F" w14:textId="77777777" w:rsidR="001A7A62" w:rsidRDefault="001A7A62">
      <w:pPr>
        <w:jc w:val="center"/>
        <w:rPr>
          <w:rFonts w:ascii="Times New Roman" w:hAnsi="Times New Roman"/>
          <w:sz w:val="20"/>
          <w:szCs w:val="20"/>
        </w:rPr>
      </w:pPr>
    </w:p>
    <w:p w14:paraId="644EDF94" w14:textId="77777777" w:rsidR="001A7A62" w:rsidRDefault="001A7A62">
      <w:pPr>
        <w:jc w:val="center"/>
        <w:rPr>
          <w:rFonts w:ascii="Times New Roman" w:hAnsi="Times New Roman"/>
          <w:sz w:val="20"/>
          <w:szCs w:val="20"/>
        </w:rPr>
      </w:pPr>
    </w:p>
    <w:p w14:paraId="40E42307" w14:textId="77777777" w:rsidR="001A7A62" w:rsidRDefault="001A7A62">
      <w:pPr>
        <w:jc w:val="center"/>
        <w:rPr>
          <w:rFonts w:ascii="Times New Roman" w:hAnsi="Times New Roman"/>
          <w:sz w:val="20"/>
          <w:szCs w:val="20"/>
        </w:rPr>
      </w:pPr>
    </w:p>
    <w:p w14:paraId="0B2095D1" w14:textId="77777777" w:rsidR="001A7A62" w:rsidRDefault="001A7A62">
      <w:pPr>
        <w:jc w:val="center"/>
        <w:rPr>
          <w:rFonts w:ascii="Times New Roman" w:hAnsi="Times New Roman"/>
          <w:sz w:val="20"/>
          <w:szCs w:val="20"/>
        </w:rPr>
      </w:pPr>
    </w:p>
    <w:p w14:paraId="7C203755" w14:textId="77777777" w:rsidR="001A7A62" w:rsidRDefault="001A7A62">
      <w:pPr>
        <w:jc w:val="center"/>
        <w:rPr>
          <w:rFonts w:ascii="Times New Roman" w:hAnsi="Times New Roman"/>
          <w:sz w:val="20"/>
          <w:szCs w:val="20"/>
        </w:rPr>
      </w:pPr>
    </w:p>
    <w:p w14:paraId="7AF7B1DC" w14:textId="77777777" w:rsidR="001A7A62" w:rsidRDefault="001A7A62">
      <w:pPr>
        <w:jc w:val="center"/>
        <w:rPr>
          <w:rFonts w:ascii="Times New Roman" w:hAnsi="Times New Roman"/>
          <w:sz w:val="20"/>
          <w:szCs w:val="20"/>
        </w:rPr>
      </w:pPr>
    </w:p>
    <w:p w14:paraId="0B6F3A0A" w14:textId="77777777" w:rsidR="001A7A62" w:rsidRDefault="001A7A62">
      <w:pPr>
        <w:jc w:val="center"/>
        <w:rPr>
          <w:rFonts w:ascii="Times New Roman" w:hAnsi="Times New Roman"/>
          <w:sz w:val="20"/>
          <w:szCs w:val="20"/>
        </w:rPr>
      </w:pPr>
    </w:p>
    <w:p w14:paraId="45124183" w14:textId="77777777" w:rsidR="001A7A62" w:rsidRDefault="001A7A62">
      <w:pPr>
        <w:jc w:val="center"/>
        <w:rPr>
          <w:rFonts w:ascii="Times New Roman" w:hAnsi="Times New Roman"/>
          <w:sz w:val="20"/>
          <w:szCs w:val="20"/>
        </w:rPr>
      </w:pPr>
    </w:p>
    <w:p w14:paraId="68681B0D" w14:textId="77777777" w:rsidR="001A7A62" w:rsidRDefault="001A7A62">
      <w:pPr>
        <w:jc w:val="center"/>
        <w:rPr>
          <w:rFonts w:ascii="Times New Roman" w:hAnsi="Times New Roman"/>
          <w:sz w:val="20"/>
          <w:szCs w:val="20"/>
        </w:rPr>
      </w:pPr>
    </w:p>
    <w:p w14:paraId="7CE2A11A" w14:textId="77777777" w:rsidR="001A7A62" w:rsidRDefault="001A7A62">
      <w:pPr>
        <w:jc w:val="center"/>
        <w:rPr>
          <w:rFonts w:ascii="Times New Roman" w:hAnsi="Times New Roman"/>
          <w:sz w:val="20"/>
          <w:szCs w:val="20"/>
        </w:rPr>
      </w:pPr>
    </w:p>
    <w:p w14:paraId="71649CD8" w14:textId="272FA53C"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r w:rsidR="002D17F1">
        <w:rPr>
          <w:rFonts w:ascii="Times New Roman" w:hAnsi="Times New Roman" w:cs="Tahoma"/>
          <w:b/>
          <w:sz w:val="24"/>
          <w:szCs w:val="24"/>
        </w:rPr>
        <w:t>с изменениями</w:t>
      </w:r>
    </w:p>
    <w:p w14:paraId="3BE1F46B" w14:textId="3BC4623D"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CF0990">
        <w:rPr>
          <w:rFonts w:ascii="Times New Roman" w:hAnsi="Times New Roman"/>
          <w:b/>
          <w:bCs/>
          <w:sz w:val="24"/>
          <w:szCs w:val="24"/>
          <w:lang w:eastAsia="ru-RU"/>
        </w:rPr>
        <w:t>холодильника</w:t>
      </w:r>
      <w:r w:rsidR="00B11810">
        <w:rPr>
          <w:rFonts w:ascii="Times New Roman" w:hAnsi="Times New Roman"/>
          <w:b/>
          <w:bCs/>
          <w:sz w:val="24"/>
          <w:szCs w:val="24"/>
          <w:lang w:eastAsia="ru-RU"/>
        </w:rPr>
        <w:t xml:space="preserve"> </w:t>
      </w:r>
      <w:r>
        <w:rPr>
          <w:rFonts w:ascii="Times New Roman" w:hAnsi="Times New Roman"/>
          <w:b/>
          <w:bCs/>
          <w:sz w:val="24"/>
          <w:szCs w:val="24"/>
          <w:lang w:eastAsia="ru-RU"/>
        </w:rPr>
        <w:t>для нужд государственного автономного учреждения здравоохранения «</w:t>
      </w:r>
      <w:proofErr w:type="spellStart"/>
      <w:r>
        <w:rPr>
          <w:rFonts w:ascii="Times New Roman" w:hAnsi="Times New Roman"/>
          <w:b/>
          <w:bCs/>
          <w:sz w:val="24"/>
          <w:szCs w:val="24"/>
          <w:lang w:eastAsia="ru-RU"/>
        </w:rPr>
        <w:t>Энгельсская</w:t>
      </w:r>
      <w:proofErr w:type="spellEnd"/>
      <w:r>
        <w:rPr>
          <w:rFonts w:ascii="Times New Roman" w:hAnsi="Times New Roman"/>
          <w:b/>
          <w:bCs/>
          <w:sz w:val="24"/>
          <w:szCs w:val="24"/>
          <w:lang w:eastAsia="ru-RU"/>
        </w:rPr>
        <w:t xml:space="preserve"> городская клиническая больница № 1»</w:t>
      </w:r>
    </w:p>
    <w:p w14:paraId="666A80B7" w14:textId="77777777" w:rsidR="001A7A62" w:rsidRDefault="001A7A62">
      <w:pPr>
        <w:jc w:val="center"/>
        <w:outlineLvl w:val="1"/>
        <w:rPr>
          <w:rFonts w:ascii="Times New Roman" w:hAnsi="Times New Roman"/>
          <w:b/>
          <w:bCs/>
          <w:sz w:val="24"/>
          <w:szCs w:val="24"/>
          <w:lang w:eastAsia="ru-RU"/>
        </w:rPr>
      </w:pPr>
    </w:p>
    <w:p w14:paraId="1ED8D023" w14:textId="77777777" w:rsidR="001A7A62" w:rsidRDefault="001A7A62">
      <w:pPr>
        <w:jc w:val="center"/>
        <w:outlineLvl w:val="1"/>
        <w:rPr>
          <w:rFonts w:ascii="Times New Roman" w:hAnsi="Times New Roman"/>
          <w:b/>
          <w:bCs/>
          <w:sz w:val="20"/>
          <w:szCs w:val="20"/>
          <w:lang w:eastAsia="ru-RU"/>
        </w:rPr>
      </w:pPr>
    </w:p>
    <w:p w14:paraId="7EB59884" w14:textId="77777777" w:rsidR="001A7A62" w:rsidRDefault="001A7A62">
      <w:pPr>
        <w:jc w:val="center"/>
        <w:outlineLvl w:val="1"/>
        <w:rPr>
          <w:rFonts w:ascii="Times New Roman" w:hAnsi="Times New Roman"/>
          <w:b/>
          <w:bCs/>
          <w:sz w:val="20"/>
          <w:szCs w:val="20"/>
          <w:lang w:eastAsia="ru-RU"/>
        </w:rPr>
      </w:pPr>
    </w:p>
    <w:p w14:paraId="17A8FCF0" w14:textId="77777777" w:rsidR="001A7A62" w:rsidRDefault="001A7A62">
      <w:pPr>
        <w:jc w:val="center"/>
        <w:outlineLvl w:val="1"/>
        <w:rPr>
          <w:rFonts w:ascii="Times New Roman" w:hAnsi="Times New Roman"/>
          <w:b/>
          <w:bCs/>
          <w:sz w:val="20"/>
          <w:szCs w:val="20"/>
          <w:lang w:eastAsia="ru-RU"/>
        </w:rPr>
      </w:pPr>
    </w:p>
    <w:p w14:paraId="48FC35C4" w14:textId="77777777" w:rsidR="001A7A62" w:rsidRDefault="001A7A62">
      <w:pPr>
        <w:jc w:val="center"/>
        <w:outlineLvl w:val="1"/>
        <w:rPr>
          <w:rFonts w:ascii="Times New Roman" w:hAnsi="Times New Roman"/>
          <w:b/>
          <w:bCs/>
          <w:sz w:val="20"/>
          <w:szCs w:val="20"/>
          <w:lang w:eastAsia="ru-RU"/>
        </w:rPr>
      </w:pPr>
    </w:p>
    <w:p w14:paraId="0EA76AFC" w14:textId="77777777" w:rsidR="001A7A62" w:rsidRDefault="001A7A62">
      <w:pPr>
        <w:jc w:val="center"/>
        <w:outlineLvl w:val="1"/>
        <w:rPr>
          <w:rFonts w:ascii="Times New Roman" w:hAnsi="Times New Roman"/>
          <w:b/>
          <w:bCs/>
          <w:sz w:val="20"/>
          <w:szCs w:val="20"/>
          <w:lang w:eastAsia="ru-RU"/>
        </w:rPr>
      </w:pPr>
    </w:p>
    <w:p w14:paraId="47C003AA" w14:textId="77777777" w:rsidR="001A7A62" w:rsidRDefault="001A7A62">
      <w:pPr>
        <w:jc w:val="center"/>
        <w:outlineLvl w:val="1"/>
        <w:rPr>
          <w:rFonts w:ascii="Times New Roman" w:hAnsi="Times New Roman"/>
          <w:b/>
          <w:bCs/>
          <w:sz w:val="20"/>
          <w:szCs w:val="20"/>
          <w:lang w:eastAsia="ru-RU"/>
        </w:rPr>
      </w:pPr>
    </w:p>
    <w:p w14:paraId="2C595A7D" w14:textId="77777777" w:rsidR="001A7A62" w:rsidRDefault="001A7A62">
      <w:pPr>
        <w:jc w:val="center"/>
        <w:outlineLvl w:val="1"/>
        <w:rPr>
          <w:rFonts w:ascii="Times New Roman" w:hAnsi="Times New Roman"/>
          <w:b/>
          <w:bCs/>
          <w:sz w:val="20"/>
          <w:szCs w:val="20"/>
          <w:lang w:eastAsia="ru-RU"/>
        </w:rPr>
      </w:pPr>
    </w:p>
    <w:p w14:paraId="7AF13D0E" w14:textId="77777777" w:rsidR="001A7A62" w:rsidRDefault="001A7A62">
      <w:pPr>
        <w:jc w:val="center"/>
        <w:outlineLvl w:val="1"/>
        <w:rPr>
          <w:rFonts w:ascii="Times New Roman" w:hAnsi="Times New Roman"/>
          <w:b/>
          <w:bCs/>
          <w:sz w:val="20"/>
          <w:szCs w:val="20"/>
          <w:lang w:eastAsia="ru-RU"/>
        </w:rPr>
      </w:pPr>
    </w:p>
    <w:p w14:paraId="13C04583" w14:textId="77777777" w:rsidR="001A7A62" w:rsidRDefault="001A7A62">
      <w:pPr>
        <w:jc w:val="center"/>
        <w:outlineLvl w:val="1"/>
        <w:rPr>
          <w:rFonts w:ascii="Times New Roman" w:hAnsi="Times New Roman"/>
          <w:b/>
          <w:bCs/>
          <w:sz w:val="20"/>
          <w:szCs w:val="20"/>
          <w:lang w:eastAsia="ru-RU"/>
        </w:rPr>
      </w:pPr>
    </w:p>
    <w:p w14:paraId="52377D25" w14:textId="77777777" w:rsidR="001A7A62" w:rsidRDefault="001A7A62">
      <w:pPr>
        <w:jc w:val="center"/>
        <w:outlineLvl w:val="1"/>
        <w:rPr>
          <w:rFonts w:ascii="Times New Roman" w:hAnsi="Times New Roman"/>
          <w:b/>
          <w:bCs/>
          <w:sz w:val="20"/>
          <w:szCs w:val="20"/>
          <w:lang w:eastAsia="ru-RU"/>
        </w:rPr>
      </w:pPr>
    </w:p>
    <w:p w14:paraId="35C8C404" w14:textId="77777777" w:rsidR="001A7A62" w:rsidRDefault="001A7A62">
      <w:pPr>
        <w:jc w:val="center"/>
        <w:outlineLvl w:val="1"/>
        <w:rPr>
          <w:rFonts w:ascii="Times New Roman" w:hAnsi="Times New Roman"/>
          <w:b/>
          <w:bCs/>
          <w:sz w:val="20"/>
          <w:szCs w:val="20"/>
          <w:lang w:eastAsia="ru-RU"/>
        </w:rPr>
      </w:pPr>
    </w:p>
    <w:p w14:paraId="7214A38B" w14:textId="77777777" w:rsidR="001A7A62" w:rsidRDefault="001A7A62">
      <w:pPr>
        <w:jc w:val="center"/>
        <w:outlineLvl w:val="1"/>
        <w:rPr>
          <w:rFonts w:ascii="Times New Roman" w:hAnsi="Times New Roman"/>
          <w:b/>
          <w:bCs/>
          <w:sz w:val="20"/>
          <w:szCs w:val="20"/>
          <w:lang w:eastAsia="ru-RU"/>
        </w:rPr>
      </w:pPr>
    </w:p>
    <w:p w14:paraId="1CD30063" w14:textId="77777777" w:rsidR="001A7A62" w:rsidRDefault="001A7A62">
      <w:pPr>
        <w:jc w:val="center"/>
        <w:outlineLvl w:val="1"/>
        <w:rPr>
          <w:rFonts w:ascii="Times New Roman" w:hAnsi="Times New Roman"/>
          <w:b/>
          <w:bCs/>
          <w:sz w:val="20"/>
          <w:szCs w:val="20"/>
          <w:lang w:eastAsia="ru-RU"/>
        </w:rPr>
      </w:pPr>
    </w:p>
    <w:p w14:paraId="65C2973A" w14:textId="77777777" w:rsidR="001A7A62" w:rsidRDefault="001A7A62">
      <w:pPr>
        <w:jc w:val="center"/>
        <w:outlineLvl w:val="1"/>
        <w:rPr>
          <w:rFonts w:ascii="Times New Roman" w:hAnsi="Times New Roman"/>
          <w:b/>
          <w:bCs/>
          <w:sz w:val="20"/>
          <w:szCs w:val="20"/>
          <w:lang w:eastAsia="ru-RU"/>
        </w:rPr>
      </w:pPr>
    </w:p>
    <w:p w14:paraId="75306DEC" w14:textId="77777777" w:rsidR="001A7A62" w:rsidRDefault="001A7A62">
      <w:pPr>
        <w:jc w:val="center"/>
        <w:outlineLvl w:val="1"/>
        <w:rPr>
          <w:rFonts w:ascii="Times New Roman" w:hAnsi="Times New Roman"/>
          <w:b/>
          <w:bCs/>
          <w:sz w:val="20"/>
          <w:szCs w:val="20"/>
          <w:lang w:eastAsia="ru-RU"/>
        </w:rPr>
      </w:pPr>
    </w:p>
    <w:p w14:paraId="5DF5FF7A" w14:textId="77777777" w:rsidR="001A7A62" w:rsidRDefault="001A7A62">
      <w:pPr>
        <w:jc w:val="center"/>
        <w:outlineLvl w:val="1"/>
        <w:rPr>
          <w:rFonts w:ascii="Times New Roman" w:hAnsi="Times New Roman"/>
          <w:b/>
          <w:bCs/>
          <w:sz w:val="20"/>
          <w:szCs w:val="20"/>
          <w:lang w:eastAsia="ru-RU"/>
        </w:rPr>
      </w:pPr>
    </w:p>
    <w:p w14:paraId="4156D831" w14:textId="77777777" w:rsidR="001A7A62" w:rsidRDefault="001A7A62">
      <w:pPr>
        <w:jc w:val="center"/>
        <w:outlineLvl w:val="1"/>
        <w:rPr>
          <w:rFonts w:ascii="Times New Roman" w:hAnsi="Times New Roman"/>
          <w:b/>
          <w:bCs/>
          <w:sz w:val="20"/>
          <w:szCs w:val="20"/>
          <w:lang w:eastAsia="ru-RU"/>
        </w:rPr>
      </w:pPr>
    </w:p>
    <w:p w14:paraId="3BB0A6B8" w14:textId="77777777" w:rsidR="001A7A62" w:rsidRDefault="001A7A62">
      <w:pPr>
        <w:jc w:val="center"/>
        <w:outlineLvl w:val="1"/>
        <w:rPr>
          <w:rFonts w:ascii="Times New Roman" w:hAnsi="Times New Roman"/>
          <w:b/>
          <w:bCs/>
          <w:sz w:val="20"/>
          <w:szCs w:val="20"/>
          <w:lang w:eastAsia="ru-RU"/>
        </w:rPr>
      </w:pPr>
    </w:p>
    <w:p w14:paraId="02F8AF4C" w14:textId="77777777" w:rsidR="001A7A62" w:rsidRDefault="001A7A62">
      <w:pPr>
        <w:jc w:val="center"/>
        <w:outlineLvl w:val="1"/>
        <w:rPr>
          <w:rFonts w:ascii="Times New Roman" w:hAnsi="Times New Roman"/>
          <w:b/>
          <w:bCs/>
          <w:sz w:val="20"/>
          <w:szCs w:val="20"/>
          <w:lang w:eastAsia="ru-RU"/>
        </w:rPr>
      </w:pPr>
    </w:p>
    <w:p w14:paraId="1969B0E8" w14:textId="77777777" w:rsidR="001A7A62" w:rsidRDefault="001A7A62">
      <w:pPr>
        <w:jc w:val="center"/>
        <w:outlineLvl w:val="1"/>
        <w:rPr>
          <w:rFonts w:ascii="Times New Roman" w:hAnsi="Times New Roman"/>
          <w:b/>
          <w:bCs/>
          <w:sz w:val="20"/>
          <w:szCs w:val="20"/>
          <w:lang w:eastAsia="ru-RU"/>
        </w:rPr>
      </w:pPr>
    </w:p>
    <w:p w14:paraId="06B473E7" w14:textId="77777777" w:rsidR="001A7A62" w:rsidRDefault="001A7A62">
      <w:pPr>
        <w:jc w:val="center"/>
        <w:outlineLvl w:val="1"/>
        <w:rPr>
          <w:rFonts w:ascii="Times New Roman" w:hAnsi="Times New Roman"/>
          <w:b/>
          <w:bCs/>
          <w:sz w:val="20"/>
          <w:szCs w:val="20"/>
          <w:lang w:eastAsia="ru-RU"/>
        </w:rPr>
      </w:pPr>
    </w:p>
    <w:p w14:paraId="53CF1133" w14:textId="77777777" w:rsidR="001A7A62" w:rsidRDefault="001A7A62">
      <w:pPr>
        <w:jc w:val="center"/>
        <w:outlineLvl w:val="1"/>
        <w:rPr>
          <w:rFonts w:ascii="Times New Roman" w:hAnsi="Times New Roman"/>
          <w:b/>
          <w:bCs/>
          <w:sz w:val="20"/>
          <w:szCs w:val="20"/>
          <w:lang w:eastAsia="ru-RU"/>
        </w:rPr>
      </w:pPr>
    </w:p>
    <w:p w14:paraId="49D3B8C7" w14:textId="77777777" w:rsidR="001A7A62" w:rsidRDefault="001A7A62">
      <w:pPr>
        <w:jc w:val="center"/>
        <w:outlineLvl w:val="1"/>
        <w:rPr>
          <w:rFonts w:ascii="Times New Roman" w:hAnsi="Times New Roman"/>
          <w:b/>
          <w:bCs/>
          <w:sz w:val="20"/>
          <w:szCs w:val="20"/>
          <w:lang w:eastAsia="ru-RU"/>
        </w:rPr>
      </w:pPr>
    </w:p>
    <w:p w14:paraId="5A648FAB" w14:textId="77777777" w:rsidR="001A7A62" w:rsidRDefault="001A7A62">
      <w:pPr>
        <w:jc w:val="center"/>
        <w:outlineLvl w:val="1"/>
        <w:rPr>
          <w:rFonts w:ascii="Times New Roman" w:hAnsi="Times New Roman"/>
          <w:b/>
          <w:bCs/>
          <w:sz w:val="20"/>
          <w:szCs w:val="20"/>
          <w:lang w:eastAsia="ru-RU"/>
        </w:rPr>
      </w:pPr>
    </w:p>
    <w:p w14:paraId="5EE88A1B" w14:textId="77777777" w:rsidR="001A7A62" w:rsidRDefault="001A7A62">
      <w:pPr>
        <w:jc w:val="center"/>
        <w:outlineLvl w:val="1"/>
        <w:rPr>
          <w:rFonts w:ascii="Times New Roman" w:hAnsi="Times New Roman"/>
          <w:b/>
          <w:bCs/>
          <w:sz w:val="20"/>
          <w:szCs w:val="20"/>
          <w:lang w:eastAsia="ru-RU"/>
        </w:rPr>
      </w:pPr>
    </w:p>
    <w:p w14:paraId="1A0718BC" w14:textId="77777777" w:rsidR="001A7A62" w:rsidRDefault="001A7A62">
      <w:pPr>
        <w:jc w:val="center"/>
        <w:outlineLvl w:val="1"/>
        <w:rPr>
          <w:rFonts w:ascii="Times New Roman" w:hAnsi="Times New Roman"/>
          <w:b/>
          <w:bCs/>
          <w:sz w:val="20"/>
          <w:szCs w:val="20"/>
          <w:lang w:eastAsia="ru-RU"/>
        </w:rPr>
      </w:pPr>
    </w:p>
    <w:p w14:paraId="1D4C9F7E" w14:textId="77777777" w:rsidR="001A7A62" w:rsidRDefault="001A7A62">
      <w:pPr>
        <w:jc w:val="center"/>
        <w:outlineLvl w:val="1"/>
        <w:rPr>
          <w:rFonts w:ascii="Times New Roman" w:hAnsi="Times New Roman"/>
          <w:b/>
          <w:bCs/>
          <w:sz w:val="20"/>
          <w:szCs w:val="20"/>
          <w:lang w:eastAsia="ru-RU"/>
        </w:rPr>
      </w:pPr>
    </w:p>
    <w:p w14:paraId="1F8F6B49" w14:textId="77777777" w:rsidR="001A7A62" w:rsidRDefault="001A7A62">
      <w:pPr>
        <w:jc w:val="center"/>
        <w:outlineLvl w:val="1"/>
        <w:rPr>
          <w:rFonts w:ascii="Times New Roman" w:hAnsi="Times New Roman"/>
          <w:b/>
          <w:bCs/>
          <w:sz w:val="20"/>
          <w:szCs w:val="20"/>
          <w:lang w:eastAsia="ru-RU"/>
        </w:rPr>
      </w:pPr>
    </w:p>
    <w:p w14:paraId="5C138012" w14:textId="77777777" w:rsidR="001A7A62" w:rsidRDefault="001A7A62">
      <w:pPr>
        <w:jc w:val="center"/>
        <w:outlineLvl w:val="1"/>
        <w:rPr>
          <w:rFonts w:ascii="Times New Roman" w:hAnsi="Times New Roman"/>
          <w:b/>
          <w:bCs/>
          <w:sz w:val="20"/>
          <w:szCs w:val="20"/>
          <w:lang w:eastAsia="ru-RU"/>
        </w:rPr>
      </w:pPr>
    </w:p>
    <w:p w14:paraId="73252759" w14:textId="77777777" w:rsidR="001A7A62" w:rsidRDefault="001A7A62">
      <w:pPr>
        <w:jc w:val="center"/>
        <w:outlineLvl w:val="1"/>
        <w:rPr>
          <w:rFonts w:ascii="Times New Roman" w:hAnsi="Times New Roman"/>
          <w:b/>
          <w:bCs/>
          <w:sz w:val="20"/>
          <w:szCs w:val="20"/>
          <w:lang w:eastAsia="ru-RU"/>
        </w:rPr>
      </w:pPr>
    </w:p>
    <w:p w14:paraId="7363885A" w14:textId="77777777" w:rsidR="001A7A62" w:rsidRDefault="001A7A62">
      <w:pPr>
        <w:jc w:val="center"/>
        <w:outlineLvl w:val="1"/>
        <w:rPr>
          <w:rFonts w:ascii="Times New Roman" w:hAnsi="Times New Roman"/>
          <w:b/>
          <w:bCs/>
          <w:sz w:val="20"/>
          <w:szCs w:val="20"/>
          <w:lang w:eastAsia="ru-RU"/>
        </w:rPr>
      </w:pPr>
    </w:p>
    <w:p w14:paraId="4C72CAD2" w14:textId="77777777" w:rsidR="001A7A62" w:rsidRDefault="001A7A62">
      <w:pPr>
        <w:jc w:val="center"/>
        <w:outlineLvl w:val="1"/>
        <w:rPr>
          <w:rFonts w:ascii="Times New Roman" w:hAnsi="Times New Roman"/>
          <w:b/>
          <w:bCs/>
          <w:sz w:val="20"/>
          <w:szCs w:val="20"/>
          <w:lang w:eastAsia="ru-RU"/>
        </w:rPr>
      </w:pPr>
    </w:p>
    <w:p w14:paraId="6ADBCA4E" w14:textId="77777777" w:rsidR="001A7A62" w:rsidRDefault="001A7A62">
      <w:pPr>
        <w:jc w:val="center"/>
        <w:outlineLvl w:val="1"/>
        <w:rPr>
          <w:rFonts w:ascii="Times New Roman" w:hAnsi="Times New Roman"/>
          <w:b/>
          <w:bCs/>
          <w:sz w:val="20"/>
          <w:szCs w:val="20"/>
          <w:lang w:eastAsia="ru-RU"/>
        </w:rPr>
      </w:pPr>
    </w:p>
    <w:p w14:paraId="0CED0162" w14:textId="77777777" w:rsidR="001A7A62" w:rsidRDefault="001A7A62">
      <w:pPr>
        <w:jc w:val="center"/>
        <w:outlineLvl w:val="1"/>
        <w:rPr>
          <w:rFonts w:ascii="Times New Roman" w:hAnsi="Times New Roman"/>
          <w:b/>
          <w:bCs/>
          <w:sz w:val="20"/>
          <w:szCs w:val="20"/>
          <w:lang w:eastAsia="ru-RU"/>
        </w:rPr>
      </w:pPr>
    </w:p>
    <w:p w14:paraId="7B5AC791" w14:textId="77777777" w:rsidR="001A7A62" w:rsidRDefault="001A7A62">
      <w:pPr>
        <w:jc w:val="center"/>
        <w:outlineLvl w:val="1"/>
        <w:rPr>
          <w:rFonts w:ascii="Times New Roman" w:hAnsi="Times New Roman"/>
          <w:b/>
          <w:bCs/>
          <w:sz w:val="20"/>
          <w:szCs w:val="20"/>
          <w:lang w:eastAsia="ru-RU"/>
        </w:rPr>
      </w:pPr>
    </w:p>
    <w:p w14:paraId="64A70401" w14:textId="77777777" w:rsidR="001A7A62" w:rsidRDefault="001A7A62">
      <w:pPr>
        <w:jc w:val="center"/>
        <w:outlineLvl w:val="1"/>
        <w:rPr>
          <w:rFonts w:ascii="Times New Roman" w:hAnsi="Times New Roman"/>
          <w:b/>
          <w:bCs/>
          <w:sz w:val="20"/>
          <w:szCs w:val="20"/>
          <w:lang w:eastAsia="ru-RU"/>
        </w:rPr>
      </w:pPr>
    </w:p>
    <w:p w14:paraId="76517DCA" w14:textId="77777777" w:rsidR="001A7A62" w:rsidRDefault="001A7A62">
      <w:pPr>
        <w:outlineLvl w:val="1"/>
        <w:rPr>
          <w:rFonts w:ascii="Times New Roman" w:hAnsi="Times New Roman"/>
          <w:b/>
          <w:bCs/>
          <w:sz w:val="20"/>
          <w:szCs w:val="20"/>
          <w:lang w:eastAsia="ru-RU"/>
        </w:rPr>
      </w:pPr>
    </w:p>
    <w:p w14:paraId="2F53B003"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8941FDC" w14:textId="77777777" w:rsidR="001A7A62" w:rsidRDefault="005F3295">
      <w:pPr>
        <w:suppressAutoHyphens w:val="0"/>
        <w:rPr>
          <w:rFonts w:ascii="Times New Roman" w:hAnsi="Times New Roman"/>
          <w:b/>
          <w:bCs/>
          <w:sz w:val="20"/>
          <w:szCs w:val="20"/>
          <w:lang w:eastAsia="ru-RU"/>
        </w:rPr>
      </w:pPr>
      <w:r>
        <w:br w:type="page"/>
      </w:r>
    </w:p>
    <w:p w14:paraId="2596FA50" w14:textId="77777777" w:rsidR="001A7A62" w:rsidRDefault="001A7A62">
      <w:pPr>
        <w:jc w:val="center"/>
        <w:outlineLvl w:val="1"/>
        <w:rPr>
          <w:rFonts w:ascii="Times New Roman" w:hAnsi="Times New Roman"/>
          <w:b/>
          <w:bCs/>
          <w:sz w:val="20"/>
          <w:szCs w:val="20"/>
          <w:lang w:eastAsia="ru-RU"/>
        </w:rPr>
      </w:pPr>
    </w:p>
    <w:p w14:paraId="2C0D9C2A"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8011F8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12CCD94"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D763D5"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81DBDA4"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2CC34C1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E2488C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9F9C8C"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48457C6D"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1E1CA90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B4A2CA6"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9FBB8A"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EA71C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2978ECFB"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C8E40EC"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85D787A"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E39287" w14:textId="2FD22C00" w:rsidR="001A7A62" w:rsidRDefault="00CF0990">
            <w:pPr>
              <w:pStyle w:val="a7"/>
              <w:keepNext/>
              <w:suppressAutoHyphens w:val="0"/>
              <w:spacing w:line="240" w:lineRule="exact"/>
            </w:pPr>
            <w:hyperlink r:id="rId8">
              <w:r w:rsidR="00091EA8">
                <w:rPr>
                  <w:rStyle w:val="-"/>
                  <w:sz w:val="20"/>
                  <w:szCs w:val="20"/>
                  <w:lang w:val="en-US"/>
                </w:rPr>
                <w:t>https://etp.torgi82.ru</w:t>
              </w:r>
            </w:hyperlink>
          </w:p>
        </w:tc>
      </w:tr>
      <w:tr w:rsidR="001A7A62" w14:paraId="112CC57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F282BE8"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3292B23"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3D68BEF9"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732774"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3ABD748B"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403ECD6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D9F952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E2A0B33"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FCA47A"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07365190"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45A2C7A"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69122C"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EAF143" w14:textId="77777777" w:rsidR="001A7A62" w:rsidRDefault="00CF0990">
            <w:hyperlink r:id="rId9">
              <w:r w:rsidR="005F3295">
                <w:rPr>
                  <w:rStyle w:val="-"/>
                  <w:sz w:val="20"/>
                  <w:szCs w:val="20"/>
                  <w:lang w:val="en-US"/>
                </w:rPr>
                <w:t>info@engelsgb1.ru</w:t>
              </w:r>
            </w:hyperlink>
          </w:p>
        </w:tc>
      </w:tr>
      <w:tr w:rsidR="001A7A62" w14:paraId="0AED318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49E3B9F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61D222"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C72BEF"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28A1F3AC"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8923A13"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CCAB48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7D9AA0" w14:textId="76D8FD4A"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Поставка</w:t>
            </w:r>
            <w:r w:rsidR="00CF0990">
              <w:t xml:space="preserve"> </w:t>
            </w:r>
            <w:r w:rsidR="00CF0990" w:rsidRPr="00CF0990">
              <w:rPr>
                <w:rFonts w:ascii="Times New Roman" w:hAnsi="Times New Roman"/>
                <w:bCs/>
                <w:sz w:val="20"/>
                <w:szCs w:val="20"/>
                <w:shd w:val="clear" w:color="auto" w:fill="FFFFFF"/>
                <w:lang w:eastAsia="ru-RU"/>
              </w:rPr>
              <w:t>холодильника</w:t>
            </w:r>
            <w:r w:rsidR="00A4791B">
              <w:rPr>
                <w:rFonts w:ascii="Times New Roman" w:hAnsi="Times New Roman"/>
                <w:bCs/>
                <w:sz w:val="20"/>
                <w:szCs w:val="20"/>
                <w:shd w:val="clear" w:color="auto" w:fill="FFFFFF"/>
                <w:lang w:eastAsia="ru-RU"/>
              </w:rPr>
              <w:t>.</w:t>
            </w:r>
          </w:p>
        </w:tc>
      </w:tr>
      <w:tr w:rsidR="001A7A62" w14:paraId="13FACDB8"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80DD796"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1487FB"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B1970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5BBC1BC"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7B2C2D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FE9986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87BF1D"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0AD13CB9"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04090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8DC74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6A0866"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0F4FCB0A"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18134ED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7C53CF7"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4C0B0EA" w14:textId="399E4F08"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2D69F1" w:rsidRPr="00D903B6">
              <w:rPr>
                <w:rStyle w:val="ep"/>
                <w:rFonts w:ascii="Times New Roman" w:eastAsia="Calibri" w:hAnsi="Times New Roman"/>
                <w:iCs/>
                <w:color w:val="auto"/>
                <w:sz w:val="20"/>
                <w:szCs w:val="20"/>
                <w:shd w:val="clear" w:color="auto" w:fill="FFFFFF"/>
                <w:lang w:eastAsia="ar-SA"/>
              </w:rPr>
              <w:t>1</w:t>
            </w:r>
            <w:r w:rsidR="00CF0990">
              <w:rPr>
                <w:rStyle w:val="ep"/>
                <w:rFonts w:ascii="Times New Roman" w:eastAsia="Calibri" w:hAnsi="Times New Roman"/>
                <w:iCs/>
                <w:color w:val="auto"/>
                <w:sz w:val="20"/>
                <w:szCs w:val="20"/>
                <w:shd w:val="clear" w:color="auto" w:fill="FFFFFF"/>
                <w:lang w:eastAsia="ar-SA"/>
              </w:rPr>
              <w:t>5</w:t>
            </w:r>
            <w:r w:rsidR="00B11810" w:rsidRPr="00D903B6">
              <w:rPr>
                <w:rStyle w:val="ep"/>
                <w:rFonts w:ascii="Times New Roman" w:eastAsia="Calibri" w:hAnsi="Times New Roman"/>
                <w:iCs/>
                <w:color w:val="auto"/>
                <w:sz w:val="20"/>
                <w:szCs w:val="20"/>
                <w:shd w:val="clear" w:color="auto" w:fill="FFFFFF"/>
                <w:lang w:eastAsia="ar-SA"/>
              </w:rPr>
              <w:t xml:space="preserve"> рабочих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6AA1DD0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032D03CC"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0F74F5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AAEF0E" w14:textId="29D3C6D4" w:rsidR="001A7A62" w:rsidRDefault="00CF0990" w:rsidP="00C15BA0">
            <w:pPr>
              <w:jc w:val="both"/>
              <w:rPr>
                <w:rFonts w:ascii="Times New Roman" w:hAnsi="Times New Roman"/>
                <w:color w:val="000000"/>
                <w:sz w:val="20"/>
                <w:szCs w:val="20"/>
                <w:highlight w:val="white"/>
              </w:rPr>
            </w:pPr>
            <w:r w:rsidRPr="00CF0990">
              <w:rPr>
                <w:rFonts w:ascii="Times New Roman" w:hAnsi="Times New Roman"/>
                <w:color w:val="000000"/>
                <w:sz w:val="20"/>
                <w:szCs w:val="20"/>
              </w:rPr>
              <w:t>638 400 (шестьсот тридцать восемь тысяч четыреста) рубля 00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2AAC5DD7"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5EA83EF0"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83534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1EBFAF" w14:textId="40A81239" w:rsidR="001A7A62" w:rsidRDefault="00A022F6">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от иной приносящей доход деятельности</w:t>
            </w:r>
          </w:p>
        </w:tc>
      </w:tr>
      <w:tr w:rsidR="001A7A62" w14:paraId="4EF1B035"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98BC9A"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881BF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A5992A"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79131A7F"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2901B3D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15C85E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23E3F67" w14:textId="7D21F2B7" w:rsidR="001A7A62" w:rsidRPr="00C15BA0" w:rsidRDefault="00CF0990" w:rsidP="002D69F1">
            <w:pPr>
              <w:pStyle w:val="af6"/>
              <w:ind w:left="21"/>
              <w:jc w:val="both"/>
              <w:rPr>
                <w:rFonts w:ascii="Times New Roman" w:hAnsi="Times New Roman"/>
                <w:bCs/>
                <w:sz w:val="20"/>
                <w:szCs w:val="20"/>
              </w:rPr>
            </w:pPr>
            <w:r w:rsidRPr="0096711B">
              <w:rPr>
                <w:rFonts w:ascii="Times New Roman" w:hAnsi="Times New Roman"/>
                <w:bCs/>
                <w:sz w:val="20"/>
                <w:szCs w:val="20"/>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 и ввода товара в эксплуатацию.</w:t>
            </w:r>
          </w:p>
        </w:tc>
      </w:tr>
      <w:tr w:rsidR="001A7A62" w14:paraId="546BE5E4"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6CEC7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59CFEA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E348C8"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37AF305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5F2F5F"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A93DA8"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0DC228F9"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6DD8EE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C0415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644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7B534A5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CAA9BE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82B65F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2F94F"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E53F66E"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557514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1D7009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3F7AB9"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20899F4F"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621B1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59415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152DC5"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E7BDEFD"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AB14AC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E8E8D2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CA21B5"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91D3173"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1267FA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FB16B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A3FC92"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25AF180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FEDC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F5A03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50CC01"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65F4247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938CFC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388EBD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BDD43"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26B91C7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2289E6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B5100AC"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D93B5F9"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711522F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53F8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0E29FB1"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7A53420"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2EC2E0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9ADE45C"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F1E6AE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CF7CC5A"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967678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EFB367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664D18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4C672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C22444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32E98"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F30EC"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7448D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0C06704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E0F2FAF"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1ECFA576"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77CD8AA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34D69D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6BE1F4B5" w14:textId="3A77C970"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675A5E9"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AB3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6A7C2AD2"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883AA0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E1DE1E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4B6FFF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2B763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F2C6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406A43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D77CB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ED880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2C595C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11085E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1EDE41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E54BCF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3E161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E11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BCE54D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5998D53"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4951C1B9"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F0B6088" w14:textId="77777777" w:rsidR="00CE5408" w:rsidRDefault="00CE5408" w:rsidP="00CE5408">
            <w:pPr>
              <w:jc w:val="center"/>
            </w:pPr>
            <w:r>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8311E2"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72A1C72C"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081C001"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AFD27B"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02ABD02" w14:textId="77777777"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14:paraId="19C0B588"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362CDD5" w14:textId="77777777" w:rsidR="00CE5408" w:rsidRDefault="00CE5408" w:rsidP="00CE5408">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7F3F1E"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CA53A76" w14:textId="77777777" w:rsidR="00CE5408" w:rsidRPr="002F1428" w:rsidRDefault="00CE5408" w:rsidP="00CE5408">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CE5408" w14:paraId="1DAF71F5"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100F535"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CB9AB6"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9FB3B9D" w14:textId="77777777" w:rsidR="004A3BCE" w:rsidRPr="002F1428" w:rsidRDefault="004A3BCE" w:rsidP="004A3BCE">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162AEDD9"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07F36252"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1F0F9804"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4479C15"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B68B256" w14:textId="77777777" w:rsidR="00CE5408" w:rsidRDefault="004A3BCE" w:rsidP="004A3BCE">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A8E6237"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135A8AB6"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13881A79"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3A3BA82C" w14:textId="11A03D9F" w:rsidR="00074868" w:rsidRDefault="00074868" w:rsidP="004A3BCE">
            <w:pPr>
              <w:pStyle w:val="pj"/>
              <w:shd w:val="clear" w:color="auto" w:fill="FFFFFF"/>
              <w:spacing w:after="0"/>
              <w:ind w:firstLine="794"/>
              <w:jc w:val="both"/>
              <w:textAlignment w:val="baseline"/>
            </w:pPr>
          </w:p>
        </w:tc>
      </w:tr>
      <w:tr w:rsidR="001A7A62" w14:paraId="5844873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EB392E7"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7A178C05"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4638F6E"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A82534B"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4C2201D"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656D7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C9215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5E50E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C5355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3F30CC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E3EBA9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789DE0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F1830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E1CA12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B5EE19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201D6F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BA1A67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37BF5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574DB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7F0447B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23FB74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4F38751"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0D9AE7C0" w14:textId="273DB06B"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0AB96282"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0504B9B8" w14:textId="77777777" w:rsidR="001A7A62" w:rsidRDefault="001A7A62">
            <w:pPr>
              <w:jc w:val="both"/>
              <w:rPr>
                <w:rFonts w:ascii="Times New Roman" w:hAnsi="Times New Roman"/>
                <w:sz w:val="20"/>
                <w:szCs w:val="20"/>
                <w:highlight w:val="white"/>
              </w:rPr>
            </w:pPr>
          </w:p>
          <w:p w14:paraId="21558CEE"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6A0C4C11"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4CF1E8F"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48D453DA"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A1AE6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ADA2C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54B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CB1A64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6444CDB"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545325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AA92A1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6BFAEC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42A0279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51A860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5953FD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9BE1D6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D79CDA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54D3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119BCF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37345A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661B76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041781" w14:textId="77777777" w:rsidR="001A7A62" w:rsidRDefault="005F3295">
            <w:pPr>
              <w:jc w:val="center"/>
              <w:rPr>
                <w:rFonts w:ascii="Times New Roman" w:hAnsi="Times New Roman"/>
                <w:sz w:val="20"/>
                <w:szCs w:val="20"/>
              </w:rPr>
            </w:pPr>
            <w:r>
              <w:rPr>
                <w:rFonts w:ascii="Times New Roman" w:hAnsi="Times New Roman"/>
                <w:sz w:val="20"/>
                <w:szCs w:val="20"/>
              </w:rPr>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6977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E7845" w14:textId="65BA2282"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288AB15"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3018316D" w14:textId="7654D239"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CF0990">
              <w:rPr>
                <w:rFonts w:ascii="Times New Roman" w:eastAsia="Lucida Sans Unicode" w:hAnsi="Times New Roman"/>
                <w:sz w:val="20"/>
                <w:szCs w:val="20"/>
                <w:shd w:val="clear" w:color="auto" w:fill="FFFFFF"/>
              </w:rPr>
              <w:t>22</w:t>
            </w:r>
            <w:r w:rsidRPr="0094697B">
              <w:rPr>
                <w:rFonts w:ascii="Times New Roman" w:eastAsia="Lucida Sans Unicode" w:hAnsi="Times New Roman"/>
                <w:sz w:val="20"/>
                <w:szCs w:val="20"/>
                <w:shd w:val="clear" w:color="auto" w:fill="FFFFFF"/>
              </w:rPr>
              <w:t>.0</w:t>
            </w:r>
            <w:r w:rsidR="00CF0990">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B2CF28C" w14:textId="5A809C0C" w:rsidR="001A7A62" w:rsidRPr="0094697B" w:rsidRDefault="005F3295" w:rsidP="00234852">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CF0990">
              <w:rPr>
                <w:rFonts w:ascii="Times New Roman" w:eastAsia="Lucida Sans Unicode" w:hAnsi="Times New Roman"/>
                <w:color w:val="000000"/>
                <w:sz w:val="20"/>
                <w:szCs w:val="20"/>
                <w:shd w:val="clear" w:color="auto" w:fill="FFFFFF"/>
                <w:lang w:eastAsia="ru-RU"/>
              </w:rPr>
              <w:t>31</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CF0990">
              <w:rPr>
                <w:rFonts w:ascii="Times New Roman" w:eastAsia="Lucida Sans Unicode" w:hAnsi="Times New Roman"/>
                <w:color w:val="000000"/>
                <w:sz w:val="20"/>
                <w:szCs w:val="20"/>
                <w:shd w:val="clear" w:color="auto" w:fill="FFFFFF"/>
                <w:lang w:eastAsia="ru-RU"/>
              </w:rPr>
              <w:t>8</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7D0FD2EE"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DC6D73F"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03C4F1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B3494C"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2D30463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1BEAF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132043"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98C33" w14:textId="77777777" w:rsidR="001A7A62" w:rsidRPr="0094697B" w:rsidRDefault="005F3295">
            <w:pPr>
              <w:rPr>
                <w:rFonts w:ascii="Times New Roman" w:hAnsi="Times New Roman"/>
                <w:sz w:val="20"/>
                <w:szCs w:val="20"/>
              </w:rPr>
            </w:pPr>
            <w:r w:rsidRPr="0094697B">
              <w:rPr>
                <w:rFonts w:ascii="Times New Roman" w:hAnsi="Times New Roman"/>
                <w:sz w:val="20"/>
                <w:szCs w:val="20"/>
              </w:rPr>
              <w:t xml:space="preserve">413116, г. Энгельс ул. Весенняя, </w:t>
            </w:r>
            <w:proofErr w:type="spellStart"/>
            <w:r w:rsidRPr="0094697B">
              <w:rPr>
                <w:rFonts w:ascii="Times New Roman" w:hAnsi="Times New Roman"/>
                <w:sz w:val="20"/>
                <w:szCs w:val="20"/>
              </w:rPr>
              <w:t>зд</w:t>
            </w:r>
            <w:proofErr w:type="spellEnd"/>
            <w:r w:rsidRPr="0094697B">
              <w:rPr>
                <w:rFonts w:ascii="Times New Roman" w:hAnsi="Times New Roman"/>
                <w:sz w:val="20"/>
                <w:szCs w:val="20"/>
              </w:rPr>
              <w:t>. 8 а, корпус 3, отдел по размещению государственного заказа</w:t>
            </w:r>
          </w:p>
          <w:p w14:paraId="70143C8B" w14:textId="18A24E57"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CF0990">
              <w:rPr>
                <w:rFonts w:ascii="Times New Roman" w:hAnsi="Times New Roman"/>
                <w:sz w:val="20"/>
                <w:szCs w:val="20"/>
              </w:rPr>
              <w:t>31</w:t>
            </w:r>
            <w:r w:rsidR="009B4813" w:rsidRPr="0094697B">
              <w:rPr>
                <w:rFonts w:ascii="Times New Roman" w:eastAsia="Lucida Sans Unicode" w:hAnsi="Times New Roman"/>
                <w:color w:val="000000"/>
                <w:sz w:val="20"/>
                <w:szCs w:val="20"/>
                <w:shd w:val="clear" w:color="auto" w:fill="FFFFFF"/>
                <w:lang w:eastAsia="ru-RU"/>
              </w:rPr>
              <w:t>.0</w:t>
            </w:r>
            <w:r w:rsidR="00CF0990">
              <w:rPr>
                <w:rFonts w:ascii="Times New Roman" w:eastAsia="Lucida Sans Unicode" w:hAnsi="Times New Roman"/>
                <w:color w:val="000000"/>
                <w:sz w:val="20"/>
                <w:szCs w:val="20"/>
                <w:shd w:val="clear" w:color="auto" w:fill="FFFFFF"/>
                <w:lang w:eastAsia="ru-RU"/>
              </w:rPr>
              <w:t>8</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074868">
              <w:rPr>
                <w:rFonts w:ascii="Times New Roman" w:eastAsia="Lucida Sans Unicode" w:hAnsi="Times New Roman"/>
                <w:color w:val="000000"/>
                <w:sz w:val="20"/>
                <w:szCs w:val="20"/>
                <w:shd w:val="clear" w:color="auto" w:fill="FFFFFF"/>
                <w:lang w:eastAsia="ru-RU"/>
              </w:rPr>
              <w:t>10</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53638D4B" w14:textId="2705D5AB" w:rsidR="001A7A62" w:rsidRPr="0094697B" w:rsidRDefault="005F3295" w:rsidP="00234852">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CF0990">
              <w:rPr>
                <w:rFonts w:ascii="Times New Roman" w:hAnsi="Times New Roman"/>
                <w:sz w:val="20"/>
                <w:szCs w:val="20"/>
              </w:rPr>
              <w:t>31</w:t>
            </w:r>
            <w:r w:rsidR="00430CC5">
              <w:rPr>
                <w:rFonts w:ascii="Times New Roman" w:eastAsia="Lucida Sans Unicode" w:hAnsi="Times New Roman"/>
                <w:color w:val="000000"/>
                <w:sz w:val="20"/>
                <w:szCs w:val="20"/>
                <w:shd w:val="clear" w:color="auto" w:fill="FFFFFF"/>
                <w:lang w:eastAsia="ru-RU"/>
              </w:rPr>
              <w:t>.0</w:t>
            </w:r>
            <w:r w:rsidR="00CF0990">
              <w:rPr>
                <w:rFonts w:ascii="Times New Roman" w:eastAsia="Lucida Sans Unicode" w:hAnsi="Times New Roman"/>
                <w:color w:val="000000"/>
                <w:sz w:val="20"/>
                <w:szCs w:val="20"/>
                <w:shd w:val="clear" w:color="auto" w:fill="FFFFFF"/>
                <w:lang w:eastAsia="ru-RU"/>
              </w:rPr>
              <w:t>8</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074868">
              <w:rPr>
                <w:rFonts w:ascii="Times New Roman" w:eastAsia="Lucida Sans Unicode" w:hAnsi="Times New Roman"/>
                <w:color w:val="000000"/>
                <w:sz w:val="20"/>
                <w:szCs w:val="20"/>
                <w:shd w:val="clear" w:color="auto" w:fill="FFFFFF"/>
                <w:lang w:eastAsia="ru-RU"/>
              </w:rPr>
              <w:t>1</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85F10A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1BEB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DFF129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78A144"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27CF7DF4"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5E1FC1B8" w14:textId="2C3499BE"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CF0990">
              <w:rPr>
                <w:rFonts w:ascii="Times New Roman" w:hAnsi="Times New Roman"/>
                <w:color w:val="000000"/>
                <w:sz w:val="20"/>
                <w:szCs w:val="20"/>
                <w:shd w:val="clear" w:color="auto" w:fill="FFFFFF"/>
                <w:lang w:eastAsia="ru-RU"/>
              </w:rPr>
              <w:t>22</w:t>
            </w:r>
            <w:r w:rsidR="00FD017A">
              <w:rPr>
                <w:rFonts w:ascii="Times New Roman" w:hAnsi="Times New Roman"/>
                <w:color w:val="000000"/>
                <w:sz w:val="20"/>
                <w:szCs w:val="20"/>
                <w:shd w:val="clear" w:color="auto" w:fill="FFFFFF"/>
                <w:lang w:eastAsia="ru-RU"/>
              </w:rPr>
              <w:t>.0</w:t>
            </w:r>
            <w:r w:rsidR="00CF0990">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0357A602" w14:textId="46EE9A21"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CF0990">
              <w:rPr>
                <w:rFonts w:ascii="Times New Roman" w:hAnsi="Times New Roman"/>
                <w:color w:val="000000"/>
                <w:sz w:val="20"/>
                <w:szCs w:val="20"/>
                <w:shd w:val="clear" w:color="auto" w:fill="FFFFFF"/>
                <w:lang w:eastAsia="ru-RU"/>
              </w:rPr>
              <w:t>30</w:t>
            </w:r>
            <w:r w:rsidR="00FD017A">
              <w:rPr>
                <w:rFonts w:ascii="Times New Roman" w:hAnsi="Times New Roman"/>
                <w:color w:val="000000"/>
                <w:sz w:val="20"/>
                <w:szCs w:val="20"/>
                <w:shd w:val="clear" w:color="auto" w:fill="FFFFFF"/>
                <w:lang w:eastAsia="ru-RU"/>
              </w:rPr>
              <w:t>.0</w:t>
            </w:r>
            <w:r w:rsidR="00CF0990">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54885F5C" w14:textId="3832C4F9"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CF0990">
              <w:rPr>
                <w:rFonts w:ascii="Times New Roman" w:hAnsi="Times New Roman"/>
                <w:sz w:val="20"/>
                <w:szCs w:val="20"/>
                <w:lang w:eastAsia="ru-RU"/>
              </w:rPr>
              <w:t>25</w:t>
            </w:r>
            <w:r w:rsidR="00FD017A">
              <w:rPr>
                <w:rFonts w:ascii="Times New Roman" w:hAnsi="Times New Roman"/>
                <w:sz w:val="20"/>
                <w:szCs w:val="20"/>
                <w:lang w:eastAsia="ru-RU"/>
              </w:rPr>
              <w:t>.0</w:t>
            </w:r>
            <w:r w:rsidR="00CF0990">
              <w:rPr>
                <w:rFonts w:ascii="Times New Roman" w:hAnsi="Times New Roman"/>
                <w:sz w:val="20"/>
                <w:szCs w:val="20"/>
                <w:lang w:eastAsia="ru-RU"/>
              </w:rPr>
              <w:t>8</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0EBF34F3" w14:textId="77777777" w:rsidR="001A7A62" w:rsidRPr="0094697B" w:rsidRDefault="001A7A62" w:rsidP="00234852">
            <w:pPr>
              <w:jc w:val="both"/>
              <w:rPr>
                <w:rFonts w:ascii="Times New Roman" w:hAnsi="Times New Roman"/>
                <w:color w:val="000000"/>
                <w:sz w:val="20"/>
                <w:szCs w:val="20"/>
                <w:lang w:eastAsia="ru-RU"/>
              </w:rPr>
            </w:pPr>
          </w:p>
        </w:tc>
      </w:tr>
      <w:tr w:rsidR="001A7A62" w14:paraId="6C46530F" w14:textId="77777777" w:rsidTr="00903DAC">
        <w:tc>
          <w:tcPr>
            <w:tcW w:w="781" w:type="dxa"/>
            <w:tcBorders>
              <w:top w:val="single" w:sz="4" w:space="0" w:color="000001"/>
              <w:left w:val="single" w:sz="4" w:space="0" w:color="000001"/>
              <w:bottom w:val="single" w:sz="4" w:space="0" w:color="000001"/>
            </w:tcBorders>
            <w:shd w:val="clear" w:color="auto" w:fill="FFFFFF"/>
          </w:tcPr>
          <w:p w14:paraId="520F210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973BAA7"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CC64B8"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740CEB1" w14:textId="6B9F45DA"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5">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7A73BA84" w14:textId="77777777" w:rsidTr="00900953">
        <w:tc>
          <w:tcPr>
            <w:tcW w:w="781" w:type="dxa"/>
            <w:tcBorders>
              <w:top w:val="single" w:sz="4" w:space="0" w:color="000001"/>
              <w:left w:val="single" w:sz="4" w:space="0" w:color="000001"/>
              <w:bottom w:val="single" w:sz="4" w:space="0" w:color="000001"/>
            </w:tcBorders>
            <w:shd w:val="clear" w:color="auto" w:fill="FFFFFF"/>
          </w:tcPr>
          <w:p w14:paraId="60ED62D4"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DF54CF0"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955893" w14:textId="77777777" w:rsidR="001A7A62" w:rsidRDefault="005F3295">
            <w:pPr>
              <w:jc w:val="both"/>
              <w:rPr>
                <w:rFonts w:ascii="Times New Roman" w:hAnsi="Times New Roman"/>
                <w:sz w:val="20"/>
                <w:szCs w:val="20"/>
              </w:rPr>
            </w:pPr>
            <w:r>
              <w:rPr>
                <w:rFonts w:ascii="Times New Roman" w:hAnsi="Times New Roman"/>
                <w:sz w:val="20"/>
                <w:szCs w:val="20"/>
              </w:rPr>
              <w:t>Не установлено</w:t>
            </w:r>
          </w:p>
        </w:tc>
      </w:tr>
      <w:tr w:rsidR="001A7A62" w14:paraId="1AAED7D1" w14:textId="77777777" w:rsidTr="00900953">
        <w:tc>
          <w:tcPr>
            <w:tcW w:w="781" w:type="dxa"/>
            <w:tcBorders>
              <w:top w:val="single" w:sz="4" w:space="0" w:color="000001"/>
              <w:left w:val="single" w:sz="4" w:space="0" w:color="000001"/>
              <w:bottom w:val="single" w:sz="4" w:space="0" w:color="000001"/>
            </w:tcBorders>
            <w:shd w:val="clear" w:color="auto" w:fill="FFFFFF"/>
          </w:tcPr>
          <w:p w14:paraId="44C76638"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A94D62"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A76AD" w14:textId="490BAE08"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bookmarkStart w:id="11" w:name="_GoBack"/>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CF0990">
              <w:rPr>
                <w:rFonts w:ascii="Times New Roman" w:hAnsi="Times New Roman" w:cs="Times New Roman"/>
                <w:b/>
                <w:sz w:val="20"/>
                <w:shd w:val="clear" w:color="auto" w:fill="FFFFFF"/>
              </w:rPr>
              <w:t>31 920,00</w:t>
            </w:r>
            <w:r w:rsidR="00075CEB">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bookmarkEnd w:id="11"/>
          <w:p w14:paraId="12FC18E0" w14:textId="77777777" w:rsidR="00B02828" w:rsidRPr="008A34BC" w:rsidRDefault="00B02828" w:rsidP="00B02828">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C52F26F"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52B7AD8"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0148750"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л/с  039040125</w:t>
            </w:r>
          </w:p>
          <w:p w14:paraId="1E97CF8C"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101EC46"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р/с 40102810845370000052</w:t>
            </w:r>
          </w:p>
          <w:p w14:paraId="01D21F09" w14:textId="77777777" w:rsidR="00B02828" w:rsidRPr="00AE0B0E" w:rsidRDefault="00B02828" w:rsidP="00B02828">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4FD5B6E"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36A98FE3" w14:textId="77777777" w:rsidR="00B02828" w:rsidRPr="008A34BC" w:rsidRDefault="00B02828" w:rsidP="00B02828">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2201CADD"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БИК 016311121</w:t>
            </w:r>
          </w:p>
          <w:p w14:paraId="39D03A21"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ОКПО 05156623</w:t>
            </w:r>
          </w:p>
          <w:p w14:paraId="0452E686" w14:textId="77777777" w:rsidR="00B02828" w:rsidRDefault="00B02828" w:rsidP="00B02828">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B6250A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5BE37A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D69885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4A02B74"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0FAFBD50"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63FE5411"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BFE3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E858A35"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5413EC7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B64846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7A391D97"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ab/>
            </w:r>
          </w:p>
          <w:p w14:paraId="7C311B7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2F6CC58"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109FD0C"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73D8E3B"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F8621E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21BBD9C"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5D45EA67"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E3E5E5D"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19B6F3AC"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48036927"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09A279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4EDD4AC"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04BE3F"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4ACBBCC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5E5D71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791946"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CB4156"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5964ED8"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425B7CB3"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16E1F9B2" w14:textId="77777777" w:rsidTr="00900953">
        <w:tc>
          <w:tcPr>
            <w:tcW w:w="781" w:type="dxa"/>
            <w:tcBorders>
              <w:top w:val="single" w:sz="4" w:space="0" w:color="000001"/>
              <w:left w:val="single" w:sz="4" w:space="0" w:color="000001"/>
              <w:bottom w:val="single" w:sz="4" w:space="0" w:color="000001"/>
            </w:tcBorders>
            <w:shd w:val="clear" w:color="auto" w:fill="FFFFFF"/>
          </w:tcPr>
          <w:p w14:paraId="05156799"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1341B7F"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F927A"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5B734D20"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7162B9A9"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3797DF4"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634E579" w14:textId="77777777" w:rsidR="001A7A62" w:rsidRDefault="001A7A62">
      <w:pPr>
        <w:rPr>
          <w:rFonts w:ascii="Times New Roman" w:hAnsi="Times New Roman"/>
          <w:sz w:val="20"/>
          <w:szCs w:val="20"/>
        </w:rPr>
      </w:pPr>
    </w:p>
    <w:p w14:paraId="66543B8E" w14:textId="77777777" w:rsidR="001A7A62" w:rsidRDefault="001A7A62">
      <w:pPr>
        <w:rPr>
          <w:rFonts w:ascii="Times New Roman" w:hAnsi="Times New Roman"/>
          <w:sz w:val="20"/>
          <w:szCs w:val="20"/>
        </w:rPr>
      </w:pPr>
    </w:p>
    <w:p w14:paraId="487DA64E" w14:textId="77777777" w:rsidR="001A7A62" w:rsidRDefault="001A7A62">
      <w:pPr>
        <w:rPr>
          <w:rFonts w:ascii="Times New Roman" w:hAnsi="Times New Roman"/>
          <w:sz w:val="20"/>
          <w:szCs w:val="20"/>
        </w:rPr>
      </w:pPr>
    </w:p>
    <w:p w14:paraId="1761D182" w14:textId="77777777" w:rsidR="001A7A62" w:rsidRDefault="005F3295">
      <w:pPr>
        <w:suppressAutoHyphens w:val="0"/>
        <w:rPr>
          <w:rFonts w:ascii="Times New Roman" w:hAnsi="Times New Roman"/>
          <w:sz w:val="20"/>
          <w:szCs w:val="20"/>
        </w:rPr>
      </w:pPr>
      <w:r>
        <w:br w:type="page"/>
      </w:r>
    </w:p>
    <w:p w14:paraId="1EAF3388"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4258B0F0" w14:textId="77777777" w:rsidR="001A7A62" w:rsidRDefault="001A7A62">
      <w:pPr>
        <w:pStyle w:val="ConsPlusNormal"/>
        <w:ind w:firstLine="0"/>
        <w:jc w:val="center"/>
        <w:rPr>
          <w:rFonts w:ascii="Times New Roman" w:hAnsi="Times New Roman"/>
          <w:sz w:val="20"/>
        </w:rPr>
      </w:pPr>
    </w:p>
    <w:p w14:paraId="5F88BA6E"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1B650699" w14:textId="536A2DC5"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CF0990">
        <w:rPr>
          <w:rFonts w:ascii="Times New Roman" w:hAnsi="Times New Roman"/>
          <w:b/>
          <w:bCs/>
          <w:sz w:val="20"/>
          <w:szCs w:val="20"/>
        </w:rPr>
        <w:t>холодильника</w:t>
      </w:r>
      <w:r w:rsidR="00B11810">
        <w:rPr>
          <w:rFonts w:ascii="Times New Roman" w:hAnsi="Times New Roman"/>
          <w:b/>
          <w:bCs/>
          <w:sz w:val="20"/>
          <w:szCs w:val="20"/>
        </w:rPr>
        <w:t xml:space="preserve"> для</w:t>
      </w:r>
      <w:r>
        <w:rPr>
          <w:rFonts w:ascii="Times New Roman" w:hAnsi="Times New Roman"/>
          <w:b/>
          <w:sz w:val="20"/>
          <w:szCs w:val="20"/>
        </w:rPr>
        <w:t xml:space="preserve">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0DBADFFF" w14:textId="77777777" w:rsidR="001A7A62" w:rsidRDefault="001A7A62">
      <w:pPr>
        <w:pStyle w:val="ab"/>
        <w:ind w:firstLine="709"/>
        <w:jc w:val="left"/>
        <w:rPr>
          <w:rFonts w:ascii="Times New Roman" w:hAnsi="Times New Roman"/>
          <w:b/>
          <w:sz w:val="20"/>
          <w:szCs w:val="20"/>
        </w:rPr>
      </w:pPr>
    </w:p>
    <w:p w14:paraId="552FE6E4" w14:textId="71602F2B"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CF0990">
        <w:rPr>
          <w:rStyle w:val="ep"/>
          <w:rFonts w:ascii="Times New Roman" w:eastAsia="Calibri" w:hAnsi="Times New Roman"/>
          <w:iCs/>
          <w:sz w:val="20"/>
          <w:szCs w:val="20"/>
          <w:shd w:val="clear" w:color="auto" w:fill="FFFFFF"/>
          <w:lang w:eastAsia="ar-SA"/>
        </w:rPr>
        <w:t>15</w:t>
      </w:r>
      <w:r w:rsidR="00B11810">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29B9ADF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5352CCB8"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2A848457"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8D5BABF"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A6A139D"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27F734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758350"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7D3B9A2E" w14:textId="58B7DC55" w:rsidR="001A7A62" w:rsidRDefault="00CF0990">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Гарантийный срок на</w:t>
      </w:r>
      <w:r w:rsidR="005F3295">
        <w:rPr>
          <w:rFonts w:ascii="Times New Roman" w:hAnsi="Times New Roman"/>
          <w:color w:val="000000"/>
          <w:sz w:val="20"/>
          <w:szCs w:val="20"/>
          <w:highlight w:val="white"/>
        </w:rPr>
        <w:t xml:space="preserve"> Товар должен составлять не менее </w:t>
      </w:r>
      <w:r>
        <w:rPr>
          <w:rFonts w:ascii="Times New Roman" w:hAnsi="Times New Roman"/>
          <w:color w:val="000000"/>
          <w:sz w:val="20"/>
          <w:szCs w:val="20"/>
          <w:highlight w:val="white"/>
        </w:rPr>
        <w:t>36</w:t>
      </w:r>
      <w:r w:rsidR="005F3295">
        <w:rPr>
          <w:rFonts w:ascii="Times New Roman" w:hAnsi="Times New Roman"/>
          <w:color w:val="000000"/>
          <w:sz w:val="20"/>
          <w:szCs w:val="20"/>
          <w:highlight w:val="white"/>
        </w:rPr>
        <w:t xml:space="preserve"> месяце</w:t>
      </w:r>
      <w:r>
        <w:rPr>
          <w:rFonts w:ascii="Times New Roman" w:hAnsi="Times New Roman"/>
          <w:color w:val="000000"/>
          <w:sz w:val="20"/>
          <w:szCs w:val="20"/>
          <w:highlight w:val="white"/>
        </w:rPr>
        <w:t>в.</w:t>
      </w:r>
    </w:p>
    <w:p w14:paraId="208C996C" w14:textId="4CE69754" w:rsidR="006C2D2D" w:rsidRDefault="006C2D2D">
      <w:pPr>
        <w:spacing w:line="240" w:lineRule="exact"/>
        <w:jc w:val="both"/>
        <w:rPr>
          <w:rFonts w:ascii="Times New Roman" w:hAnsi="Times New Roman"/>
          <w:color w:val="000000"/>
          <w:sz w:val="20"/>
          <w:szCs w:val="20"/>
        </w:rPr>
      </w:pPr>
    </w:p>
    <w:tbl>
      <w:tblPr>
        <w:tblW w:w="473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0"/>
        <w:gridCol w:w="2334"/>
        <w:gridCol w:w="3262"/>
        <w:gridCol w:w="1276"/>
        <w:gridCol w:w="1276"/>
      </w:tblGrid>
      <w:tr w:rsidR="006C2D2D" w:rsidRPr="00972941" w14:paraId="7395F0CA" w14:textId="77777777" w:rsidTr="006C2D2D">
        <w:trPr>
          <w:tblCellSpacing w:w="15" w:type="dxa"/>
        </w:trPr>
        <w:tc>
          <w:tcPr>
            <w:tcW w:w="1725" w:type="dxa"/>
          </w:tcPr>
          <w:p w14:paraId="23E2D0EE" w14:textId="6986E4AA" w:rsidR="006C2D2D" w:rsidRPr="006C2D2D"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Наименование</w:t>
            </w:r>
          </w:p>
        </w:tc>
        <w:tc>
          <w:tcPr>
            <w:tcW w:w="5566" w:type="dxa"/>
            <w:gridSpan w:val="2"/>
          </w:tcPr>
          <w:p w14:paraId="4F76113A" w14:textId="787A6C7A" w:rsidR="006C2D2D" w:rsidRPr="00972941" w:rsidRDefault="006C2D2D" w:rsidP="006C2D2D">
            <w:pPr>
              <w:rPr>
                <w:rFonts w:ascii="Times New Roman" w:eastAsia="Times New Roman" w:hAnsi="Times New Roman"/>
                <w:b/>
                <w:bCs/>
                <w:color w:val="auto"/>
                <w:sz w:val="24"/>
                <w:szCs w:val="24"/>
                <w:lang w:eastAsia="ru-RU"/>
              </w:rPr>
            </w:pPr>
            <w:r>
              <w:rPr>
                <w:rFonts w:ascii="Times New Roman" w:eastAsia="Times New Roman" w:hAnsi="Times New Roman"/>
                <w:b/>
                <w:bCs/>
                <w:color w:val="auto"/>
                <w:sz w:val="24"/>
                <w:szCs w:val="24"/>
                <w:lang w:eastAsia="ru-RU"/>
              </w:rPr>
              <w:t>Характеристики товара</w:t>
            </w:r>
          </w:p>
        </w:tc>
        <w:tc>
          <w:tcPr>
            <w:tcW w:w="1246" w:type="dxa"/>
          </w:tcPr>
          <w:p w14:paraId="7F7FC4F1" w14:textId="1635B317"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Ед. измерения</w:t>
            </w:r>
          </w:p>
        </w:tc>
        <w:tc>
          <w:tcPr>
            <w:tcW w:w="1231" w:type="dxa"/>
          </w:tcPr>
          <w:p w14:paraId="63B360D0" w14:textId="25243E5E" w:rsidR="006C2D2D" w:rsidRPr="00972941" w:rsidRDefault="006C2D2D" w:rsidP="006C2D2D">
            <w:pPr>
              <w:rPr>
                <w:rFonts w:ascii="Times New Roman" w:eastAsia="Times New Roman" w:hAnsi="Times New Roman"/>
                <w:b/>
                <w:bCs/>
                <w:color w:val="auto"/>
                <w:sz w:val="24"/>
                <w:szCs w:val="24"/>
                <w:lang w:eastAsia="ru-RU"/>
              </w:rPr>
            </w:pPr>
            <w:r w:rsidRPr="006C2D2D">
              <w:rPr>
                <w:rFonts w:ascii="Times New Roman" w:eastAsia="Times New Roman" w:hAnsi="Times New Roman"/>
                <w:b/>
                <w:bCs/>
                <w:color w:val="auto"/>
                <w:sz w:val="24"/>
                <w:szCs w:val="24"/>
                <w:lang w:eastAsia="ru-RU"/>
              </w:rPr>
              <w:t>Кол-во</w:t>
            </w:r>
          </w:p>
        </w:tc>
      </w:tr>
      <w:tr w:rsidR="006C2D2D" w:rsidRPr="00972941" w14:paraId="215FE92B" w14:textId="319E8215" w:rsidTr="006C2D2D">
        <w:trPr>
          <w:tblCellSpacing w:w="15" w:type="dxa"/>
        </w:trPr>
        <w:tc>
          <w:tcPr>
            <w:tcW w:w="1725" w:type="dxa"/>
            <w:vMerge w:val="restart"/>
          </w:tcPr>
          <w:p w14:paraId="29B98E1E" w14:textId="54F7804C" w:rsidR="006C2D2D" w:rsidRPr="006C2D2D" w:rsidRDefault="006C2D2D" w:rsidP="006C2D2D">
            <w:pPr>
              <w:rPr>
                <w:rFonts w:ascii="Times New Roman" w:hAnsi="Times New Roman"/>
              </w:rPr>
            </w:pPr>
            <w:r>
              <w:rPr>
                <w:rFonts w:ascii="Times New Roman" w:hAnsi="Times New Roman"/>
              </w:rPr>
              <w:t>Холодильник</w:t>
            </w:r>
          </w:p>
        </w:tc>
        <w:tc>
          <w:tcPr>
            <w:tcW w:w="5566" w:type="dxa"/>
            <w:gridSpan w:val="2"/>
            <w:hideMark/>
          </w:tcPr>
          <w:p w14:paraId="11666C92" w14:textId="0233B25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 xml:space="preserve"> ОБЩИЕ ХАРАКТЕРИСТИКИ</w:t>
            </w:r>
            <w:r w:rsidR="00F2257A">
              <w:rPr>
                <w:rFonts w:ascii="Times New Roman" w:eastAsia="Times New Roman" w:hAnsi="Times New Roman"/>
                <w:b/>
                <w:bCs/>
                <w:color w:val="auto"/>
                <w:sz w:val="24"/>
                <w:szCs w:val="24"/>
                <w:lang w:eastAsia="ru-RU"/>
              </w:rPr>
              <w:t>*</w:t>
            </w:r>
          </w:p>
        </w:tc>
        <w:tc>
          <w:tcPr>
            <w:tcW w:w="1246" w:type="dxa"/>
            <w:vMerge w:val="restart"/>
          </w:tcPr>
          <w:p w14:paraId="436A74F0" w14:textId="7A795AC9" w:rsidR="006C2D2D" w:rsidRPr="00972941" w:rsidRDefault="006C2D2D" w:rsidP="006C2D2D">
            <w:pPr>
              <w:rPr>
                <w:rFonts w:ascii="Times New Roman" w:eastAsia="Times New Roman" w:hAnsi="Times New Roman"/>
                <w:b/>
                <w:bCs/>
                <w:color w:val="auto"/>
                <w:sz w:val="24"/>
                <w:szCs w:val="24"/>
                <w:lang w:eastAsia="ru-RU"/>
              </w:rPr>
            </w:pPr>
            <w:r>
              <w:rPr>
                <w:rFonts w:ascii="Times New Roman" w:hAnsi="Times New Roman"/>
              </w:rPr>
              <w:t>штука</w:t>
            </w:r>
          </w:p>
        </w:tc>
        <w:tc>
          <w:tcPr>
            <w:tcW w:w="1231" w:type="dxa"/>
            <w:vMerge w:val="restart"/>
          </w:tcPr>
          <w:p w14:paraId="28F131FA" w14:textId="7A4B7431" w:rsidR="006C2D2D" w:rsidRPr="00972941" w:rsidRDefault="006C2D2D" w:rsidP="006C2D2D">
            <w:pPr>
              <w:rPr>
                <w:rFonts w:ascii="Times New Roman" w:eastAsia="Times New Roman" w:hAnsi="Times New Roman"/>
                <w:b/>
                <w:bCs/>
                <w:color w:val="auto"/>
                <w:sz w:val="24"/>
                <w:szCs w:val="24"/>
                <w:lang w:eastAsia="ru-RU"/>
              </w:rPr>
            </w:pPr>
            <w:r>
              <w:rPr>
                <w:rFonts w:ascii="Times New Roman" w:eastAsia="Times New Roman" w:hAnsi="Times New Roman"/>
                <w:b/>
                <w:bCs/>
              </w:rPr>
              <w:t>30</w:t>
            </w:r>
          </w:p>
        </w:tc>
      </w:tr>
      <w:tr w:rsidR="006C2D2D" w:rsidRPr="00972941" w14:paraId="21D2810A" w14:textId="48170F33" w:rsidTr="006C2D2D">
        <w:trPr>
          <w:tblCellSpacing w:w="15" w:type="dxa"/>
        </w:trPr>
        <w:tc>
          <w:tcPr>
            <w:tcW w:w="1725" w:type="dxa"/>
            <w:vMerge/>
          </w:tcPr>
          <w:p w14:paraId="3626792B" w14:textId="7A889B77" w:rsidR="006C2D2D" w:rsidRPr="006C2D2D" w:rsidRDefault="006C2D2D" w:rsidP="006C2D2D">
            <w:pPr>
              <w:rPr>
                <w:rFonts w:ascii="Times New Roman" w:hAnsi="Times New Roman"/>
              </w:rPr>
            </w:pPr>
          </w:p>
        </w:tc>
        <w:tc>
          <w:tcPr>
            <w:tcW w:w="2304" w:type="dxa"/>
            <w:hideMark/>
          </w:tcPr>
          <w:p w14:paraId="7780DF13" w14:textId="4E8DEF69"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установки</w:t>
            </w:r>
          </w:p>
        </w:tc>
        <w:tc>
          <w:tcPr>
            <w:tcW w:w="3232" w:type="dxa"/>
            <w:hideMark/>
          </w:tcPr>
          <w:p w14:paraId="25FACE8B" w14:textId="77777777" w:rsidR="006C2D2D" w:rsidRPr="00972941" w:rsidRDefault="006C2D2D" w:rsidP="006C2D2D">
            <w:pPr>
              <w:rPr>
                <w:rFonts w:ascii="Times New Roman" w:eastAsia="Times New Roman" w:hAnsi="Times New Roman"/>
                <w:color w:val="auto"/>
                <w:sz w:val="24"/>
                <w:szCs w:val="24"/>
                <w:lang w:eastAsia="ru-RU"/>
              </w:rPr>
            </w:pPr>
            <w:proofErr w:type="spellStart"/>
            <w:r w:rsidRPr="00972941">
              <w:rPr>
                <w:rFonts w:ascii="Times New Roman" w:eastAsia="Times New Roman" w:hAnsi="Times New Roman"/>
                <w:color w:val="auto"/>
                <w:sz w:val="24"/>
                <w:szCs w:val="24"/>
                <w:lang w:eastAsia="ru-RU"/>
              </w:rPr>
              <w:t>Отдельностоящий</w:t>
            </w:r>
            <w:proofErr w:type="spellEnd"/>
          </w:p>
        </w:tc>
        <w:tc>
          <w:tcPr>
            <w:tcW w:w="1246" w:type="dxa"/>
            <w:vMerge/>
          </w:tcPr>
          <w:p w14:paraId="4CE660C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37AEE707" w14:textId="6614F420"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D5020BE" w14:textId="4BE1C6AB" w:rsidTr="006C2D2D">
        <w:trPr>
          <w:tblCellSpacing w:w="15" w:type="dxa"/>
        </w:trPr>
        <w:tc>
          <w:tcPr>
            <w:tcW w:w="1725" w:type="dxa"/>
            <w:vMerge/>
          </w:tcPr>
          <w:p w14:paraId="00EC5F1F" w14:textId="3DEA44B5"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2304" w:type="dxa"/>
          </w:tcPr>
          <w:p w14:paraId="23AD2E9B" w14:textId="7D034148"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холодильника</w:t>
            </w:r>
          </w:p>
          <w:p w14:paraId="45E1BF35" w14:textId="77777777" w:rsidR="006C2D2D" w:rsidRPr="00972941" w:rsidRDefault="006C2D2D" w:rsidP="006C2D2D">
            <w:pPr>
              <w:rPr>
                <w:rFonts w:ascii="Times New Roman" w:eastAsia="Times New Roman" w:hAnsi="Times New Roman"/>
                <w:color w:val="auto"/>
                <w:sz w:val="24"/>
                <w:szCs w:val="24"/>
                <w:lang w:eastAsia="ru-RU"/>
              </w:rPr>
            </w:pPr>
          </w:p>
        </w:tc>
        <w:tc>
          <w:tcPr>
            <w:tcW w:w="3232" w:type="dxa"/>
          </w:tcPr>
          <w:p w14:paraId="0071385D"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hyperlink r:id="rId16" w:tgtFrame="_self" w:history="1">
              <w:r>
                <w:rPr>
                  <w:rFonts w:ascii="Times New Roman" w:hAnsi="Times New Roman"/>
                  <w:sz w:val="24"/>
                  <w:szCs w:val="24"/>
                </w:rPr>
                <w:t>Б</w:t>
              </w:r>
              <w:r w:rsidRPr="00972941">
                <w:rPr>
                  <w:rFonts w:ascii="Times New Roman" w:eastAsia="Times New Roman" w:hAnsi="Times New Roman"/>
                  <w:color w:val="auto"/>
                  <w:sz w:val="24"/>
                  <w:szCs w:val="24"/>
                  <w:bdr w:val="none" w:sz="0" w:space="0" w:color="auto" w:frame="1"/>
                  <w:lang w:eastAsia="ru-RU"/>
                </w:rPr>
                <w:t>ез морозильника</w:t>
              </w:r>
            </w:hyperlink>
          </w:p>
          <w:p w14:paraId="128BEEAD" w14:textId="77777777" w:rsidR="006C2D2D" w:rsidRPr="00972941" w:rsidRDefault="006C2D2D" w:rsidP="006C2D2D">
            <w:pPr>
              <w:rPr>
                <w:rFonts w:ascii="Times New Roman" w:eastAsia="Times New Roman" w:hAnsi="Times New Roman"/>
                <w:color w:val="auto"/>
                <w:sz w:val="24"/>
                <w:szCs w:val="24"/>
                <w:lang w:eastAsia="ru-RU"/>
              </w:rPr>
            </w:pPr>
          </w:p>
        </w:tc>
        <w:tc>
          <w:tcPr>
            <w:tcW w:w="1246" w:type="dxa"/>
            <w:vMerge/>
          </w:tcPr>
          <w:p w14:paraId="5534BA4D" w14:textId="77777777" w:rsidR="006C2D2D" w:rsidRPr="00972941" w:rsidRDefault="006C2D2D" w:rsidP="006C2D2D">
            <w:pPr>
              <w:shd w:val="clear" w:color="auto" w:fill="FFFFFF"/>
              <w:textAlignment w:val="baseline"/>
              <w:rPr>
                <w:rFonts w:ascii="Times New Roman" w:hAnsi="Times New Roman"/>
                <w:color w:val="auto"/>
                <w:sz w:val="24"/>
                <w:szCs w:val="24"/>
              </w:rPr>
            </w:pPr>
          </w:p>
        </w:tc>
        <w:tc>
          <w:tcPr>
            <w:tcW w:w="1231" w:type="dxa"/>
            <w:vMerge/>
          </w:tcPr>
          <w:p w14:paraId="2F8F60C5" w14:textId="3D1B23AF" w:rsidR="006C2D2D" w:rsidRPr="00972941" w:rsidRDefault="006C2D2D" w:rsidP="006C2D2D">
            <w:pPr>
              <w:shd w:val="clear" w:color="auto" w:fill="FFFFFF"/>
              <w:textAlignment w:val="baseline"/>
              <w:rPr>
                <w:rFonts w:ascii="Times New Roman" w:hAnsi="Times New Roman"/>
                <w:color w:val="auto"/>
                <w:sz w:val="24"/>
                <w:szCs w:val="24"/>
              </w:rPr>
            </w:pPr>
          </w:p>
        </w:tc>
      </w:tr>
      <w:tr w:rsidR="006C2D2D" w:rsidRPr="00972941" w14:paraId="2E3F8DA0" w14:textId="2A802675" w:rsidTr="006C2D2D">
        <w:trPr>
          <w:tblCellSpacing w:w="15" w:type="dxa"/>
        </w:trPr>
        <w:tc>
          <w:tcPr>
            <w:tcW w:w="1725" w:type="dxa"/>
            <w:vMerge/>
          </w:tcPr>
          <w:p w14:paraId="1F260002" w14:textId="36ED38EE"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2604D95A" w14:textId="0709D466"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Тип камер</w:t>
            </w:r>
          </w:p>
        </w:tc>
        <w:tc>
          <w:tcPr>
            <w:tcW w:w="3232" w:type="dxa"/>
            <w:hideMark/>
          </w:tcPr>
          <w:p w14:paraId="231315FF"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Однокамерный</w:t>
            </w:r>
          </w:p>
        </w:tc>
        <w:tc>
          <w:tcPr>
            <w:tcW w:w="1246" w:type="dxa"/>
            <w:vMerge/>
          </w:tcPr>
          <w:p w14:paraId="2FAACD9C"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11501586" w14:textId="62DC11FC"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7B5B2B2B" w14:textId="48565FF0" w:rsidTr="006C2D2D">
        <w:trPr>
          <w:tblCellSpacing w:w="15" w:type="dxa"/>
        </w:trPr>
        <w:tc>
          <w:tcPr>
            <w:tcW w:w="1725" w:type="dxa"/>
            <w:vMerge/>
          </w:tcPr>
          <w:p w14:paraId="6453B691" w14:textId="3B61D6B4"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2304" w:type="dxa"/>
          </w:tcPr>
          <w:p w14:paraId="5728F4E0" w14:textId="0FDB1F7D"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Количество компрессоров, шт.</w:t>
            </w:r>
          </w:p>
          <w:p w14:paraId="59470AFB"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lang w:eastAsia="ru-RU"/>
              </w:rPr>
            </w:pPr>
          </w:p>
        </w:tc>
        <w:tc>
          <w:tcPr>
            <w:tcW w:w="3232" w:type="dxa"/>
          </w:tcPr>
          <w:p w14:paraId="157D1A00"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r w:rsidRPr="00972941">
              <w:rPr>
                <w:rFonts w:ascii="Times New Roman" w:eastAsia="Times New Roman" w:hAnsi="Times New Roman"/>
                <w:color w:val="auto"/>
                <w:sz w:val="24"/>
                <w:szCs w:val="24"/>
                <w:bdr w:val="none" w:sz="0" w:space="0" w:color="auto" w:frame="1"/>
                <w:lang w:eastAsia="ru-RU"/>
              </w:rPr>
              <w:t xml:space="preserve">1 </w:t>
            </w:r>
          </w:p>
        </w:tc>
        <w:tc>
          <w:tcPr>
            <w:tcW w:w="1246" w:type="dxa"/>
            <w:vMerge/>
          </w:tcPr>
          <w:p w14:paraId="4F0954E7" w14:textId="77777777"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p>
        </w:tc>
        <w:tc>
          <w:tcPr>
            <w:tcW w:w="1231" w:type="dxa"/>
            <w:vMerge/>
          </w:tcPr>
          <w:p w14:paraId="34AB651C" w14:textId="469EA413" w:rsidR="006C2D2D" w:rsidRPr="00972941" w:rsidRDefault="006C2D2D" w:rsidP="006C2D2D">
            <w:pPr>
              <w:shd w:val="clear" w:color="auto" w:fill="FFFFFF"/>
              <w:textAlignment w:val="baseline"/>
              <w:rPr>
                <w:rFonts w:ascii="Times New Roman" w:eastAsia="Times New Roman" w:hAnsi="Times New Roman"/>
                <w:color w:val="auto"/>
                <w:sz w:val="24"/>
                <w:szCs w:val="24"/>
                <w:bdr w:val="none" w:sz="0" w:space="0" w:color="auto" w:frame="1"/>
                <w:lang w:eastAsia="ru-RU"/>
              </w:rPr>
            </w:pPr>
          </w:p>
        </w:tc>
      </w:tr>
      <w:tr w:rsidR="006C2D2D" w:rsidRPr="00972941" w14:paraId="0A77D637" w14:textId="2E52C4BB" w:rsidTr="006C2D2D">
        <w:trPr>
          <w:tblCellSpacing w:w="15" w:type="dxa"/>
        </w:trPr>
        <w:tc>
          <w:tcPr>
            <w:tcW w:w="1725" w:type="dxa"/>
            <w:vMerge/>
          </w:tcPr>
          <w:p w14:paraId="796DA94E" w14:textId="6632BBAA"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73940129" w14:textId="7A8FCB0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Климатический класс</w:t>
            </w:r>
          </w:p>
        </w:tc>
        <w:tc>
          <w:tcPr>
            <w:tcW w:w="3232" w:type="dxa"/>
            <w:hideMark/>
          </w:tcPr>
          <w:p w14:paraId="0FFD7B82"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N</w:t>
            </w:r>
          </w:p>
        </w:tc>
        <w:tc>
          <w:tcPr>
            <w:tcW w:w="1246" w:type="dxa"/>
            <w:vMerge/>
          </w:tcPr>
          <w:p w14:paraId="25158B6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38520071" w14:textId="340B0041"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145DBD8" w14:textId="3CE7C5F8" w:rsidTr="006C2D2D">
        <w:trPr>
          <w:tblCellSpacing w:w="15" w:type="dxa"/>
        </w:trPr>
        <w:tc>
          <w:tcPr>
            <w:tcW w:w="1725" w:type="dxa"/>
            <w:vMerge/>
          </w:tcPr>
          <w:p w14:paraId="0082A79C" w14:textId="62C3B108"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3261A0FF" w14:textId="7F0511A3"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Класс энергопотребления, не ниже</w:t>
            </w:r>
          </w:p>
        </w:tc>
        <w:tc>
          <w:tcPr>
            <w:tcW w:w="3232" w:type="dxa"/>
            <w:hideMark/>
          </w:tcPr>
          <w:p w14:paraId="666A2622"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А</w:t>
            </w:r>
          </w:p>
        </w:tc>
        <w:tc>
          <w:tcPr>
            <w:tcW w:w="1246" w:type="dxa"/>
            <w:vMerge/>
          </w:tcPr>
          <w:p w14:paraId="4DDC828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22A2898C" w14:textId="469143A2"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56289606" w14:textId="07623D74" w:rsidTr="006C2D2D">
        <w:trPr>
          <w:tblCellSpacing w:w="15" w:type="dxa"/>
        </w:trPr>
        <w:tc>
          <w:tcPr>
            <w:tcW w:w="1725" w:type="dxa"/>
            <w:vMerge/>
          </w:tcPr>
          <w:p w14:paraId="358F0A63" w14:textId="1E59408E"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0F105CDD" w14:textId="5E4C70C4"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Цвет</w:t>
            </w:r>
          </w:p>
        </w:tc>
        <w:tc>
          <w:tcPr>
            <w:tcW w:w="3232" w:type="dxa"/>
            <w:hideMark/>
          </w:tcPr>
          <w:p w14:paraId="01C74ED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Белый</w:t>
            </w:r>
          </w:p>
        </w:tc>
        <w:tc>
          <w:tcPr>
            <w:tcW w:w="1246" w:type="dxa"/>
            <w:vMerge/>
          </w:tcPr>
          <w:p w14:paraId="0D3439C9"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EDC2EBB" w14:textId="6A1A477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0A697867" w14:textId="3FF9A07D" w:rsidTr="006C2D2D">
        <w:trPr>
          <w:tblCellSpacing w:w="15" w:type="dxa"/>
        </w:trPr>
        <w:tc>
          <w:tcPr>
            <w:tcW w:w="1725" w:type="dxa"/>
            <w:vMerge/>
          </w:tcPr>
          <w:p w14:paraId="2BB1B6DB" w14:textId="7C1BEE0A"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E10510D" w14:textId="4B8E431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Уровень шума, не более дБ</w:t>
            </w:r>
          </w:p>
        </w:tc>
        <w:tc>
          <w:tcPr>
            <w:tcW w:w="3232" w:type="dxa"/>
            <w:hideMark/>
          </w:tcPr>
          <w:p w14:paraId="03024DA6"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45</w:t>
            </w:r>
          </w:p>
        </w:tc>
        <w:tc>
          <w:tcPr>
            <w:tcW w:w="1246" w:type="dxa"/>
            <w:vMerge/>
          </w:tcPr>
          <w:p w14:paraId="4796C8D1"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68EAC1B" w14:textId="2799852D"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360B52A4" w14:textId="0A6D79B4" w:rsidTr="006C2D2D">
        <w:trPr>
          <w:tblCellSpacing w:w="15" w:type="dxa"/>
        </w:trPr>
        <w:tc>
          <w:tcPr>
            <w:tcW w:w="1725" w:type="dxa"/>
            <w:vMerge/>
          </w:tcPr>
          <w:p w14:paraId="0E3A5CE2" w14:textId="37201963"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0B3CC983" w14:textId="5BC0CB0B"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ГАБАРИТЫ</w:t>
            </w:r>
          </w:p>
        </w:tc>
        <w:tc>
          <w:tcPr>
            <w:tcW w:w="1246" w:type="dxa"/>
            <w:vMerge/>
          </w:tcPr>
          <w:p w14:paraId="497762CB"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24E2A577" w14:textId="7EA2DFFA"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33DA13E5" w14:textId="25F28D1D" w:rsidTr="006C2D2D">
        <w:trPr>
          <w:tblCellSpacing w:w="15" w:type="dxa"/>
        </w:trPr>
        <w:tc>
          <w:tcPr>
            <w:tcW w:w="1725" w:type="dxa"/>
            <w:vMerge/>
          </w:tcPr>
          <w:p w14:paraId="4DE9BF0D" w14:textId="2FD49BEB"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B6E20AA" w14:textId="700A158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Высота, не более см.</w:t>
            </w:r>
          </w:p>
        </w:tc>
        <w:tc>
          <w:tcPr>
            <w:tcW w:w="3232" w:type="dxa"/>
            <w:hideMark/>
          </w:tcPr>
          <w:p w14:paraId="7AE810D1"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116,6</w:t>
            </w:r>
          </w:p>
        </w:tc>
        <w:tc>
          <w:tcPr>
            <w:tcW w:w="1246" w:type="dxa"/>
            <w:vMerge/>
          </w:tcPr>
          <w:p w14:paraId="58F26F59"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51C64EE" w14:textId="0415F20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CEF919B" w14:textId="0D58DEAC" w:rsidTr="006C2D2D">
        <w:trPr>
          <w:tblCellSpacing w:w="15" w:type="dxa"/>
        </w:trPr>
        <w:tc>
          <w:tcPr>
            <w:tcW w:w="1725" w:type="dxa"/>
            <w:vMerge/>
          </w:tcPr>
          <w:p w14:paraId="64E0D01E" w14:textId="44294EEC"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5039F64E" w14:textId="1B53473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Ширина, не более см.</w:t>
            </w:r>
          </w:p>
        </w:tc>
        <w:tc>
          <w:tcPr>
            <w:tcW w:w="3232" w:type="dxa"/>
            <w:hideMark/>
          </w:tcPr>
          <w:p w14:paraId="5AAAFE6D"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48,0</w:t>
            </w:r>
          </w:p>
        </w:tc>
        <w:tc>
          <w:tcPr>
            <w:tcW w:w="1246" w:type="dxa"/>
            <w:vMerge/>
          </w:tcPr>
          <w:p w14:paraId="7D3EDB68"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256328A7" w14:textId="67A698C0"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E0592C4" w14:textId="681B6309" w:rsidTr="006C2D2D">
        <w:trPr>
          <w:tblCellSpacing w:w="15" w:type="dxa"/>
        </w:trPr>
        <w:tc>
          <w:tcPr>
            <w:tcW w:w="1725" w:type="dxa"/>
            <w:vMerge/>
          </w:tcPr>
          <w:p w14:paraId="61D8A97C" w14:textId="5A4221A6"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3DB1EABC" w14:textId="1F9CEA63"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Глубина, не более см.</w:t>
            </w:r>
          </w:p>
        </w:tc>
        <w:tc>
          <w:tcPr>
            <w:tcW w:w="3232" w:type="dxa"/>
            <w:hideMark/>
          </w:tcPr>
          <w:p w14:paraId="6D86F8D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60,0</w:t>
            </w:r>
          </w:p>
        </w:tc>
        <w:tc>
          <w:tcPr>
            <w:tcW w:w="1246" w:type="dxa"/>
            <w:vMerge/>
          </w:tcPr>
          <w:p w14:paraId="560665E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7DB33E56" w14:textId="6F7426EE"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521C1CA6" w14:textId="606B62ED" w:rsidTr="006C2D2D">
        <w:trPr>
          <w:tblCellSpacing w:w="15" w:type="dxa"/>
        </w:trPr>
        <w:tc>
          <w:tcPr>
            <w:tcW w:w="1725" w:type="dxa"/>
            <w:vMerge/>
          </w:tcPr>
          <w:p w14:paraId="026753C2" w14:textId="62AB8117"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6DC65CF" w14:textId="4FEAEBDD"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Вес брутто, не более кг.</w:t>
            </w:r>
          </w:p>
        </w:tc>
        <w:tc>
          <w:tcPr>
            <w:tcW w:w="3232" w:type="dxa"/>
            <w:hideMark/>
          </w:tcPr>
          <w:p w14:paraId="303A92BD"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41</w:t>
            </w:r>
          </w:p>
        </w:tc>
        <w:tc>
          <w:tcPr>
            <w:tcW w:w="1246" w:type="dxa"/>
            <w:vMerge/>
          </w:tcPr>
          <w:p w14:paraId="5014438E"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12BEF757" w14:textId="4E8143D6"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2ED32319" w14:textId="432384E5" w:rsidTr="006C2D2D">
        <w:trPr>
          <w:tblCellSpacing w:w="15" w:type="dxa"/>
        </w:trPr>
        <w:tc>
          <w:tcPr>
            <w:tcW w:w="1725" w:type="dxa"/>
            <w:vMerge/>
          </w:tcPr>
          <w:p w14:paraId="42C9F7EC" w14:textId="36297B6B"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1B83EACB" w14:textId="5104DE1E"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ОБЪЕМ</w:t>
            </w:r>
          </w:p>
        </w:tc>
        <w:tc>
          <w:tcPr>
            <w:tcW w:w="1246" w:type="dxa"/>
            <w:vMerge/>
          </w:tcPr>
          <w:p w14:paraId="5AA33570"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44AE1930" w14:textId="34707E1F"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12B03EEF" w14:textId="660911AA" w:rsidTr="006C2D2D">
        <w:trPr>
          <w:tblCellSpacing w:w="15" w:type="dxa"/>
        </w:trPr>
        <w:tc>
          <w:tcPr>
            <w:tcW w:w="1725" w:type="dxa"/>
            <w:vMerge/>
          </w:tcPr>
          <w:p w14:paraId="77ECEC83" w14:textId="2582339B"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74F63625" w14:textId="5938ED1A"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Общий объем, не менее л.</w:t>
            </w:r>
          </w:p>
        </w:tc>
        <w:tc>
          <w:tcPr>
            <w:tcW w:w="3232" w:type="dxa"/>
            <w:hideMark/>
          </w:tcPr>
          <w:p w14:paraId="24880EE5"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165</w:t>
            </w:r>
          </w:p>
        </w:tc>
        <w:tc>
          <w:tcPr>
            <w:tcW w:w="1246" w:type="dxa"/>
            <w:vMerge/>
          </w:tcPr>
          <w:p w14:paraId="12F38D24"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04F78EB0" w14:textId="42460325"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03ABFB15" w14:textId="2829A6F1" w:rsidTr="006C2D2D">
        <w:trPr>
          <w:tblCellSpacing w:w="15" w:type="dxa"/>
        </w:trPr>
        <w:tc>
          <w:tcPr>
            <w:tcW w:w="1725" w:type="dxa"/>
            <w:vMerge/>
          </w:tcPr>
          <w:p w14:paraId="7432F1AB" w14:textId="714EDAC0"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0E6B2534" w14:textId="573A5746"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 xml:space="preserve">Полезный объем холодильного отделения, не менее л. </w:t>
            </w:r>
          </w:p>
        </w:tc>
        <w:tc>
          <w:tcPr>
            <w:tcW w:w="3232" w:type="dxa"/>
            <w:hideMark/>
          </w:tcPr>
          <w:p w14:paraId="3F7EEF38"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155</w:t>
            </w:r>
          </w:p>
        </w:tc>
        <w:tc>
          <w:tcPr>
            <w:tcW w:w="1246" w:type="dxa"/>
            <w:vMerge/>
          </w:tcPr>
          <w:p w14:paraId="075D5ACF"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60F63D72" w14:textId="247A6ABB"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6A8AB807" w14:textId="61A02CB5" w:rsidTr="006C2D2D">
        <w:trPr>
          <w:tblCellSpacing w:w="15" w:type="dxa"/>
        </w:trPr>
        <w:tc>
          <w:tcPr>
            <w:tcW w:w="1725" w:type="dxa"/>
            <w:vMerge/>
          </w:tcPr>
          <w:p w14:paraId="56F96713" w14:textId="7FADE670" w:rsidR="006C2D2D" w:rsidRPr="00972941" w:rsidRDefault="006C2D2D" w:rsidP="006C2D2D">
            <w:pPr>
              <w:rPr>
                <w:rFonts w:ascii="Times New Roman" w:eastAsia="Times New Roman" w:hAnsi="Times New Roman"/>
                <w:b/>
                <w:bCs/>
                <w:color w:val="auto"/>
                <w:sz w:val="24"/>
                <w:szCs w:val="24"/>
                <w:lang w:eastAsia="ru-RU"/>
              </w:rPr>
            </w:pPr>
          </w:p>
        </w:tc>
        <w:tc>
          <w:tcPr>
            <w:tcW w:w="5566" w:type="dxa"/>
            <w:gridSpan w:val="2"/>
            <w:hideMark/>
          </w:tcPr>
          <w:p w14:paraId="77CC0FE5" w14:textId="616E13C5"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b/>
                <w:bCs/>
                <w:color w:val="auto"/>
                <w:sz w:val="24"/>
                <w:szCs w:val="24"/>
                <w:lang w:eastAsia="ru-RU"/>
              </w:rPr>
              <w:t>ХОЛОДИЛЬНОЕ ОТДЕЛЕНИЕ</w:t>
            </w:r>
          </w:p>
        </w:tc>
        <w:tc>
          <w:tcPr>
            <w:tcW w:w="1246" w:type="dxa"/>
            <w:vMerge/>
          </w:tcPr>
          <w:p w14:paraId="507B0781" w14:textId="77777777" w:rsidR="006C2D2D" w:rsidRPr="00972941" w:rsidRDefault="006C2D2D" w:rsidP="006C2D2D">
            <w:pPr>
              <w:rPr>
                <w:rFonts w:ascii="Times New Roman" w:eastAsia="Times New Roman" w:hAnsi="Times New Roman"/>
                <w:b/>
                <w:bCs/>
                <w:color w:val="auto"/>
                <w:sz w:val="24"/>
                <w:szCs w:val="24"/>
                <w:lang w:eastAsia="ru-RU"/>
              </w:rPr>
            </w:pPr>
          </w:p>
        </w:tc>
        <w:tc>
          <w:tcPr>
            <w:tcW w:w="1231" w:type="dxa"/>
            <w:vMerge/>
          </w:tcPr>
          <w:p w14:paraId="58E003FA" w14:textId="237166A2" w:rsidR="006C2D2D" w:rsidRPr="00972941" w:rsidRDefault="006C2D2D" w:rsidP="006C2D2D">
            <w:pPr>
              <w:rPr>
                <w:rFonts w:ascii="Times New Roman" w:eastAsia="Times New Roman" w:hAnsi="Times New Roman"/>
                <w:b/>
                <w:bCs/>
                <w:color w:val="auto"/>
                <w:sz w:val="24"/>
                <w:szCs w:val="24"/>
                <w:lang w:eastAsia="ru-RU"/>
              </w:rPr>
            </w:pPr>
          </w:p>
        </w:tc>
      </w:tr>
      <w:tr w:rsidR="006C2D2D" w:rsidRPr="00972941" w14:paraId="2BEE1BE6" w14:textId="25058110" w:rsidTr="006C2D2D">
        <w:trPr>
          <w:tblCellSpacing w:w="15" w:type="dxa"/>
        </w:trPr>
        <w:tc>
          <w:tcPr>
            <w:tcW w:w="1725" w:type="dxa"/>
            <w:vMerge/>
          </w:tcPr>
          <w:p w14:paraId="080BF4DD" w14:textId="1B420F03"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6C2DDDA" w14:textId="38F41D11"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Внутреннее освещение</w:t>
            </w:r>
          </w:p>
        </w:tc>
        <w:tc>
          <w:tcPr>
            <w:tcW w:w="3232" w:type="dxa"/>
            <w:hideMark/>
          </w:tcPr>
          <w:p w14:paraId="5CC5D0F5"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LED</w:t>
            </w:r>
          </w:p>
        </w:tc>
        <w:tc>
          <w:tcPr>
            <w:tcW w:w="1246" w:type="dxa"/>
            <w:vMerge/>
          </w:tcPr>
          <w:p w14:paraId="79398E07"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F350439" w14:textId="1ADBB19D"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13D7F270" w14:textId="0FEFEE81" w:rsidTr="006C2D2D">
        <w:trPr>
          <w:tblCellSpacing w:w="15" w:type="dxa"/>
        </w:trPr>
        <w:tc>
          <w:tcPr>
            <w:tcW w:w="1725" w:type="dxa"/>
            <w:vMerge/>
          </w:tcPr>
          <w:p w14:paraId="78196E7C" w14:textId="404FF7E8"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68B118AD" w14:textId="4DBD7409"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Размораживание</w:t>
            </w:r>
          </w:p>
        </w:tc>
        <w:tc>
          <w:tcPr>
            <w:tcW w:w="3232" w:type="dxa"/>
            <w:hideMark/>
          </w:tcPr>
          <w:p w14:paraId="6D0C81AE"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Капельное</w:t>
            </w:r>
          </w:p>
        </w:tc>
        <w:tc>
          <w:tcPr>
            <w:tcW w:w="1246" w:type="dxa"/>
            <w:vMerge/>
          </w:tcPr>
          <w:p w14:paraId="20B6A64B"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029D7EA5" w14:textId="300A9303"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422F06ED" w14:textId="6F1020C2" w:rsidTr="006C2D2D">
        <w:trPr>
          <w:tblCellSpacing w:w="15" w:type="dxa"/>
        </w:trPr>
        <w:tc>
          <w:tcPr>
            <w:tcW w:w="1725" w:type="dxa"/>
            <w:vMerge/>
          </w:tcPr>
          <w:p w14:paraId="46BEABE5" w14:textId="5ECD623C"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5E7C80D6" w14:textId="02B07680"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 xml:space="preserve">Количество полок не менее, </w:t>
            </w:r>
            <w:proofErr w:type="spellStart"/>
            <w:r w:rsidRPr="00972941">
              <w:rPr>
                <w:rFonts w:ascii="Times New Roman" w:eastAsia="Times New Roman" w:hAnsi="Times New Roman"/>
                <w:color w:val="auto"/>
                <w:sz w:val="24"/>
                <w:szCs w:val="24"/>
                <w:lang w:eastAsia="ru-RU"/>
              </w:rPr>
              <w:t>шт</w:t>
            </w:r>
            <w:proofErr w:type="spellEnd"/>
          </w:p>
        </w:tc>
        <w:tc>
          <w:tcPr>
            <w:tcW w:w="3232" w:type="dxa"/>
            <w:hideMark/>
          </w:tcPr>
          <w:p w14:paraId="69677CE3"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3</w:t>
            </w:r>
          </w:p>
        </w:tc>
        <w:tc>
          <w:tcPr>
            <w:tcW w:w="1246" w:type="dxa"/>
            <w:vMerge/>
          </w:tcPr>
          <w:p w14:paraId="66A140A3"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8C5A1BF" w14:textId="1A165AAC" w:rsidR="006C2D2D" w:rsidRPr="00972941" w:rsidRDefault="006C2D2D" w:rsidP="006C2D2D">
            <w:pPr>
              <w:rPr>
                <w:rFonts w:ascii="Times New Roman" w:eastAsia="Times New Roman" w:hAnsi="Times New Roman"/>
                <w:color w:val="auto"/>
                <w:sz w:val="24"/>
                <w:szCs w:val="24"/>
                <w:lang w:eastAsia="ru-RU"/>
              </w:rPr>
            </w:pPr>
          </w:p>
        </w:tc>
      </w:tr>
      <w:tr w:rsidR="006C2D2D" w:rsidRPr="00972941" w14:paraId="7A4E6C94" w14:textId="30DB031D" w:rsidTr="006C2D2D">
        <w:trPr>
          <w:tblCellSpacing w:w="15" w:type="dxa"/>
        </w:trPr>
        <w:tc>
          <w:tcPr>
            <w:tcW w:w="1725" w:type="dxa"/>
            <w:vMerge/>
          </w:tcPr>
          <w:p w14:paraId="61241677" w14:textId="5E35B069" w:rsidR="006C2D2D" w:rsidRPr="00972941" w:rsidRDefault="006C2D2D" w:rsidP="006C2D2D">
            <w:pPr>
              <w:rPr>
                <w:rFonts w:ascii="Times New Roman" w:eastAsia="Times New Roman" w:hAnsi="Times New Roman"/>
                <w:color w:val="auto"/>
                <w:sz w:val="24"/>
                <w:szCs w:val="24"/>
                <w:lang w:eastAsia="ru-RU"/>
              </w:rPr>
            </w:pPr>
          </w:p>
        </w:tc>
        <w:tc>
          <w:tcPr>
            <w:tcW w:w="2304" w:type="dxa"/>
            <w:hideMark/>
          </w:tcPr>
          <w:p w14:paraId="2129929C" w14:textId="1BD54E28"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 xml:space="preserve">Количество полок на дверце не менее, </w:t>
            </w:r>
            <w:proofErr w:type="spellStart"/>
            <w:r w:rsidRPr="00972941">
              <w:rPr>
                <w:rFonts w:ascii="Times New Roman" w:eastAsia="Times New Roman" w:hAnsi="Times New Roman"/>
                <w:color w:val="auto"/>
                <w:sz w:val="24"/>
                <w:szCs w:val="24"/>
                <w:lang w:eastAsia="ru-RU"/>
              </w:rPr>
              <w:t>шт</w:t>
            </w:r>
            <w:proofErr w:type="spellEnd"/>
          </w:p>
        </w:tc>
        <w:tc>
          <w:tcPr>
            <w:tcW w:w="3232" w:type="dxa"/>
            <w:hideMark/>
          </w:tcPr>
          <w:p w14:paraId="52EA1C59" w14:textId="77777777" w:rsidR="006C2D2D" w:rsidRPr="00972941" w:rsidRDefault="006C2D2D" w:rsidP="006C2D2D">
            <w:pPr>
              <w:rPr>
                <w:rFonts w:ascii="Times New Roman" w:eastAsia="Times New Roman" w:hAnsi="Times New Roman"/>
                <w:color w:val="auto"/>
                <w:sz w:val="24"/>
                <w:szCs w:val="24"/>
                <w:lang w:eastAsia="ru-RU"/>
              </w:rPr>
            </w:pPr>
            <w:r w:rsidRPr="00972941">
              <w:rPr>
                <w:rFonts w:ascii="Times New Roman" w:eastAsia="Times New Roman" w:hAnsi="Times New Roman"/>
                <w:color w:val="auto"/>
                <w:sz w:val="24"/>
                <w:szCs w:val="24"/>
                <w:lang w:eastAsia="ru-RU"/>
              </w:rPr>
              <w:t>4</w:t>
            </w:r>
          </w:p>
        </w:tc>
        <w:tc>
          <w:tcPr>
            <w:tcW w:w="1246" w:type="dxa"/>
            <w:vMerge/>
          </w:tcPr>
          <w:p w14:paraId="6648D8D8" w14:textId="77777777" w:rsidR="006C2D2D" w:rsidRPr="00972941" w:rsidRDefault="006C2D2D" w:rsidP="006C2D2D">
            <w:pPr>
              <w:rPr>
                <w:rFonts w:ascii="Times New Roman" w:eastAsia="Times New Roman" w:hAnsi="Times New Roman"/>
                <w:color w:val="auto"/>
                <w:sz w:val="24"/>
                <w:szCs w:val="24"/>
                <w:lang w:eastAsia="ru-RU"/>
              </w:rPr>
            </w:pPr>
          </w:p>
        </w:tc>
        <w:tc>
          <w:tcPr>
            <w:tcW w:w="1231" w:type="dxa"/>
            <w:vMerge/>
          </w:tcPr>
          <w:p w14:paraId="5D134A7F" w14:textId="5339AA58" w:rsidR="006C2D2D" w:rsidRPr="00972941" w:rsidRDefault="006C2D2D" w:rsidP="006C2D2D">
            <w:pPr>
              <w:rPr>
                <w:rFonts w:ascii="Times New Roman" w:eastAsia="Times New Roman" w:hAnsi="Times New Roman"/>
                <w:color w:val="auto"/>
                <w:sz w:val="24"/>
                <w:szCs w:val="24"/>
                <w:lang w:eastAsia="ru-RU"/>
              </w:rPr>
            </w:pPr>
          </w:p>
        </w:tc>
      </w:tr>
    </w:tbl>
    <w:p w14:paraId="45485C37" w14:textId="040676A3" w:rsidR="006C2D2D" w:rsidRDefault="006C2D2D">
      <w:pPr>
        <w:spacing w:line="240" w:lineRule="exact"/>
        <w:jc w:val="both"/>
        <w:rPr>
          <w:rFonts w:ascii="Times New Roman" w:hAnsi="Times New Roman"/>
          <w:color w:val="000000"/>
          <w:sz w:val="20"/>
          <w:szCs w:val="20"/>
        </w:rPr>
      </w:pPr>
    </w:p>
    <w:p w14:paraId="0701F7BA" w14:textId="718949FF" w:rsidR="006C2D2D" w:rsidRDefault="006C2D2D">
      <w:pPr>
        <w:spacing w:line="240" w:lineRule="exact"/>
        <w:jc w:val="both"/>
        <w:rPr>
          <w:rFonts w:ascii="Times New Roman" w:hAnsi="Times New Roman"/>
          <w:color w:val="000000"/>
          <w:sz w:val="20"/>
          <w:szCs w:val="20"/>
        </w:rPr>
      </w:pPr>
    </w:p>
    <w:p w14:paraId="1240D6DE" w14:textId="77777777" w:rsidR="00DF6A67" w:rsidRPr="00C036D2" w:rsidRDefault="00DF6A67">
      <w:pPr>
        <w:shd w:val="clear" w:color="auto" w:fill="FFFFFF"/>
        <w:jc w:val="right"/>
        <w:rPr>
          <w:rFonts w:ascii="Times New Roman" w:hAnsi="Times New Roman"/>
          <w:sz w:val="18"/>
          <w:szCs w:val="18"/>
        </w:rPr>
      </w:pPr>
    </w:p>
    <w:p w14:paraId="5C7FCF13" w14:textId="77777777" w:rsidR="00DE622E" w:rsidRPr="00DE622E" w:rsidRDefault="00DE622E"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2E37FBBC" w14:textId="77777777" w:rsidR="00903DAC" w:rsidRPr="007956EC" w:rsidRDefault="00903DAC"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34C125C7" w14:textId="77777777" w:rsidR="001A7A62" w:rsidRDefault="005F3295">
      <w:pPr>
        <w:suppressAutoHyphens w:val="0"/>
        <w:rPr>
          <w:rFonts w:ascii="Times New Roman" w:hAnsi="Times New Roman"/>
          <w:sz w:val="18"/>
          <w:szCs w:val="18"/>
        </w:rPr>
      </w:pPr>
      <w:r>
        <w:br w:type="page"/>
      </w:r>
    </w:p>
    <w:p w14:paraId="70D30BE5"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B7C50C4" w14:textId="77777777" w:rsidR="001A7A62" w:rsidRDefault="005F3295">
      <w:pPr>
        <w:jc w:val="right"/>
        <w:outlineLvl w:val="1"/>
        <w:rPr>
          <w:rFonts w:ascii="Times New Roman" w:hAnsi="Times New Roman"/>
          <w:sz w:val="20"/>
          <w:szCs w:val="20"/>
        </w:rPr>
      </w:pPr>
      <w:bookmarkStart w:id="12" w:name="__DdeLink__1171_86027568"/>
      <w:bookmarkEnd w:id="12"/>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B3363B8"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1D854EB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1E292676"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BB532E4" w14:textId="77777777" w:rsidR="001A7A62" w:rsidRDefault="001A7A62">
      <w:pPr>
        <w:jc w:val="center"/>
        <w:rPr>
          <w:rFonts w:ascii="Times New Roman" w:hAnsi="Times New Roman"/>
          <w:sz w:val="20"/>
          <w:szCs w:val="20"/>
        </w:rPr>
      </w:pPr>
    </w:p>
    <w:p w14:paraId="616E2D3E"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5ACA8A40" w14:textId="77777777" w:rsidR="001A7A62" w:rsidRDefault="001A7A62">
      <w:pPr>
        <w:jc w:val="center"/>
        <w:rPr>
          <w:rFonts w:ascii="Times New Roman" w:hAnsi="Times New Roman"/>
          <w:sz w:val="20"/>
          <w:szCs w:val="20"/>
        </w:rPr>
      </w:pPr>
    </w:p>
    <w:p w14:paraId="27269437" w14:textId="6A4A6B8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F2257A">
        <w:rPr>
          <w:rFonts w:ascii="Times New Roman" w:hAnsi="Times New Roman"/>
          <w:color w:val="auto"/>
          <w:sz w:val="20"/>
          <w:szCs w:val="20"/>
          <w:shd w:val="clear" w:color="auto" w:fill="FFFFFF"/>
          <w:lang w:eastAsia="ru-RU"/>
        </w:rPr>
        <w:t xml:space="preserve">холодильника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E10C917"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4FF394B"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E45C61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15CD4403"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EB6F0E4"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B4457C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39DCC041"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7E9792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2D924DB"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0F67CA0A"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1BBEAB71" w14:textId="346CFACA"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CC3BE4D" w14:textId="53DDDBB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7C688F46"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524D61A5"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DA7E276"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2CA7BBCF"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F37E815"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64C83F19"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712998D7"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63D96C7C"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2723BEF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2161F57B"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6132AC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685DE05F"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74759DE9" w14:textId="77777777" w:rsidR="001A7A62" w:rsidRDefault="001A7A62">
            <w:pPr>
              <w:pStyle w:val="af9"/>
              <w:rPr>
                <w:rFonts w:ascii="Times New Roman" w:hAnsi="Times New Roman" w:cs="Times New Roman"/>
                <w:sz w:val="20"/>
                <w:szCs w:val="20"/>
                <w:lang w:eastAsia="ru-RU"/>
              </w:rPr>
            </w:pPr>
          </w:p>
        </w:tc>
      </w:tr>
    </w:tbl>
    <w:p w14:paraId="7ECF51F4"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72880628"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3"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3"/>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67612AEF"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15B8FD26"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4D46AFA"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418E04D"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1961979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5001E089"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730FCFB1"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09FB70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A3D7FF4"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34628982"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422036" w14:textId="77777777" w:rsidR="001A7A62" w:rsidRDefault="005F3295">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5ADA853E" w14:textId="77777777" w:rsidR="001A7A62" w:rsidRDefault="005F3295">
      <w:pPr>
        <w:pStyle w:val="Default"/>
        <w:jc w:val="both"/>
        <w:rPr>
          <w:sz w:val="20"/>
          <w:szCs w:val="20"/>
        </w:rPr>
      </w:pPr>
      <w:r>
        <w:rPr>
          <w:sz w:val="20"/>
          <w:szCs w:val="20"/>
        </w:rPr>
        <w:t xml:space="preserve">- </w:t>
      </w:r>
      <w:bookmarkStart w:id="14" w:name="__DdeLink__24710_1795523160"/>
      <w:r>
        <w:rPr>
          <w:sz w:val="20"/>
          <w:szCs w:val="20"/>
        </w:rPr>
        <w:t>участник закупки не является</w:t>
      </w:r>
      <w:bookmarkEnd w:id="14"/>
      <w:r>
        <w:rPr>
          <w:sz w:val="20"/>
          <w:szCs w:val="20"/>
        </w:rPr>
        <w:t xml:space="preserve"> иностранным агентом;</w:t>
      </w:r>
    </w:p>
    <w:p w14:paraId="0C367C42"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49B690"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23ED69D6"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6020112"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EFF091"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0ECF380"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D461CAF"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5C765B4"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D95753F"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9BFB6F9"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DB3411"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6694034"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ED0BE12"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79186E56"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394DC31E"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74322B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5970DD5"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EFA984A" w14:textId="77777777" w:rsidR="001A7A62" w:rsidRDefault="001A7A62">
      <w:pPr>
        <w:rPr>
          <w:rFonts w:ascii="Times New Roman" w:hAnsi="Times New Roman"/>
          <w:sz w:val="20"/>
          <w:szCs w:val="20"/>
        </w:rPr>
      </w:pPr>
    </w:p>
    <w:p w14:paraId="1EB14F03"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1330F0F2"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79838FF" w14:textId="77777777" w:rsidR="001A7A62" w:rsidRDefault="001A7A62">
      <w:pPr>
        <w:jc w:val="both"/>
        <w:rPr>
          <w:rFonts w:ascii="Times New Roman" w:hAnsi="Times New Roman"/>
          <w:sz w:val="20"/>
          <w:szCs w:val="20"/>
        </w:rPr>
      </w:pPr>
    </w:p>
    <w:p w14:paraId="05CF7A9D"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39F82B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7CB08561" w14:textId="0142EE80"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1AF9E169" w14:textId="77777777" w:rsidR="001A7A62" w:rsidRDefault="005F3295">
      <w:pPr>
        <w:pStyle w:val="a5"/>
        <w:spacing w:after="120"/>
        <w:rPr>
          <w:rFonts w:ascii="Times New Roman" w:hAnsi="Times New Roman"/>
          <w:sz w:val="20"/>
          <w:szCs w:val="20"/>
        </w:rPr>
      </w:pPr>
      <w:r>
        <w:br w:type="page"/>
      </w:r>
    </w:p>
    <w:p w14:paraId="7F4946B1"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t>Приложение №3</w:t>
      </w:r>
    </w:p>
    <w:p w14:paraId="3929F46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992EAD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34471903"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4E4B784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6974DB3"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8C9C0E" w14:textId="77777777" w:rsidR="001A7A62" w:rsidRDefault="001A7A62">
            <w:pPr>
              <w:pStyle w:val="western"/>
              <w:rPr>
                <w:rFonts w:ascii="Times New Roman" w:hAnsi="Times New Roman"/>
                <w:sz w:val="20"/>
                <w:szCs w:val="20"/>
              </w:rPr>
            </w:pPr>
          </w:p>
        </w:tc>
      </w:tr>
      <w:tr w:rsidR="001A7A62" w14:paraId="6555D59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0517E8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6EDE60" w14:textId="77777777" w:rsidR="001A7A62" w:rsidRDefault="001A7A62">
            <w:pPr>
              <w:pStyle w:val="western"/>
              <w:rPr>
                <w:rFonts w:ascii="Times New Roman" w:hAnsi="Times New Roman"/>
                <w:sz w:val="20"/>
                <w:szCs w:val="20"/>
              </w:rPr>
            </w:pPr>
          </w:p>
        </w:tc>
      </w:tr>
      <w:tr w:rsidR="001A7A62" w14:paraId="19A3CDB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8F04EC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B46B1" w14:textId="77777777" w:rsidR="001A7A62" w:rsidRDefault="001A7A62">
            <w:pPr>
              <w:pStyle w:val="western"/>
              <w:rPr>
                <w:rFonts w:ascii="Times New Roman" w:hAnsi="Times New Roman"/>
                <w:sz w:val="20"/>
                <w:szCs w:val="20"/>
              </w:rPr>
            </w:pPr>
          </w:p>
        </w:tc>
      </w:tr>
      <w:tr w:rsidR="001A7A62" w14:paraId="534E811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16CD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D77FCB" w14:textId="77777777" w:rsidR="001A7A62" w:rsidRDefault="001A7A62">
            <w:pPr>
              <w:pStyle w:val="western"/>
              <w:rPr>
                <w:rFonts w:ascii="Times New Roman" w:hAnsi="Times New Roman"/>
                <w:sz w:val="20"/>
                <w:szCs w:val="20"/>
              </w:rPr>
            </w:pPr>
          </w:p>
        </w:tc>
      </w:tr>
      <w:tr w:rsidR="001A7A62" w14:paraId="2A86E8D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BB09E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76AAE4" w14:textId="77777777" w:rsidR="001A7A62" w:rsidRDefault="001A7A62">
            <w:pPr>
              <w:pStyle w:val="western"/>
              <w:rPr>
                <w:rFonts w:ascii="Times New Roman" w:hAnsi="Times New Roman"/>
                <w:sz w:val="20"/>
                <w:szCs w:val="20"/>
              </w:rPr>
            </w:pPr>
          </w:p>
        </w:tc>
      </w:tr>
      <w:tr w:rsidR="001A7A62" w14:paraId="072AFB4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F24E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574626" w14:textId="77777777" w:rsidR="001A7A62" w:rsidRDefault="001A7A62">
            <w:pPr>
              <w:pStyle w:val="western"/>
              <w:rPr>
                <w:rFonts w:ascii="Times New Roman" w:hAnsi="Times New Roman"/>
                <w:sz w:val="20"/>
                <w:szCs w:val="20"/>
              </w:rPr>
            </w:pPr>
          </w:p>
        </w:tc>
      </w:tr>
      <w:tr w:rsidR="001A7A62" w14:paraId="549AE84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F73DC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97A05" w14:textId="77777777" w:rsidR="001A7A62" w:rsidRDefault="001A7A62">
            <w:pPr>
              <w:pStyle w:val="western"/>
              <w:rPr>
                <w:rFonts w:ascii="Times New Roman" w:hAnsi="Times New Roman"/>
                <w:sz w:val="20"/>
                <w:szCs w:val="20"/>
              </w:rPr>
            </w:pPr>
          </w:p>
        </w:tc>
      </w:tr>
      <w:tr w:rsidR="001A7A62" w14:paraId="66596F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E038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5B69FEB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5CFCC3" w14:textId="77777777" w:rsidR="001A7A62" w:rsidRDefault="001A7A62">
            <w:pPr>
              <w:pStyle w:val="western"/>
              <w:rPr>
                <w:rFonts w:ascii="Times New Roman" w:hAnsi="Times New Roman"/>
                <w:sz w:val="20"/>
                <w:szCs w:val="20"/>
              </w:rPr>
            </w:pPr>
          </w:p>
        </w:tc>
      </w:tr>
      <w:tr w:rsidR="001A7A62" w14:paraId="239CF4A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DBC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0EC4B3" w14:textId="77777777" w:rsidR="001A7A62" w:rsidRDefault="001A7A62">
            <w:pPr>
              <w:pStyle w:val="western"/>
              <w:rPr>
                <w:rFonts w:ascii="Times New Roman" w:hAnsi="Times New Roman"/>
                <w:sz w:val="20"/>
                <w:szCs w:val="20"/>
              </w:rPr>
            </w:pPr>
          </w:p>
        </w:tc>
      </w:tr>
      <w:tr w:rsidR="001A7A62" w14:paraId="2BDE2F5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2544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47142E" w14:textId="77777777" w:rsidR="001A7A62" w:rsidRDefault="001A7A62">
            <w:pPr>
              <w:pStyle w:val="western"/>
              <w:rPr>
                <w:rFonts w:ascii="Times New Roman" w:hAnsi="Times New Roman"/>
                <w:sz w:val="20"/>
                <w:szCs w:val="20"/>
              </w:rPr>
            </w:pPr>
          </w:p>
        </w:tc>
      </w:tr>
      <w:tr w:rsidR="001A7A62" w14:paraId="7C42337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CB9FA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B7E111" w14:textId="77777777" w:rsidR="001A7A62" w:rsidRDefault="001A7A62">
            <w:pPr>
              <w:pStyle w:val="western"/>
              <w:rPr>
                <w:rFonts w:ascii="Times New Roman" w:hAnsi="Times New Roman"/>
                <w:sz w:val="20"/>
                <w:szCs w:val="20"/>
              </w:rPr>
            </w:pPr>
          </w:p>
        </w:tc>
      </w:tr>
      <w:tr w:rsidR="001A7A62" w14:paraId="3EFD41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2BE85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21DDEE8" w14:textId="77777777" w:rsidR="001A7A62" w:rsidRDefault="001A7A62">
            <w:pPr>
              <w:pStyle w:val="western"/>
              <w:rPr>
                <w:rFonts w:ascii="Times New Roman" w:hAnsi="Times New Roman"/>
                <w:sz w:val="20"/>
                <w:szCs w:val="20"/>
              </w:rPr>
            </w:pPr>
          </w:p>
        </w:tc>
      </w:tr>
      <w:tr w:rsidR="001A7A62" w14:paraId="00ABEFE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B5503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3F6B3" w14:textId="77777777" w:rsidR="001A7A62" w:rsidRDefault="001A7A62">
            <w:pPr>
              <w:pStyle w:val="western"/>
              <w:rPr>
                <w:rFonts w:ascii="Times New Roman" w:hAnsi="Times New Roman"/>
                <w:sz w:val="20"/>
                <w:szCs w:val="20"/>
              </w:rPr>
            </w:pPr>
          </w:p>
        </w:tc>
      </w:tr>
      <w:tr w:rsidR="001A7A62" w14:paraId="7BB024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1EE6E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8C128B" w14:textId="77777777" w:rsidR="001A7A62" w:rsidRDefault="001A7A62">
            <w:pPr>
              <w:pStyle w:val="western"/>
              <w:rPr>
                <w:rFonts w:ascii="Times New Roman" w:hAnsi="Times New Roman"/>
                <w:sz w:val="20"/>
                <w:szCs w:val="20"/>
              </w:rPr>
            </w:pPr>
          </w:p>
        </w:tc>
      </w:tr>
      <w:tr w:rsidR="001A7A62" w14:paraId="76382F5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F716F5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C83F7B" w14:textId="77777777" w:rsidR="001A7A62" w:rsidRDefault="001A7A62">
            <w:pPr>
              <w:pStyle w:val="western"/>
              <w:rPr>
                <w:rFonts w:ascii="Times New Roman" w:hAnsi="Times New Roman"/>
                <w:sz w:val="20"/>
                <w:szCs w:val="20"/>
              </w:rPr>
            </w:pPr>
          </w:p>
        </w:tc>
      </w:tr>
      <w:tr w:rsidR="001A7A62" w14:paraId="56EF9F6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7D1EC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11BF96" w14:textId="77777777" w:rsidR="001A7A62" w:rsidRDefault="001A7A62">
            <w:pPr>
              <w:pStyle w:val="western"/>
              <w:rPr>
                <w:rFonts w:ascii="Times New Roman" w:hAnsi="Times New Roman"/>
                <w:sz w:val="20"/>
                <w:szCs w:val="20"/>
              </w:rPr>
            </w:pPr>
          </w:p>
        </w:tc>
      </w:tr>
      <w:tr w:rsidR="001A7A62" w14:paraId="4B0D47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1C412C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124C7E" w14:textId="77777777" w:rsidR="001A7A62" w:rsidRDefault="001A7A62">
            <w:pPr>
              <w:pStyle w:val="western"/>
              <w:rPr>
                <w:rFonts w:ascii="Times New Roman" w:hAnsi="Times New Roman"/>
                <w:sz w:val="20"/>
                <w:szCs w:val="20"/>
              </w:rPr>
            </w:pPr>
          </w:p>
        </w:tc>
      </w:tr>
      <w:tr w:rsidR="001A7A62" w14:paraId="0A7E8E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7FCF6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43BB8A" w14:textId="77777777" w:rsidR="001A7A62" w:rsidRDefault="001A7A62">
            <w:pPr>
              <w:pStyle w:val="western"/>
              <w:rPr>
                <w:rFonts w:ascii="Times New Roman" w:hAnsi="Times New Roman"/>
                <w:sz w:val="20"/>
                <w:szCs w:val="20"/>
              </w:rPr>
            </w:pPr>
          </w:p>
        </w:tc>
      </w:tr>
      <w:tr w:rsidR="001A7A62" w14:paraId="148885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24F7E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476F61" w14:textId="77777777" w:rsidR="001A7A62" w:rsidRDefault="001A7A62">
            <w:pPr>
              <w:pStyle w:val="western"/>
              <w:rPr>
                <w:rFonts w:ascii="Times New Roman" w:hAnsi="Times New Roman"/>
                <w:sz w:val="20"/>
                <w:szCs w:val="20"/>
              </w:rPr>
            </w:pPr>
          </w:p>
        </w:tc>
      </w:tr>
      <w:tr w:rsidR="001A7A62" w14:paraId="3469669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47742B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483D6C" w14:textId="77777777" w:rsidR="001A7A62" w:rsidRDefault="001A7A62">
            <w:pPr>
              <w:pStyle w:val="western"/>
              <w:rPr>
                <w:rFonts w:ascii="Times New Roman" w:hAnsi="Times New Roman"/>
                <w:sz w:val="20"/>
                <w:szCs w:val="20"/>
              </w:rPr>
            </w:pPr>
          </w:p>
        </w:tc>
      </w:tr>
      <w:tr w:rsidR="001A7A62" w14:paraId="3CFAAC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91D9E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61DA25" w14:textId="77777777" w:rsidR="001A7A62" w:rsidRDefault="001A7A62">
            <w:pPr>
              <w:pStyle w:val="western"/>
              <w:rPr>
                <w:rFonts w:ascii="Times New Roman" w:hAnsi="Times New Roman"/>
                <w:sz w:val="20"/>
                <w:szCs w:val="20"/>
              </w:rPr>
            </w:pPr>
          </w:p>
        </w:tc>
      </w:tr>
      <w:tr w:rsidR="001A7A62" w14:paraId="7279887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7A992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747A03" w14:textId="77777777" w:rsidR="001A7A62" w:rsidRDefault="001A7A62">
            <w:pPr>
              <w:pStyle w:val="western"/>
              <w:rPr>
                <w:rFonts w:ascii="Times New Roman" w:hAnsi="Times New Roman"/>
                <w:sz w:val="20"/>
                <w:szCs w:val="20"/>
              </w:rPr>
            </w:pPr>
          </w:p>
        </w:tc>
      </w:tr>
      <w:tr w:rsidR="001A7A62" w14:paraId="5F790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7488E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B5F4B2" w14:textId="77777777" w:rsidR="001A7A62" w:rsidRDefault="001A7A62">
            <w:pPr>
              <w:pStyle w:val="western"/>
              <w:rPr>
                <w:rFonts w:ascii="Times New Roman" w:hAnsi="Times New Roman"/>
                <w:sz w:val="20"/>
                <w:szCs w:val="20"/>
              </w:rPr>
            </w:pPr>
          </w:p>
        </w:tc>
      </w:tr>
    </w:tbl>
    <w:p w14:paraId="41614216" w14:textId="77777777" w:rsidR="001A7A62" w:rsidRDefault="001A7A62">
      <w:pPr>
        <w:pStyle w:val="western"/>
        <w:rPr>
          <w:rFonts w:ascii="Times New Roman" w:hAnsi="Times New Roman"/>
          <w:sz w:val="20"/>
          <w:szCs w:val="20"/>
        </w:rPr>
      </w:pPr>
    </w:p>
    <w:p w14:paraId="4B312347"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7233A1A"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5D78D315"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F46AC16"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5544B191"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475CDEF8"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0E29B05" w14:textId="77777777" w:rsidR="001A7A62" w:rsidRDefault="001A7A62">
      <w:pPr>
        <w:pStyle w:val="western"/>
        <w:rPr>
          <w:rFonts w:ascii="Times New Roman" w:hAnsi="Times New Roman"/>
          <w:sz w:val="18"/>
          <w:szCs w:val="18"/>
        </w:rPr>
      </w:pPr>
    </w:p>
    <w:p w14:paraId="2062013C"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AD61C48"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307ECEB"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5218C977"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BF5A8C2" w14:textId="77777777" w:rsidR="001A7A62" w:rsidRDefault="005F3295">
      <w:pPr>
        <w:jc w:val="right"/>
        <w:rPr>
          <w:rFonts w:ascii="Times New Roman" w:hAnsi="Times New Roman"/>
          <w:sz w:val="20"/>
          <w:szCs w:val="20"/>
        </w:rPr>
      </w:pPr>
      <w:r>
        <w:rPr>
          <w:rFonts w:ascii="Times New Roman" w:hAnsi="Times New Roman"/>
          <w:sz w:val="20"/>
          <w:szCs w:val="20"/>
        </w:rPr>
        <w:t xml:space="preserve">Приложение №4 </w:t>
      </w:r>
    </w:p>
    <w:p w14:paraId="3A57DBBD"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5795C38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277A8156" w14:textId="77777777" w:rsidR="00597130" w:rsidRDefault="00597130">
      <w:pPr>
        <w:jc w:val="center"/>
        <w:rPr>
          <w:rFonts w:ascii="Times New Roman" w:hAnsi="Times New Roman"/>
          <w:b/>
          <w:bCs/>
          <w:sz w:val="20"/>
          <w:szCs w:val="20"/>
        </w:rPr>
      </w:pPr>
    </w:p>
    <w:p w14:paraId="21C086AD"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71FB6ACB" w14:textId="77777777" w:rsidR="001A7A62" w:rsidRDefault="001A7A62">
      <w:pPr>
        <w:ind w:firstLine="720"/>
        <w:jc w:val="center"/>
        <w:rPr>
          <w:rFonts w:ascii="Times New Roman" w:hAnsi="Times New Roman"/>
          <w:sz w:val="20"/>
          <w:szCs w:val="20"/>
        </w:rPr>
      </w:pPr>
    </w:p>
    <w:p w14:paraId="553CE6AE"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1C6A81A5" w14:textId="77777777" w:rsidR="001A7A62" w:rsidRDefault="001A7A62">
      <w:pPr>
        <w:pStyle w:val="af6"/>
        <w:ind w:firstLine="540"/>
        <w:jc w:val="both"/>
        <w:rPr>
          <w:rFonts w:ascii="Times New Roman" w:hAnsi="Times New Roman"/>
          <w:sz w:val="20"/>
          <w:szCs w:val="20"/>
        </w:rPr>
      </w:pPr>
    </w:p>
    <w:p w14:paraId="3CFC6804"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A2F2976" w14:textId="77777777" w:rsidR="00597130" w:rsidRDefault="00597130">
      <w:pPr>
        <w:pStyle w:val="af6"/>
        <w:ind w:firstLine="426"/>
        <w:jc w:val="center"/>
        <w:rPr>
          <w:rStyle w:val="ae"/>
          <w:rFonts w:ascii="Times New Roman" w:hAnsi="Times New Roman"/>
          <w:sz w:val="20"/>
          <w:szCs w:val="20"/>
          <w:shd w:val="clear" w:color="auto" w:fill="FFFFFF"/>
        </w:rPr>
      </w:pPr>
    </w:p>
    <w:p w14:paraId="3E565CB3"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122F07C9"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4604CD">
        <w:rPr>
          <w:rFonts w:ascii="Times New Roman" w:hAnsi="Times New Roman"/>
          <w:sz w:val="20"/>
          <w:szCs w:val="20"/>
        </w:rPr>
        <w:t xml:space="preserve">товара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14A6B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0F16AA1C" w14:textId="77777777" w:rsidR="00597130" w:rsidRDefault="00597130">
      <w:pPr>
        <w:pStyle w:val="af6"/>
        <w:ind w:firstLine="426"/>
        <w:jc w:val="center"/>
        <w:rPr>
          <w:rStyle w:val="ae"/>
          <w:rFonts w:ascii="Times New Roman" w:hAnsi="Times New Roman"/>
          <w:sz w:val="20"/>
          <w:szCs w:val="20"/>
        </w:rPr>
      </w:pPr>
    </w:p>
    <w:p w14:paraId="7388B9B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5F491DCF" w14:textId="1A167116"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2D69F1">
        <w:rPr>
          <w:rStyle w:val="ep"/>
          <w:rFonts w:ascii="Times New Roman" w:eastAsia="Calibri" w:hAnsi="Times New Roman"/>
          <w:iCs/>
          <w:sz w:val="20"/>
          <w:szCs w:val="20"/>
          <w:shd w:val="clear" w:color="auto" w:fill="FFFFFF"/>
          <w:lang w:eastAsia="ar-SA"/>
        </w:rPr>
        <w:t>1</w:t>
      </w:r>
      <w:r w:rsidR="00F2257A">
        <w:rPr>
          <w:rStyle w:val="ep"/>
          <w:rFonts w:ascii="Times New Roman" w:eastAsia="Calibri" w:hAnsi="Times New Roman"/>
          <w:iCs/>
          <w:sz w:val="20"/>
          <w:szCs w:val="20"/>
          <w:shd w:val="clear" w:color="auto" w:fill="FFFFFF"/>
          <w:lang w:eastAsia="ar-SA"/>
        </w:rPr>
        <w:t>5</w:t>
      </w:r>
      <w:r w:rsidR="004604CD">
        <w:rPr>
          <w:rStyle w:val="ep"/>
          <w:rFonts w:ascii="Times New Roman" w:eastAsia="Calibri" w:hAnsi="Times New Roman"/>
          <w:iCs/>
          <w:sz w:val="20"/>
          <w:szCs w:val="20"/>
          <w:shd w:val="clear" w:color="auto" w:fill="FFFFFF"/>
          <w:lang w:eastAsia="ar-SA"/>
        </w:rPr>
        <w:t xml:space="preserve">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13096BF0"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6B7E929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1CA210A" w14:textId="77777777" w:rsidR="00597130" w:rsidRDefault="00597130">
      <w:pPr>
        <w:pStyle w:val="af6"/>
        <w:ind w:left="147" w:firstLine="426"/>
        <w:jc w:val="center"/>
        <w:rPr>
          <w:rStyle w:val="ae"/>
          <w:rFonts w:ascii="Times New Roman" w:hAnsi="Times New Roman"/>
          <w:sz w:val="20"/>
          <w:szCs w:val="20"/>
        </w:rPr>
      </w:pPr>
    </w:p>
    <w:p w14:paraId="72625E69"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2CCE3F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49537F3C"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2344F338"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27337DB1" w14:textId="4C3155F1"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от иной приносящей доход деятельности.</w:t>
      </w:r>
    </w:p>
    <w:p w14:paraId="7D69BAAD"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6"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6"/>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2B74B5"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0A293952" w14:textId="77777777" w:rsidR="00597130" w:rsidRDefault="00597130">
      <w:pPr>
        <w:pStyle w:val="af6"/>
        <w:ind w:firstLine="426"/>
        <w:jc w:val="center"/>
        <w:rPr>
          <w:rFonts w:ascii="Times New Roman" w:hAnsi="Times New Roman"/>
          <w:b/>
          <w:sz w:val="20"/>
          <w:szCs w:val="20"/>
        </w:rPr>
      </w:pPr>
    </w:p>
    <w:p w14:paraId="6A88B20A"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9230CC4"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0AD7A97" w14:textId="32866B1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229A468" w14:textId="6E38D622" w:rsidR="0031597B" w:rsidRDefault="0031597B" w:rsidP="0031597B">
      <w:pPr>
        <w:spacing w:line="240" w:lineRule="exact"/>
        <w:jc w:val="both"/>
        <w:rPr>
          <w:rFonts w:ascii="Times New Roman" w:hAnsi="Times New Roman"/>
          <w:color w:val="000000"/>
          <w:sz w:val="20"/>
          <w:szCs w:val="20"/>
        </w:rPr>
      </w:pPr>
      <w:r>
        <w:rPr>
          <w:rFonts w:ascii="Times New Roman" w:hAnsi="Times New Roman"/>
          <w:sz w:val="20"/>
          <w:szCs w:val="20"/>
          <w:lang w:eastAsia="ru-RU"/>
        </w:rPr>
        <w:t xml:space="preserve">4.3. </w:t>
      </w:r>
      <w:r w:rsidR="00F2257A">
        <w:rPr>
          <w:rFonts w:ascii="Times New Roman" w:hAnsi="Times New Roman"/>
          <w:color w:val="000000"/>
          <w:sz w:val="20"/>
          <w:szCs w:val="20"/>
          <w:highlight w:val="white"/>
        </w:rPr>
        <w:t xml:space="preserve">Гарантийный срок на </w:t>
      </w:r>
      <w:r>
        <w:rPr>
          <w:rFonts w:ascii="Times New Roman" w:hAnsi="Times New Roman"/>
          <w:color w:val="000000"/>
          <w:sz w:val="20"/>
          <w:szCs w:val="20"/>
          <w:highlight w:val="white"/>
        </w:rPr>
        <w:t>Товар составляет ___________ месяцев.</w:t>
      </w:r>
    </w:p>
    <w:p w14:paraId="69C70E58" w14:textId="1294EAE6" w:rsidR="0031597B" w:rsidRDefault="0031597B">
      <w:pPr>
        <w:tabs>
          <w:tab w:val="left" w:pos="0"/>
        </w:tabs>
        <w:ind w:firstLine="426"/>
        <w:jc w:val="both"/>
        <w:rPr>
          <w:rFonts w:ascii="Times New Roman" w:hAnsi="Times New Roman"/>
          <w:sz w:val="20"/>
          <w:szCs w:val="20"/>
          <w:lang w:eastAsia="ru-RU"/>
        </w:rPr>
      </w:pPr>
    </w:p>
    <w:p w14:paraId="4A44E652" w14:textId="69C48099" w:rsidR="00597130" w:rsidRDefault="00597130" w:rsidP="00682E26">
      <w:pPr>
        <w:pStyle w:val="af6"/>
        <w:ind w:firstLine="426"/>
        <w:jc w:val="center"/>
        <w:rPr>
          <w:rFonts w:ascii="Times New Roman" w:hAnsi="Times New Roman"/>
          <w:b/>
          <w:sz w:val="20"/>
          <w:szCs w:val="20"/>
        </w:rPr>
      </w:pPr>
    </w:p>
    <w:p w14:paraId="5044AE2E"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75DB051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E5FDA5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E47127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379D471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7BDE732"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B5B43D4"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745ED9D" w14:textId="408A382B"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0FE3288" w14:textId="77777777" w:rsidR="00B02828" w:rsidRPr="001463BC" w:rsidRDefault="00B02828" w:rsidP="00B02828">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10B97276" w14:textId="77777777" w:rsidR="00597130" w:rsidRDefault="00597130">
      <w:pPr>
        <w:ind w:firstLine="426"/>
        <w:jc w:val="center"/>
        <w:rPr>
          <w:rFonts w:ascii="Times New Roman" w:hAnsi="Times New Roman"/>
          <w:b/>
          <w:sz w:val="20"/>
          <w:szCs w:val="20"/>
        </w:rPr>
      </w:pPr>
    </w:p>
    <w:p w14:paraId="3568C4D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0F54AA94"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E2098E7"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0396A50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54669A4"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394F9FD4"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EB36D6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4788C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ABC3F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1B8A7C1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C7DE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0A8A05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01C1E6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1C7CF88"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971542B"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6E591" w14:textId="461FD8CD"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4ECD140D" w14:textId="12567E03" w:rsidR="00F2257A" w:rsidRDefault="00F2257A">
      <w:pPr>
        <w:shd w:val="clear" w:color="auto" w:fill="FFFFFF"/>
        <w:ind w:firstLine="426"/>
        <w:jc w:val="both"/>
        <w:rPr>
          <w:rFonts w:ascii="Times New Roman" w:hAnsi="Times New Roman"/>
          <w:sz w:val="20"/>
          <w:szCs w:val="20"/>
        </w:rPr>
      </w:pPr>
      <w:r>
        <w:rPr>
          <w:rFonts w:ascii="Times New Roman" w:eastAsia="Calibri" w:hAnsi="Times New Roman"/>
          <w:sz w:val="20"/>
          <w:szCs w:val="20"/>
        </w:rPr>
        <w:t>6.7.</w:t>
      </w:r>
      <w:r w:rsidRPr="00B02828">
        <w:rPr>
          <w:rFonts w:ascii="Times New Roman" w:eastAsia="Calibri" w:hAnsi="Times New Roman"/>
          <w:sz w:val="20"/>
          <w:szCs w:val="20"/>
        </w:rPr>
        <w:t xml:space="preserve"> 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p w14:paraId="7291C463" w14:textId="25FAC2A9"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w:t>
      </w:r>
      <w:r w:rsidR="00F2257A">
        <w:rPr>
          <w:rFonts w:ascii="Times New Roman" w:hAnsi="Times New Roman"/>
          <w:sz w:val="20"/>
          <w:szCs w:val="20"/>
        </w:rPr>
        <w:t>8</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5D280C90" w14:textId="77777777" w:rsidR="00597130" w:rsidRDefault="00597130">
      <w:pPr>
        <w:ind w:firstLine="426"/>
        <w:jc w:val="center"/>
        <w:rPr>
          <w:rFonts w:ascii="Times New Roman" w:hAnsi="Times New Roman"/>
          <w:b/>
          <w:sz w:val="20"/>
          <w:szCs w:val="20"/>
        </w:rPr>
      </w:pPr>
    </w:p>
    <w:p w14:paraId="6476E13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3FAB640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D2876D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046324D1"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8"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8"/>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A882730"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4543E4C" w14:textId="77777777" w:rsidR="00597130" w:rsidRDefault="00597130">
      <w:pPr>
        <w:ind w:firstLine="426"/>
        <w:jc w:val="center"/>
        <w:rPr>
          <w:rFonts w:ascii="Times New Roman" w:hAnsi="Times New Roman"/>
          <w:b/>
          <w:sz w:val="20"/>
          <w:szCs w:val="20"/>
        </w:rPr>
      </w:pPr>
    </w:p>
    <w:p w14:paraId="2EE6A5A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616CD7E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7A448A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64853425"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52E4FB9"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3CB555B5"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3A5D10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B4FDB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1A2743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51269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433D8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29D7FC6"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3BAD4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2F72D77B"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63C1522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0A78FB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w:t>
      </w:r>
      <w:proofErr w:type="spellStart"/>
      <w:r w:rsidR="003445DC" w:rsidRPr="008A34BC">
        <w:rPr>
          <w:rFonts w:ascii="Times New Roman" w:eastAsia="Calibri" w:hAnsi="Times New Roman"/>
          <w:b/>
          <w:sz w:val="20"/>
          <w:szCs w:val="20"/>
        </w:rPr>
        <w:t>г.Саратов</w:t>
      </w:r>
      <w:proofErr w:type="spellEnd"/>
      <w:r w:rsidR="003445DC" w:rsidRPr="008A34BC">
        <w:rPr>
          <w:rFonts w:ascii="Times New Roman" w:eastAsia="Calibri" w:hAnsi="Times New Roman"/>
          <w:b/>
          <w:sz w:val="20"/>
          <w:szCs w:val="20"/>
        </w:rPr>
        <w:t xml:space="preserve"> </w:t>
      </w:r>
    </w:p>
    <w:p w14:paraId="5E4FA87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30FE2E2D"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223E4B7E"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AE2DDC4"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7C627C7E" w14:textId="5F833FCD"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94EFB3C" w14:textId="77777777" w:rsidR="00597130" w:rsidRDefault="00597130">
      <w:pPr>
        <w:pStyle w:val="a5"/>
        <w:spacing w:after="0"/>
        <w:ind w:firstLine="426"/>
        <w:jc w:val="center"/>
        <w:rPr>
          <w:rFonts w:ascii="Times New Roman" w:hAnsi="Times New Roman"/>
          <w:b/>
          <w:sz w:val="20"/>
          <w:szCs w:val="20"/>
        </w:rPr>
      </w:pPr>
    </w:p>
    <w:p w14:paraId="16092A9B"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78B42E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3374A560" w14:textId="77777777" w:rsidR="00597130" w:rsidRDefault="00597130">
      <w:pPr>
        <w:ind w:firstLine="426"/>
        <w:jc w:val="center"/>
        <w:rPr>
          <w:rFonts w:ascii="Times New Roman" w:hAnsi="Times New Roman"/>
          <w:b/>
          <w:sz w:val="20"/>
          <w:szCs w:val="20"/>
        </w:rPr>
      </w:pPr>
    </w:p>
    <w:p w14:paraId="1CF91630"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1AD4FFC3"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864AAE3"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8FCB881" w14:textId="77777777"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23F1863"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9975A8A"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E795265" w14:textId="77777777" w:rsidR="00597130" w:rsidRDefault="00597130">
      <w:pPr>
        <w:pStyle w:val="af6"/>
        <w:ind w:firstLine="540"/>
        <w:jc w:val="center"/>
        <w:rPr>
          <w:rStyle w:val="ae"/>
          <w:rFonts w:ascii="Times New Roman" w:hAnsi="Times New Roman"/>
          <w:sz w:val="20"/>
          <w:szCs w:val="20"/>
        </w:rPr>
      </w:pPr>
    </w:p>
    <w:p w14:paraId="3F5AECF8"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7CA0B005" w14:textId="77777777">
        <w:trPr>
          <w:cantSplit/>
          <w:trHeight w:val="57"/>
        </w:trPr>
        <w:tc>
          <w:tcPr>
            <w:tcW w:w="4762" w:type="dxa"/>
            <w:shd w:val="clear" w:color="auto" w:fill="FFFFFF"/>
          </w:tcPr>
          <w:p w14:paraId="1E41BEBC"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5B3F079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1C12144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4B7F12C" w14:textId="77777777">
        <w:trPr>
          <w:cantSplit/>
          <w:trHeight w:val="57"/>
        </w:trPr>
        <w:tc>
          <w:tcPr>
            <w:tcW w:w="4762" w:type="dxa"/>
            <w:shd w:val="clear" w:color="auto" w:fill="FFFFFF"/>
          </w:tcPr>
          <w:p w14:paraId="3B8DB3EA"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463BFAD7"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здравоохранения “</w:t>
            </w:r>
            <w:proofErr w:type="spellStart"/>
            <w:r>
              <w:rPr>
                <w:rFonts w:ascii="Times New Roman" w:hAnsi="Times New Roman"/>
                <w:b/>
                <w:color w:val="000000"/>
                <w:sz w:val="20"/>
                <w:szCs w:val="20"/>
                <w:shd w:val="clear" w:color="auto" w:fill="FFFFFF"/>
              </w:rPr>
              <w:t>Энгельсская</w:t>
            </w:r>
            <w:proofErr w:type="spellEnd"/>
            <w:r>
              <w:rPr>
                <w:rFonts w:ascii="Times New Roman" w:hAnsi="Times New Roman"/>
                <w:b/>
                <w:color w:val="000000"/>
                <w:sz w:val="20"/>
                <w:szCs w:val="20"/>
                <w:shd w:val="clear" w:color="auto" w:fill="FFFFFF"/>
              </w:rPr>
              <w:t xml:space="preserve"> городская клиническая больница № 1” </w:t>
            </w:r>
          </w:p>
          <w:p w14:paraId="0612D3F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1B5B482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7EB152C" w14:textId="6EF9992B"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039040122</w:t>
            </w:r>
          </w:p>
          <w:p w14:paraId="3098042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52E393AC"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7FA508F8"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w:t>
            </w:r>
            <w:proofErr w:type="spellStart"/>
            <w:r w:rsidR="005F3295">
              <w:rPr>
                <w:rFonts w:ascii="Times New Roman" w:hAnsi="Times New Roman"/>
                <w:sz w:val="20"/>
                <w:szCs w:val="20"/>
                <w:shd w:val="clear" w:color="auto" w:fill="FFFFFF"/>
              </w:rPr>
              <w:t>г.Саратов</w:t>
            </w:r>
            <w:proofErr w:type="spellEnd"/>
            <w:r w:rsidR="005F3295">
              <w:rPr>
                <w:rFonts w:ascii="Times New Roman" w:hAnsi="Times New Roman"/>
                <w:sz w:val="20"/>
                <w:szCs w:val="20"/>
                <w:shd w:val="clear" w:color="auto" w:fill="FFFFFF"/>
              </w:rPr>
              <w:t xml:space="preserve"> </w:t>
            </w:r>
          </w:p>
          <w:p w14:paraId="795609FA" w14:textId="77777777" w:rsidR="001A7A62" w:rsidRDefault="005F3295">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74C9ADA2"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8171CC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29B71086" w14:textId="77777777" w:rsidR="001A7A62" w:rsidRDefault="005F3295">
            <w:r>
              <w:rPr>
                <w:rFonts w:ascii="Times New Roman" w:hAnsi="Times New Roman"/>
                <w:sz w:val="20"/>
                <w:szCs w:val="20"/>
                <w:shd w:val="clear" w:color="auto" w:fill="FFFFFF"/>
                <w:lang w:bidi="en-US"/>
              </w:rPr>
              <w:t xml:space="preserve">Электронная почта: </w:t>
            </w:r>
            <w:hyperlink r:id="rId17">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6F01BA9F" w14:textId="77777777" w:rsidR="001A7A62" w:rsidRDefault="001A7A62">
            <w:pPr>
              <w:rPr>
                <w:rFonts w:ascii="Times New Roman" w:hAnsi="Times New Roman"/>
                <w:sz w:val="20"/>
                <w:szCs w:val="20"/>
                <w:highlight w:val="white"/>
              </w:rPr>
            </w:pPr>
          </w:p>
          <w:p w14:paraId="30614CB7"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FC8D223"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76325164" w14:textId="77777777" w:rsidR="001A7A62" w:rsidRDefault="001A7A62">
            <w:pPr>
              <w:rPr>
                <w:rFonts w:ascii="Times New Roman" w:hAnsi="Times New Roman"/>
                <w:sz w:val="20"/>
                <w:szCs w:val="20"/>
                <w:highlight w:val="white"/>
              </w:rPr>
            </w:pPr>
          </w:p>
          <w:p w14:paraId="036970E1"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7F1C0B7A"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71F139C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4E43A905" w14:textId="77777777" w:rsidR="001A7A62" w:rsidRDefault="001A7A62">
            <w:pPr>
              <w:pStyle w:val="af8"/>
              <w:jc w:val="both"/>
              <w:rPr>
                <w:rFonts w:ascii="Times New Roman" w:hAnsi="Times New Roman"/>
                <w:sz w:val="20"/>
                <w:szCs w:val="20"/>
                <w:lang w:eastAsia="ru-RU"/>
              </w:rPr>
            </w:pPr>
          </w:p>
        </w:tc>
      </w:tr>
    </w:tbl>
    <w:p w14:paraId="6FABDBFB" w14:textId="77777777" w:rsidR="001A7A62" w:rsidRDefault="001A7A62">
      <w:pPr>
        <w:ind w:left="7200" w:hanging="480"/>
        <w:jc w:val="right"/>
        <w:rPr>
          <w:rFonts w:ascii="Times New Roman" w:hAnsi="Times New Roman"/>
          <w:i/>
          <w:sz w:val="20"/>
          <w:szCs w:val="20"/>
        </w:rPr>
      </w:pPr>
    </w:p>
    <w:p w14:paraId="2F231276" w14:textId="77777777" w:rsidR="001A7A62" w:rsidRDefault="001A7A62">
      <w:pPr>
        <w:suppressAutoHyphens w:val="0"/>
        <w:rPr>
          <w:rFonts w:ascii="Times New Roman" w:hAnsi="Times New Roman"/>
          <w:i/>
          <w:sz w:val="20"/>
          <w:szCs w:val="20"/>
        </w:rPr>
      </w:pPr>
    </w:p>
    <w:p w14:paraId="6F881075" w14:textId="77777777" w:rsidR="001A7A62" w:rsidRDefault="001A7A62">
      <w:pPr>
        <w:ind w:left="7200" w:hanging="480"/>
        <w:jc w:val="right"/>
        <w:rPr>
          <w:rFonts w:ascii="Times New Roman" w:hAnsi="Times New Roman"/>
          <w:i/>
          <w:sz w:val="20"/>
          <w:szCs w:val="20"/>
        </w:rPr>
      </w:pPr>
    </w:p>
    <w:p w14:paraId="51EC3F4E" w14:textId="77777777" w:rsidR="001A7A62" w:rsidRDefault="001A7A62">
      <w:pPr>
        <w:ind w:left="7200" w:hanging="480"/>
        <w:jc w:val="right"/>
        <w:rPr>
          <w:rFonts w:ascii="Times New Roman" w:hAnsi="Times New Roman"/>
          <w:i/>
          <w:sz w:val="20"/>
          <w:szCs w:val="20"/>
        </w:rPr>
      </w:pPr>
    </w:p>
    <w:p w14:paraId="6F457544" w14:textId="77777777" w:rsidR="001A7A62" w:rsidRDefault="001A7A62">
      <w:pPr>
        <w:ind w:left="7200" w:hanging="480"/>
        <w:jc w:val="right"/>
        <w:rPr>
          <w:rFonts w:ascii="Times New Roman" w:hAnsi="Times New Roman"/>
          <w:i/>
          <w:sz w:val="20"/>
          <w:szCs w:val="20"/>
        </w:rPr>
      </w:pPr>
    </w:p>
    <w:p w14:paraId="56B09B0D" w14:textId="77777777" w:rsidR="001A7A62" w:rsidRDefault="001A7A62">
      <w:pPr>
        <w:ind w:left="7200" w:hanging="480"/>
        <w:jc w:val="right"/>
        <w:rPr>
          <w:rFonts w:ascii="Times New Roman" w:hAnsi="Times New Roman"/>
          <w:i/>
          <w:sz w:val="20"/>
          <w:szCs w:val="20"/>
        </w:rPr>
      </w:pPr>
    </w:p>
    <w:p w14:paraId="50392A8C" w14:textId="77777777" w:rsidR="001A7A62" w:rsidRDefault="001A7A62">
      <w:pPr>
        <w:ind w:left="7200" w:hanging="480"/>
        <w:jc w:val="right"/>
        <w:rPr>
          <w:rFonts w:ascii="Times New Roman" w:hAnsi="Times New Roman"/>
          <w:i/>
          <w:sz w:val="20"/>
          <w:szCs w:val="20"/>
        </w:rPr>
      </w:pPr>
    </w:p>
    <w:p w14:paraId="3C221B1F" w14:textId="77777777" w:rsidR="001A7A62" w:rsidRDefault="001A7A62">
      <w:pPr>
        <w:ind w:left="7200" w:hanging="480"/>
        <w:jc w:val="right"/>
        <w:rPr>
          <w:rFonts w:ascii="Times New Roman" w:hAnsi="Times New Roman"/>
          <w:i/>
          <w:sz w:val="20"/>
          <w:szCs w:val="20"/>
        </w:rPr>
      </w:pPr>
    </w:p>
    <w:p w14:paraId="03773B13" w14:textId="77777777" w:rsidR="00361EAF" w:rsidRDefault="00361EAF">
      <w:pPr>
        <w:ind w:left="7200" w:hanging="480"/>
        <w:jc w:val="right"/>
        <w:rPr>
          <w:rFonts w:ascii="Times New Roman" w:hAnsi="Times New Roman"/>
          <w:i/>
          <w:sz w:val="20"/>
          <w:szCs w:val="20"/>
        </w:rPr>
      </w:pPr>
    </w:p>
    <w:p w14:paraId="1021EDF8" w14:textId="77777777" w:rsidR="00361EAF" w:rsidRDefault="00361EAF">
      <w:pPr>
        <w:ind w:left="7200" w:hanging="480"/>
        <w:jc w:val="right"/>
        <w:rPr>
          <w:rFonts w:ascii="Times New Roman" w:hAnsi="Times New Roman"/>
          <w:i/>
          <w:sz w:val="20"/>
          <w:szCs w:val="20"/>
        </w:rPr>
      </w:pPr>
    </w:p>
    <w:p w14:paraId="00B30110" w14:textId="77777777" w:rsidR="00361EAF" w:rsidRDefault="00361EAF">
      <w:pPr>
        <w:ind w:left="7200" w:hanging="480"/>
        <w:jc w:val="right"/>
        <w:rPr>
          <w:rFonts w:ascii="Times New Roman" w:hAnsi="Times New Roman"/>
          <w:i/>
          <w:sz w:val="20"/>
          <w:szCs w:val="20"/>
        </w:rPr>
      </w:pPr>
    </w:p>
    <w:p w14:paraId="6E3C7E9A" w14:textId="77777777" w:rsidR="00361EAF" w:rsidRDefault="00361EAF">
      <w:pPr>
        <w:ind w:left="7200" w:hanging="480"/>
        <w:jc w:val="right"/>
        <w:rPr>
          <w:rFonts w:ascii="Times New Roman" w:hAnsi="Times New Roman"/>
          <w:i/>
          <w:sz w:val="20"/>
          <w:szCs w:val="20"/>
        </w:rPr>
      </w:pPr>
    </w:p>
    <w:p w14:paraId="21D1D834" w14:textId="77777777" w:rsidR="00361EAF" w:rsidRDefault="00361EAF">
      <w:pPr>
        <w:ind w:left="7200" w:hanging="480"/>
        <w:jc w:val="right"/>
        <w:rPr>
          <w:rFonts w:ascii="Times New Roman" w:hAnsi="Times New Roman"/>
          <w:i/>
          <w:sz w:val="20"/>
          <w:szCs w:val="20"/>
        </w:rPr>
      </w:pPr>
    </w:p>
    <w:p w14:paraId="0A600475" w14:textId="77777777" w:rsidR="00361EAF" w:rsidRDefault="00361EAF">
      <w:pPr>
        <w:ind w:left="7200" w:hanging="480"/>
        <w:jc w:val="right"/>
        <w:rPr>
          <w:rFonts w:ascii="Times New Roman" w:hAnsi="Times New Roman"/>
          <w:i/>
          <w:sz w:val="20"/>
          <w:szCs w:val="20"/>
        </w:rPr>
      </w:pPr>
    </w:p>
    <w:p w14:paraId="2097AD82" w14:textId="77777777" w:rsidR="00361EAF" w:rsidRDefault="00361EAF">
      <w:pPr>
        <w:ind w:left="7200" w:hanging="480"/>
        <w:jc w:val="right"/>
        <w:rPr>
          <w:rFonts w:ascii="Times New Roman" w:hAnsi="Times New Roman"/>
          <w:i/>
          <w:sz w:val="20"/>
          <w:szCs w:val="20"/>
        </w:rPr>
      </w:pPr>
    </w:p>
    <w:p w14:paraId="75E8261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60B618E"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5DAA6CCF" w14:textId="77777777" w:rsidR="001A7A62" w:rsidRDefault="001A7A62">
      <w:pPr>
        <w:rPr>
          <w:rFonts w:ascii="Times New Roman" w:hAnsi="Times New Roman"/>
          <w:sz w:val="20"/>
          <w:szCs w:val="20"/>
        </w:rPr>
      </w:pPr>
    </w:p>
    <w:p w14:paraId="6E1D3470"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7994FB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71719476"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D5962B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592DA77A"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477EE3B6"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69F2A8A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D3C682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3174926F"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6022863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84AAC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E1C46E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F94FAA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15F945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5ACB44CB"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31B028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E3BD1C5"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7EB7AA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C93A8"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649891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9936A2"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DD85A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0022657"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D85BE1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7EDAFE3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57F0E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2C1B53E"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C52F7E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5FBF2A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DF82C"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9D1944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0832672D"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ACD4B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5169EA4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74E09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37C98DD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A52A01C"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ED51E73"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41A53"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1A26740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03DBAF5"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6B3A2C5B"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1C499B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5E49E8A8"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46F5371"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DE0EA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489C584B" w14:textId="77777777" w:rsidR="003C30BE" w:rsidRPr="00C20375" w:rsidRDefault="003C30BE">
            <w:pPr>
              <w:pStyle w:val="af9"/>
              <w:rPr>
                <w:rFonts w:ascii="Times New Roman" w:hAnsi="Times New Roman" w:cs="Times New Roman"/>
                <w:b/>
                <w:sz w:val="20"/>
                <w:szCs w:val="20"/>
                <w:lang w:eastAsia="ru-RU"/>
              </w:rPr>
            </w:pPr>
          </w:p>
        </w:tc>
      </w:tr>
    </w:tbl>
    <w:p w14:paraId="1FA2BD44" w14:textId="77777777" w:rsidR="001A7A62" w:rsidRDefault="001A7A62">
      <w:pPr>
        <w:ind w:left="6372" w:firstLine="708"/>
        <w:rPr>
          <w:rFonts w:ascii="Times New Roman" w:hAnsi="Times New Roman"/>
          <w:sz w:val="20"/>
          <w:szCs w:val="20"/>
          <w:vertAlign w:val="superscript"/>
        </w:rPr>
      </w:pPr>
    </w:p>
    <w:p w14:paraId="4143AEBF"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C80F890" w14:textId="77777777">
        <w:trPr>
          <w:cantSplit/>
          <w:trHeight w:val="57"/>
          <w:jc w:val="center"/>
        </w:trPr>
        <w:tc>
          <w:tcPr>
            <w:tcW w:w="4847" w:type="dxa"/>
            <w:shd w:val="clear" w:color="auto" w:fill="FFFFFF"/>
          </w:tcPr>
          <w:p w14:paraId="5C93B57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29A4AB03"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2D41485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A0AF212" w14:textId="77777777">
        <w:trPr>
          <w:cantSplit/>
          <w:trHeight w:val="57"/>
          <w:jc w:val="center"/>
        </w:trPr>
        <w:tc>
          <w:tcPr>
            <w:tcW w:w="4847" w:type="dxa"/>
            <w:shd w:val="clear" w:color="auto" w:fill="FFFFFF"/>
          </w:tcPr>
          <w:p w14:paraId="3ACC86AD" w14:textId="77777777" w:rsidR="001A7A62" w:rsidRDefault="001A7A62">
            <w:pPr>
              <w:pStyle w:val="af6"/>
              <w:jc w:val="both"/>
              <w:rPr>
                <w:rFonts w:ascii="Times New Roman" w:hAnsi="Times New Roman"/>
                <w:b/>
                <w:sz w:val="20"/>
                <w:szCs w:val="20"/>
              </w:rPr>
            </w:pPr>
          </w:p>
          <w:p w14:paraId="535776EF"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5D7A91BA" w14:textId="77777777" w:rsidR="001A7A62" w:rsidRDefault="001A7A62">
            <w:pPr>
              <w:pStyle w:val="af6"/>
              <w:jc w:val="both"/>
              <w:rPr>
                <w:rFonts w:ascii="Times New Roman" w:hAnsi="Times New Roman"/>
                <w:b/>
                <w:sz w:val="20"/>
                <w:szCs w:val="20"/>
              </w:rPr>
            </w:pPr>
          </w:p>
          <w:p w14:paraId="423583C8"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p w14:paraId="1A0D6920"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F869F7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3AA01323" w14:textId="77777777" w:rsidR="001A7A62" w:rsidRDefault="001A7A62">
            <w:pPr>
              <w:pStyle w:val="af8"/>
              <w:jc w:val="both"/>
              <w:rPr>
                <w:rFonts w:ascii="Times New Roman" w:hAnsi="Times New Roman"/>
                <w:sz w:val="20"/>
                <w:szCs w:val="20"/>
                <w:lang w:eastAsia="ru-RU"/>
              </w:rPr>
            </w:pPr>
          </w:p>
        </w:tc>
      </w:tr>
    </w:tbl>
    <w:p w14:paraId="00F5538A" w14:textId="77777777" w:rsidR="001A7A62" w:rsidRDefault="001A7A62">
      <w:pPr>
        <w:spacing w:after="120"/>
        <w:jc w:val="center"/>
      </w:pPr>
    </w:p>
    <w:sectPr w:rsidR="001A7A62" w:rsidSect="001A7A62">
      <w:footerReference w:type="default" r:id="rId18"/>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D8A96" w14:textId="77777777" w:rsidR="00CF0990" w:rsidRDefault="00CF0990" w:rsidP="001A7A62">
      <w:r>
        <w:separator/>
      </w:r>
    </w:p>
  </w:endnote>
  <w:endnote w:type="continuationSeparator" w:id="0">
    <w:p w14:paraId="05C27095" w14:textId="77777777" w:rsidR="00CF0990" w:rsidRDefault="00CF0990"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DF4D1" w14:textId="77777777" w:rsidR="00CF0990" w:rsidRDefault="00CF0990">
    <w:pPr>
      <w:pStyle w:val="113"/>
      <w:jc w:val="right"/>
    </w:pPr>
    <w:r>
      <w:fldChar w:fldCharType="begin"/>
    </w:r>
    <w:r>
      <w:instrText>PAGE</w:instrText>
    </w:r>
    <w:r>
      <w:fldChar w:fldCharType="separate"/>
    </w:r>
    <w:r>
      <w:rPr>
        <w:noProof/>
      </w:rPr>
      <w:t>1</w:t>
    </w:r>
    <w:r>
      <w:rPr>
        <w:noProof/>
      </w:rPr>
      <w:fldChar w:fldCharType="end"/>
    </w:r>
  </w:p>
  <w:p w14:paraId="7175E245" w14:textId="77777777" w:rsidR="00CF0990" w:rsidRDefault="00CF0990">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2950C" w14:textId="77777777" w:rsidR="00CF0990" w:rsidRDefault="00CF0990" w:rsidP="001A7A62">
      <w:r>
        <w:separator/>
      </w:r>
    </w:p>
  </w:footnote>
  <w:footnote w:type="continuationSeparator" w:id="0">
    <w:p w14:paraId="3FC9B0AC" w14:textId="77777777" w:rsidR="00CF0990" w:rsidRDefault="00CF0990"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13290"/>
    <w:rsid w:val="0003655B"/>
    <w:rsid w:val="000521B4"/>
    <w:rsid w:val="00074868"/>
    <w:rsid w:val="00075CEB"/>
    <w:rsid w:val="000822AB"/>
    <w:rsid w:val="00091EA8"/>
    <w:rsid w:val="000A0AA3"/>
    <w:rsid w:val="000C4B65"/>
    <w:rsid w:val="000F65BF"/>
    <w:rsid w:val="00130CC4"/>
    <w:rsid w:val="001520C4"/>
    <w:rsid w:val="0015234B"/>
    <w:rsid w:val="0016314E"/>
    <w:rsid w:val="001758D9"/>
    <w:rsid w:val="00184168"/>
    <w:rsid w:val="00190F34"/>
    <w:rsid w:val="001A7A62"/>
    <w:rsid w:val="00212909"/>
    <w:rsid w:val="00216C08"/>
    <w:rsid w:val="0021749A"/>
    <w:rsid w:val="0023402B"/>
    <w:rsid w:val="00234852"/>
    <w:rsid w:val="002727AE"/>
    <w:rsid w:val="0029399B"/>
    <w:rsid w:val="002B3B70"/>
    <w:rsid w:val="002C4220"/>
    <w:rsid w:val="002D152E"/>
    <w:rsid w:val="002D17F1"/>
    <w:rsid w:val="002D69F1"/>
    <w:rsid w:val="002F21C5"/>
    <w:rsid w:val="0031597B"/>
    <w:rsid w:val="00321A26"/>
    <w:rsid w:val="00322E30"/>
    <w:rsid w:val="003445DC"/>
    <w:rsid w:val="00361EAF"/>
    <w:rsid w:val="00382B72"/>
    <w:rsid w:val="003955DD"/>
    <w:rsid w:val="003C30BE"/>
    <w:rsid w:val="003C7227"/>
    <w:rsid w:val="003D6238"/>
    <w:rsid w:val="00402128"/>
    <w:rsid w:val="0040514D"/>
    <w:rsid w:val="00411D2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12D8"/>
    <w:rsid w:val="00583D05"/>
    <w:rsid w:val="00597130"/>
    <w:rsid w:val="005A3FB0"/>
    <w:rsid w:val="005C71DD"/>
    <w:rsid w:val="005D2605"/>
    <w:rsid w:val="005D2C7A"/>
    <w:rsid w:val="005F3295"/>
    <w:rsid w:val="005F6672"/>
    <w:rsid w:val="00611789"/>
    <w:rsid w:val="006717B0"/>
    <w:rsid w:val="006735F6"/>
    <w:rsid w:val="00682E26"/>
    <w:rsid w:val="00683669"/>
    <w:rsid w:val="006A6125"/>
    <w:rsid w:val="006B7C23"/>
    <w:rsid w:val="006C2D2D"/>
    <w:rsid w:val="006D69E1"/>
    <w:rsid w:val="007326C1"/>
    <w:rsid w:val="0075688C"/>
    <w:rsid w:val="00787433"/>
    <w:rsid w:val="007B5CF5"/>
    <w:rsid w:val="007C5A0F"/>
    <w:rsid w:val="007D5117"/>
    <w:rsid w:val="00806DF6"/>
    <w:rsid w:val="00840454"/>
    <w:rsid w:val="00877E43"/>
    <w:rsid w:val="008815DE"/>
    <w:rsid w:val="008E2F3D"/>
    <w:rsid w:val="008F3D0B"/>
    <w:rsid w:val="00900953"/>
    <w:rsid w:val="00903DAC"/>
    <w:rsid w:val="00911F6A"/>
    <w:rsid w:val="0094697B"/>
    <w:rsid w:val="009945A1"/>
    <w:rsid w:val="00997ED0"/>
    <w:rsid w:val="009A3608"/>
    <w:rsid w:val="009B4813"/>
    <w:rsid w:val="009C1CD0"/>
    <w:rsid w:val="009E0028"/>
    <w:rsid w:val="00A022F6"/>
    <w:rsid w:val="00A15831"/>
    <w:rsid w:val="00A4791B"/>
    <w:rsid w:val="00A94C61"/>
    <w:rsid w:val="00AA450E"/>
    <w:rsid w:val="00AB0E5B"/>
    <w:rsid w:val="00AF5A67"/>
    <w:rsid w:val="00B02828"/>
    <w:rsid w:val="00B10CC1"/>
    <w:rsid w:val="00B1161D"/>
    <w:rsid w:val="00B11810"/>
    <w:rsid w:val="00B337D5"/>
    <w:rsid w:val="00B45679"/>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CF0990"/>
    <w:rsid w:val="00D15BC2"/>
    <w:rsid w:val="00D25F13"/>
    <w:rsid w:val="00D31452"/>
    <w:rsid w:val="00D903B6"/>
    <w:rsid w:val="00DA1501"/>
    <w:rsid w:val="00DC5CB6"/>
    <w:rsid w:val="00DE622E"/>
    <w:rsid w:val="00DF22F3"/>
    <w:rsid w:val="00DF6A67"/>
    <w:rsid w:val="00E10C06"/>
    <w:rsid w:val="00E576AC"/>
    <w:rsid w:val="00E75929"/>
    <w:rsid w:val="00E82708"/>
    <w:rsid w:val="00EE081B"/>
    <w:rsid w:val="00EE2D6E"/>
    <w:rsid w:val="00EE3078"/>
    <w:rsid w:val="00F01826"/>
    <w:rsid w:val="00F2257A"/>
    <w:rsid w:val="00F32B93"/>
    <w:rsid w:val="00F942CB"/>
    <w:rsid w:val="00F97C43"/>
    <w:rsid w:val="00FA28F8"/>
    <w:rsid w:val="00FB01D1"/>
    <w:rsid w:val="00FD017A"/>
    <w:rsid w:val="00FD1D7B"/>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FFBF"/>
  <w15:docId w15:val="{209B692F-2F76-4660-B811-B395BFD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 w:type="paragraph" w:customStyle="1" w:styleId="vi-text17y0k286">
    <w:name w:val="_vi-text_17y0k_286"/>
    <w:basedOn w:val="a"/>
    <w:rsid w:val="0007486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dglv-w">
    <w:name w:val="dglv-w"/>
    <w:basedOn w:val="a0"/>
    <w:rsid w:val="0007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hyperlink" Target="https://www.komus.ru/katalog/tekhnika/bytovaya-tekhnika/krupnaya-bytovaya-tekhnika/kholodilniki/c/27210/f/2949=bez-morozilnika/?from=kth-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929F4-0381-42A0-A110-9841688BC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24</Pages>
  <Words>11195</Words>
  <Characters>63814</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Виктория Калемина</cp:lastModifiedBy>
  <cp:revision>8</cp:revision>
  <cp:lastPrinted>2026-08-21T11:57:00Z</cp:lastPrinted>
  <dcterms:created xsi:type="dcterms:W3CDTF">2016-12-13T11:22:00Z</dcterms:created>
  <dcterms:modified xsi:type="dcterms:W3CDTF">2026-08-21T11:59:00Z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