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60D78" w14:textId="77777777" w:rsidR="001A7A62" w:rsidRDefault="001A7A62">
      <w:pPr>
        <w:jc w:val="right"/>
        <w:rPr>
          <w:rFonts w:ascii="Times New Roman" w:hAnsi="Times New Roman"/>
          <w:sz w:val="20"/>
          <w:szCs w:val="20"/>
        </w:rPr>
      </w:pPr>
    </w:p>
    <w:p w14:paraId="014FB746" w14:textId="77777777" w:rsidR="001A7A62" w:rsidRDefault="005F3295">
      <w:pPr>
        <w:ind w:left="6066"/>
        <w:jc w:val="right"/>
        <w:outlineLvl w:val="1"/>
        <w:rPr>
          <w:rFonts w:ascii="Times New Roman" w:hAnsi="Times New Roman"/>
          <w:bCs/>
          <w:sz w:val="20"/>
          <w:szCs w:val="20"/>
          <w:lang w:eastAsia="ru-RU"/>
        </w:rPr>
      </w:pPr>
      <w:r>
        <w:rPr>
          <w:rFonts w:ascii="Times New Roman" w:hAnsi="Times New Roman"/>
          <w:bCs/>
          <w:sz w:val="20"/>
          <w:szCs w:val="20"/>
          <w:lang w:eastAsia="ru-RU"/>
        </w:rPr>
        <w:t>«Утверждаю»</w:t>
      </w:r>
    </w:p>
    <w:p w14:paraId="6A36BA97" w14:textId="5F09BED8" w:rsidR="001A7A62" w:rsidRDefault="001D090D">
      <w:pPr>
        <w:tabs>
          <w:tab w:val="left" w:pos="6120"/>
        </w:tabs>
        <w:ind w:left="5386"/>
        <w:jc w:val="right"/>
        <w:outlineLvl w:val="1"/>
        <w:rPr>
          <w:rFonts w:ascii="Times New Roman" w:hAnsi="Times New Roman"/>
          <w:bCs/>
          <w:sz w:val="20"/>
          <w:szCs w:val="20"/>
          <w:lang w:eastAsia="ru-RU"/>
        </w:rPr>
      </w:pPr>
      <w:r>
        <w:rPr>
          <w:rFonts w:ascii="Times New Roman" w:hAnsi="Times New Roman"/>
          <w:bCs/>
          <w:sz w:val="20"/>
          <w:szCs w:val="20"/>
          <w:lang w:eastAsia="ru-RU"/>
        </w:rPr>
        <w:t>И. о. г</w:t>
      </w:r>
      <w:r w:rsidR="006C7D23">
        <w:rPr>
          <w:rFonts w:ascii="Times New Roman" w:hAnsi="Times New Roman"/>
          <w:bCs/>
          <w:sz w:val="20"/>
          <w:szCs w:val="20"/>
          <w:lang w:eastAsia="ru-RU"/>
        </w:rPr>
        <w:t>л</w:t>
      </w:r>
      <w:r w:rsidR="005F3295">
        <w:rPr>
          <w:rFonts w:ascii="Times New Roman" w:hAnsi="Times New Roman"/>
          <w:bCs/>
          <w:sz w:val="20"/>
          <w:szCs w:val="20"/>
          <w:lang w:eastAsia="ru-RU"/>
        </w:rPr>
        <w:t>авн</w:t>
      </w:r>
      <w:r>
        <w:rPr>
          <w:rFonts w:ascii="Times New Roman" w:hAnsi="Times New Roman"/>
          <w:bCs/>
          <w:sz w:val="20"/>
          <w:szCs w:val="20"/>
          <w:lang w:eastAsia="ru-RU"/>
        </w:rPr>
        <w:t>ого</w:t>
      </w:r>
      <w:r w:rsidR="005F3295">
        <w:rPr>
          <w:rFonts w:ascii="Times New Roman" w:hAnsi="Times New Roman"/>
          <w:bCs/>
          <w:sz w:val="20"/>
          <w:szCs w:val="20"/>
          <w:lang w:eastAsia="ru-RU"/>
        </w:rPr>
        <w:t xml:space="preserve"> врач</w:t>
      </w:r>
      <w:r>
        <w:rPr>
          <w:rFonts w:ascii="Times New Roman" w:hAnsi="Times New Roman"/>
          <w:bCs/>
          <w:sz w:val="20"/>
          <w:szCs w:val="20"/>
          <w:lang w:eastAsia="ru-RU"/>
        </w:rPr>
        <w:t>а</w:t>
      </w:r>
      <w:r w:rsidR="005F3295">
        <w:rPr>
          <w:rFonts w:ascii="Times New Roman" w:hAnsi="Times New Roman"/>
          <w:bCs/>
          <w:sz w:val="20"/>
          <w:szCs w:val="20"/>
          <w:lang w:eastAsia="ru-RU"/>
        </w:rPr>
        <w:t xml:space="preserve">  государственного автономного  учреждения здравоохранения «Энгельсская городская клиническая больница № 1»</w:t>
      </w:r>
    </w:p>
    <w:p w14:paraId="50A11B9B" w14:textId="77777777" w:rsidR="001A7A62" w:rsidRDefault="001A7A62">
      <w:pPr>
        <w:tabs>
          <w:tab w:val="left" w:pos="6120"/>
        </w:tabs>
        <w:ind w:left="5386"/>
        <w:jc w:val="right"/>
        <w:outlineLvl w:val="1"/>
        <w:rPr>
          <w:rFonts w:ascii="Times New Roman" w:hAnsi="Times New Roman"/>
          <w:bCs/>
          <w:sz w:val="20"/>
          <w:szCs w:val="20"/>
          <w:lang w:eastAsia="ru-RU"/>
        </w:rPr>
      </w:pPr>
    </w:p>
    <w:p w14:paraId="4FACEC10" w14:textId="585AD040" w:rsidR="001A7A62" w:rsidRDefault="005F3295" w:rsidP="002566C9">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AD1DF7">
        <w:rPr>
          <w:rFonts w:ascii="Times New Roman" w:hAnsi="Times New Roman"/>
          <w:bCs/>
          <w:sz w:val="20"/>
          <w:szCs w:val="20"/>
          <w:lang w:eastAsia="ru-RU"/>
        </w:rPr>
        <w:t>С</w:t>
      </w:r>
      <w:r>
        <w:rPr>
          <w:rFonts w:ascii="Times New Roman" w:hAnsi="Times New Roman"/>
          <w:bCs/>
          <w:sz w:val="20"/>
          <w:szCs w:val="20"/>
          <w:lang w:eastAsia="ru-RU"/>
        </w:rPr>
        <w:t xml:space="preserve">.А. </w:t>
      </w:r>
      <w:r w:rsidR="00AD1DF7">
        <w:rPr>
          <w:rFonts w:ascii="Times New Roman" w:hAnsi="Times New Roman"/>
          <w:bCs/>
          <w:sz w:val="20"/>
          <w:szCs w:val="20"/>
          <w:lang w:eastAsia="ru-RU"/>
        </w:rPr>
        <w:t>Грязнова</w:t>
      </w:r>
    </w:p>
    <w:p w14:paraId="37E90B16" w14:textId="0F80DAA1" w:rsidR="001A7A62" w:rsidRDefault="005F3295" w:rsidP="00D903B6">
      <w:pPr>
        <w:outlineLvl w:val="1"/>
        <w:rPr>
          <w:rFonts w:ascii="Times New Roman" w:hAnsi="Times New Roman"/>
          <w:bCs/>
          <w:sz w:val="20"/>
          <w:szCs w:val="20"/>
          <w:u w:val="single"/>
          <w:lang w:eastAsia="ru-RU"/>
        </w:rPr>
      </w:pP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Pr>
          <w:rFonts w:ascii="Times New Roman" w:hAnsi="Times New Roman"/>
          <w:bCs/>
          <w:sz w:val="20"/>
          <w:szCs w:val="20"/>
          <w:lang w:eastAsia="ru-RU"/>
        </w:rPr>
        <w:tab/>
      </w:r>
      <w:r w:rsidR="00D903B6">
        <w:rPr>
          <w:rFonts w:ascii="Times New Roman" w:hAnsi="Times New Roman"/>
          <w:bCs/>
          <w:sz w:val="20"/>
          <w:szCs w:val="20"/>
          <w:lang w:eastAsia="ru-RU"/>
        </w:rPr>
        <w:t xml:space="preserve">                                               </w:t>
      </w:r>
      <w:r w:rsidR="005D2605">
        <w:rPr>
          <w:rFonts w:ascii="Times New Roman" w:hAnsi="Times New Roman"/>
          <w:bCs/>
          <w:sz w:val="20"/>
          <w:szCs w:val="20"/>
          <w:lang w:eastAsia="ru-RU"/>
        </w:rPr>
        <w:t xml:space="preserve">             </w:t>
      </w:r>
      <w:r w:rsidR="00680246">
        <w:rPr>
          <w:rFonts w:ascii="Times New Roman" w:hAnsi="Times New Roman"/>
          <w:bCs/>
          <w:sz w:val="20"/>
          <w:szCs w:val="20"/>
          <w:lang w:eastAsia="ru-RU"/>
        </w:rPr>
        <w:t>2</w:t>
      </w:r>
      <w:r w:rsidR="001D090D">
        <w:rPr>
          <w:rFonts w:ascii="Times New Roman" w:hAnsi="Times New Roman"/>
          <w:bCs/>
          <w:sz w:val="20"/>
          <w:szCs w:val="20"/>
          <w:lang w:eastAsia="ru-RU"/>
        </w:rPr>
        <w:t>6 августа</w:t>
      </w:r>
      <w:r w:rsidR="00900953">
        <w:rPr>
          <w:rFonts w:ascii="Times New Roman" w:hAnsi="Times New Roman"/>
          <w:bCs/>
          <w:sz w:val="20"/>
          <w:szCs w:val="20"/>
          <w:lang w:eastAsia="ru-RU"/>
        </w:rPr>
        <w:t xml:space="preserve"> 202</w:t>
      </w:r>
      <w:r w:rsidR="005D2605">
        <w:rPr>
          <w:rFonts w:ascii="Times New Roman" w:hAnsi="Times New Roman"/>
          <w:bCs/>
          <w:sz w:val="20"/>
          <w:szCs w:val="20"/>
          <w:lang w:eastAsia="ru-RU"/>
        </w:rPr>
        <w:t>6</w:t>
      </w:r>
      <w:r>
        <w:rPr>
          <w:rFonts w:ascii="Times New Roman" w:hAnsi="Times New Roman"/>
          <w:bCs/>
          <w:sz w:val="20"/>
          <w:szCs w:val="20"/>
          <w:lang w:eastAsia="ru-RU"/>
        </w:rPr>
        <w:t xml:space="preserve"> года</w:t>
      </w:r>
    </w:p>
    <w:p w14:paraId="025B2CB4" w14:textId="77777777" w:rsidR="001A7A62" w:rsidRDefault="001A7A62">
      <w:pPr>
        <w:jc w:val="center"/>
        <w:outlineLvl w:val="1"/>
        <w:rPr>
          <w:rFonts w:ascii="Times New Roman" w:hAnsi="Times New Roman"/>
          <w:b/>
          <w:bCs/>
          <w:sz w:val="20"/>
          <w:szCs w:val="20"/>
          <w:lang w:eastAsia="ru-RU"/>
        </w:rPr>
      </w:pPr>
    </w:p>
    <w:p w14:paraId="7ECEA378" w14:textId="77777777" w:rsidR="001A7A62" w:rsidRDefault="001A7A62">
      <w:pPr>
        <w:jc w:val="center"/>
        <w:rPr>
          <w:rFonts w:ascii="Times New Roman" w:hAnsi="Times New Roman"/>
          <w:sz w:val="20"/>
          <w:szCs w:val="20"/>
        </w:rPr>
      </w:pPr>
    </w:p>
    <w:p w14:paraId="586227A2" w14:textId="77777777" w:rsidR="001A7A62" w:rsidRDefault="001A7A62">
      <w:pPr>
        <w:jc w:val="center"/>
        <w:rPr>
          <w:rFonts w:ascii="Times New Roman" w:hAnsi="Times New Roman"/>
          <w:sz w:val="20"/>
          <w:szCs w:val="20"/>
        </w:rPr>
      </w:pPr>
    </w:p>
    <w:p w14:paraId="48975821" w14:textId="77777777" w:rsidR="001A7A62" w:rsidRDefault="001A7A62">
      <w:pPr>
        <w:jc w:val="center"/>
        <w:rPr>
          <w:rFonts w:ascii="Times New Roman" w:hAnsi="Times New Roman"/>
          <w:sz w:val="20"/>
          <w:szCs w:val="20"/>
        </w:rPr>
      </w:pPr>
    </w:p>
    <w:p w14:paraId="711CC180" w14:textId="77777777" w:rsidR="001A7A62" w:rsidRDefault="001A7A62">
      <w:pPr>
        <w:jc w:val="center"/>
        <w:rPr>
          <w:rFonts w:ascii="Times New Roman" w:hAnsi="Times New Roman"/>
          <w:sz w:val="20"/>
          <w:szCs w:val="20"/>
        </w:rPr>
      </w:pPr>
    </w:p>
    <w:p w14:paraId="773851B2" w14:textId="77777777" w:rsidR="001A7A62" w:rsidRDefault="001A7A62">
      <w:pPr>
        <w:jc w:val="center"/>
        <w:rPr>
          <w:rFonts w:ascii="Times New Roman" w:hAnsi="Times New Roman"/>
          <w:sz w:val="20"/>
          <w:szCs w:val="20"/>
        </w:rPr>
      </w:pPr>
    </w:p>
    <w:p w14:paraId="46A2FFCB" w14:textId="77777777" w:rsidR="001A7A62" w:rsidRDefault="001A7A62">
      <w:pPr>
        <w:jc w:val="center"/>
        <w:rPr>
          <w:rFonts w:ascii="Times New Roman" w:hAnsi="Times New Roman"/>
          <w:sz w:val="20"/>
          <w:szCs w:val="20"/>
        </w:rPr>
      </w:pPr>
    </w:p>
    <w:p w14:paraId="763BD866" w14:textId="77777777" w:rsidR="001A7A62" w:rsidRDefault="001A7A62">
      <w:pPr>
        <w:jc w:val="center"/>
        <w:rPr>
          <w:rFonts w:ascii="Times New Roman" w:hAnsi="Times New Roman"/>
          <w:sz w:val="20"/>
          <w:szCs w:val="20"/>
        </w:rPr>
      </w:pPr>
    </w:p>
    <w:p w14:paraId="70E9B019" w14:textId="77777777" w:rsidR="001A7A62" w:rsidRDefault="001A7A62">
      <w:pPr>
        <w:jc w:val="center"/>
        <w:rPr>
          <w:rFonts w:ascii="Times New Roman" w:hAnsi="Times New Roman"/>
          <w:sz w:val="20"/>
          <w:szCs w:val="20"/>
        </w:rPr>
      </w:pPr>
    </w:p>
    <w:p w14:paraId="5015906A" w14:textId="77777777" w:rsidR="001A7A62" w:rsidRDefault="001A7A62">
      <w:pPr>
        <w:jc w:val="center"/>
        <w:rPr>
          <w:rFonts w:ascii="Times New Roman" w:hAnsi="Times New Roman"/>
          <w:sz w:val="20"/>
          <w:szCs w:val="20"/>
        </w:rPr>
      </w:pPr>
    </w:p>
    <w:p w14:paraId="66520A8C" w14:textId="77777777" w:rsidR="001A7A62" w:rsidRDefault="001A7A62">
      <w:pPr>
        <w:jc w:val="center"/>
        <w:rPr>
          <w:rFonts w:ascii="Times New Roman" w:hAnsi="Times New Roman"/>
          <w:sz w:val="20"/>
          <w:szCs w:val="20"/>
        </w:rPr>
      </w:pPr>
    </w:p>
    <w:p w14:paraId="746B871B" w14:textId="77777777" w:rsidR="001A7A62" w:rsidRDefault="005F3295">
      <w:pPr>
        <w:jc w:val="center"/>
        <w:rPr>
          <w:rFonts w:ascii="Times New Roman" w:hAnsi="Times New Roman" w:cs="Tahoma"/>
          <w:b/>
          <w:sz w:val="24"/>
          <w:szCs w:val="24"/>
        </w:rPr>
      </w:pPr>
      <w:r>
        <w:rPr>
          <w:rFonts w:ascii="Times New Roman" w:hAnsi="Times New Roman" w:cs="Tahoma"/>
          <w:b/>
          <w:sz w:val="24"/>
          <w:szCs w:val="24"/>
        </w:rPr>
        <w:t xml:space="preserve">Извещение </w:t>
      </w:r>
    </w:p>
    <w:p w14:paraId="5C2B0660" w14:textId="77777777" w:rsidR="001A7A62" w:rsidRDefault="001A7A62">
      <w:pPr>
        <w:jc w:val="center"/>
        <w:rPr>
          <w:rFonts w:ascii="Times New Roman" w:hAnsi="Times New Roman"/>
          <w:b/>
          <w:sz w:val="24"/>
          <w:szCs w:val="24"/>
        </w:rPr>
      </w:pPr>
    </w:p>
    <w:p w14:paraId="79A07C8B" w14:textId="516638CA" w:rsidR="001A7A62" w:rsidRDefault="005F3295">
      <w:pPr>
        <w:jc w:val="center"/>
        <w:outlineLvl w:val="1"/>
        <w:rPr>
          <w:rFonts w:ascii="Times New Roman" w:hAnsi="Times New Roman"/>
          <w:b/>
          <w:bCs/>
          <w:sz w:val="24"/>
          <w:szCs w:val="24"/>
          <w:lang w:eastAsia="ru-RU"/>
        </w:rPr>
      </w:pPr>
      <w:r>
        <w:rPr>
          <w:rFonts w:ascii="Times New Roman" w:hAnsi="Times New Roman" w:cs="Tahoma"/>
          <w:b/>
          <w:bCs/>
          <w:sz w:val="24"/>
          <w:szCs w:val="24"/>
          <w:lang w:eastAsia="ru-RU"/>
        </w:rPr>
        <w:t xml:space="preserve">на проведение </w:t>
      </w:r>
      <w:r>
        <w:rPr>
          <w:rFonts w:ascii="Times New Roman" w:hAnsi="Times New Roman"/>
          <w:b/>
          <w:bCs/>
          <w:sz w:val="24"/>
          <w:szCs w:val="24"/>
          <w:lang w:eastAsia="ru-RU"/>
        </w:rPr>
        <w:t xml:space="preserve">запроса котировок в электронной форме на право заключения договора на </w:t>
      </w:r>
      <w:r>
        <w:rPr>
          <w:rFonts w:ascii="Times New Roman" w:hAnsi="Times New Roman"/>
          <w:b/>
          <w:bCs/>
          <w:sz w:val="24"/>
          <w:szCs w:val="24"/>
          <w:shd w:val="clear" w:color="auto" w:fill="FFFFFF"/>
          <w:lang w:eastAsia="ru-RU"/>
        </w:rPr>
        <w:t xml:space="preserve">поставку </w:t>
      </w:r>
      <w:r w:rsidR="00680246">
        <w:rPr>
          <w:rFonts w:ascii="Times New Roman" w:hAnsi="Times New Roman"/>
          <w:b/>
          <w:bCs/>
          <w:sz w:val="24"/>
          <w:szCs w:val="24"/>
          <w:lang w:eastAsia="ru-RU"/>
        </w:rPr>
        <w:t>мягкого инвентаря</w:t>
      </w:r>
      <w:r w:rsidR="006C7D23" w:rsidRPr="006C7D23">
        <w:rPr>
          <w:rFonts w:ascii="Times New Roman" w:hAnsi="Times New Roman"/>
          <w:b/>
          <w:bCs/>
          <w:sz w:val="24"/>
          <w:szCs w:val="24"/>
          <w:lang w:eastAsia="ru-RU"/>
        </w:rPr>
        <w:t xml:space="preserve"> </w:t>
      </w:r>
      <w:r>
        <w:rPr>
          <w:rFonts w:ascii="Times New Roman" w:hAnsi="Times New Roman"/>
          <w:b/>
          <w:bCs/>
          <w:sz w:val="24"/>
          <w:szCs w:val="24"/>
          <w:lang w:eastAsia="ru-RU"/>
        </w:rPr>
        <w:t>для нужд государственного автономного учреждения здравоохранения «Энгельсская городская клиническая больница № 1»</w:t>
      </w:r>
    </w:p>
    <w:p w14:paraId="1CD6E160" w14:textId="77777777" w:rsidR="001A7A62" w:rsidRDefault="001A7A62">
      <w:pPr>
        <w:jc w:val="center"/>
        <w:outlineLvl w:val="1"/>
        <w:rPr>
          <w:rFonts w:ascii="Times New Roman" w:hAnsi="Times New Roman"/>
          <w:b/>
          <w:bCs/>
          <w:sz w:val="24"/>
          <w:szCs w:val="24"/>
          <w:lang w:eastAsia="ru-RU"/>
        </w:rPr>
      </w:pPr>
    </w:p>
    <w:p w14:paraId="7A90E388" w14:textId="77777777" w:rsidR="001A7A62" w:rsidRDefault="001A7A62">
      <w:pPr>
        <w:jc w:val="center"/>
        <w:outlineLvl w:val="1"/>
        <w:rPr>
          <w:rFonts w:ascii="Times New Roman" w:hAnsi="Times New Roman"/>
          <w:b/>
          <w:bCs/>
          <w:sz w:val="20"/>
          <w:szCs w:val="20"/>
          <w:lang w:eastAsia="ru-RU"/>
        </w:rPr>
      </w:pPr>
    </w:p>
    <w:p w14:paraId="2375D96F" w14:textId="77777777" w:rsidR="001A7A62" w:rsidRDefault="001A7A62">
      <w:pPr>
        <w:jc w:val="center"/>
        <w:outlineLvl w:val="1"/>
        <w:rPr>
          <w:rFonts w:ascii="Times New Roman" w:hAnsi="Times New Roman"/>
          <w:b/>
          <w:bCs/>
          <w:sz w:val="20"/>
          <w:szCs w:val="20"/>
          <w:lang w:eastAsia="ru-RU"/>
        </w:rPr>
      </w:pPr>
    </w:p>
    <w:p w14:paraId="7B234911" w14:textId="77777777" w:rsidR="001A7A62" w:rsidRDefault="001A7A62">
      <w:pPr>
        <w:jc w:val="center"/>
        <w:outlineLvl w:val="1"/>
        <w:rPr>
          <w:rFonts w:ascii="Times New Roman" w:hAnsi="Times New Roman"/>
          <w:b/>
          <w:bCs/>
          <w:sz w:val="20"/>
          <w:szCs w:val="20"/>
          <w:lang w:eastAsia="ru-RU"/>
        </w:rPr>
      </w:pPr>
    </w:p>
    <w:p w14:paraId="13B717E6" w14:textId="77777777" w:rsidR="001A7A62" w:rsidRDefault="001A7A62">
      <w:pPr>
        <w:jc w:val="center"/>
        <w:outlineLvl w:val="1"/>
        <w:rPr>
          <w:rFonts w:ascii="Times New Roman" w:hAnsi="Times New Roman"/>
          <w:b/>
          <w:bCs/>
          <w:sz w:val="20"/>
          <w:szCs w:val="20"/>
          <w:lang w:eastAsia="ru-RU"/>
        </w:rPr>
      </w:pPr>
    </w:p>
    <w:p w14:paraId="721C9CCE" w14:textId="77777777" w:rsidR="001A7A62" w:rsidRDefault="001A7A62">
      <w:pPr>
        <w:jc w:val="center"/>
        <w:outlineLvl w:val="1"/>
        <w:rPr>
          <w:rFonts w:ascii="Times New Roman" w:hAnsi="Times New Roman"/>
          <w:b/>
          <w:bCs/>
          <w:sz w:val="20"/>
          <w:szCs w:val="20"/>
          <w:lang w:eastAsia="ru-RU"/>
        </w:rPr>
      </w:pPr>
    </w:p>
    <w:p w14:paraId="4EB88B43" w14:textId="77777777" w:rsidR="001A7A62" w:rsidRDefault="001A7A62">
      <w:pPr>
        <w:jc w:val="center"/>
        <w:outlineLvl w:val="1"/>
        <w:rPr>
          <w:rFonts w:ascii="Times New Roman" w:hAnsi="Times New Roman"/>
          <w:b/>
          <w:bCs/>
          <w:sz w:val="20"/>
          <w:szCs w:val="20"/>
          <w:lang w:eastAsia="ru-RU"/>
        </w:rPr>
      </w:pPr>
    </w:p>
    <w:p w14:paraId="18C37012" w14:textId="77777777" w:rsidR="001A7A62" w:rsidRDefault="001A7A62">
      <w:pPr>
        <w:jc w:val="center"/>
        <w:outlineLvl w:val="1"/>
        <w:rPr>
          <w:rFonts w:ascii="Times New Roman" w:hAnsi="Times New Roman"/>
          <w:b/>
          <w:bCs/>
          <w:sz w:val="20"/>
          <w:szCs w:val="20"/>
          <w:lang w:eastAsia="ru-RU"/>
        </w:rPr>
      </w:pPr>
    </w:p>
    <w:p w14:paraId="1CAF1724" w14:textId="77777777" w:rsidR="001A7A62" w:rsidRDefault="001A7A62">
      <w:pPr>
        <w:jc w:val="center"/>
        <w:outlineLvl w:val="1"/>
        <w:rPr>
          <w:rFonts w:ascii="Times New Roman" w:hAnsi="Times New Roman"/>
          <w:b/>
          <w:bCs/>
          <w:sz w:val="20"/>
          <w:szCs w:val="20"/>
          <w:lang w:eastAsia="ru-RU"/>
        </w:rPr>
      </w:pPr>
    </w:p>
    <w:p w14:paraId="04178730" w14:textId="77777777" w:rsidR="001A7A62" w:rsidRDefault="001A7A62">
      <w:pPr>
        <w:jc w:val="center"/>
        <w:outlineLvl w:val="1"/>
        <w:rPr>
          <w:rFonts w:ascii="Times New Roman" w:hAnsi="Times New Roman"/>
          <w:b/>
          <w:bCs/>
          <w:sz w:val="20"/>
          <w:szCs w:val="20"/>
          <w:lang w:eastAsia="ru-RU"/>
        </w:rPr>
      </w:pPr>
    </w:p>
    <w:p w14:paraId="15A9FE61" w14:textId="77777777" w:rsidR="001A7A62" w:rsidRDefault="001A7A62">
      <w:pPr>
        <w:jc w:val="center"/>
        <w:outlineLvl w:val="1"/>
        <w:rPr>
          <w:rFonts w:ascii="Times New Roman" w:hAnsi="Times New Roman"/>
          <w:b/>
          <w:bCs/>
          <w:sz w:val="20"/>
          <w:szCs w:val="20"/>
          <w:lang w:eastAsia="ru-RU"/>
        </w:rPr>
      </w:pPr>
      <w:bookmarkStart w:id="0" w:name="_GoBack"/>
      <w:bookmarkEnd w:id="0"/>
    </w:p>
    <w:p w14:paraId="35907CB9" w14:textId="77777777" w:rsidR="001A7A62" w:rsidRDefault="001A7A62">
      <w:pPr>
        <w:jc w:val="center"/>
        <w:outlineLvl w:val="1"/>
        <w:rPr>
          <w:rFonts w:ascii="Times New Roman" w:hAnsi="Times New Roman"/>
          <w:b/>
          <w:bCs/>
          <w:sz w:val="20"/>
          <w:szCs w:val="20"/>
          <w:lang w:eastAsia="ru-RU"/>
        </w:rPr>
      </w:pPr>
    </w:p>
    <w:p w14:paraId="030D8281" w14:textId="77777777" w:rsidR="001A7A62" w:rsidRDefault="001A7A62">
      <w:pPr>
        <w:jc w:val="center"/>
        <w:outlineLvl w:val="1"/>
        <w:rPr>
          <w:rFonts w:ascii="Times New Roman" w:hAnsi="Times New Roman"/>
          <w:b/>
          <w:bCs/>
          <w:sz w:val="20"/>
          <w:szCs w:val="20"/>
          <w:lang w:eastAsia="ru-RU"/>
        </w:rPr>
      </w:pPr>
    </w:p>
    <w:p w14:paraId="3854324E" w14:textId="77777777" w:rsidR="001A7A62" w:rsidRDefault="001A7A62">
      <w:pPr>
        <w:jc w:val="center"/>
        <w:outlineLvl w:val="1"/>
        <w:rPr>
          <w:rFonts w:ascii="Times New Roman" w:hAnsi="Times New Roman"/>
          <w:b/>
          <w:bCs/>
          <w:sz w:val="20"/>
          <w:szCs w:val="20"/>
          <w:lang w:eastAsia="ru-RU"/>
        </w:rPr>
      </w:pPr>
    </w:p>
    <w:p w14:paraId="111AB0F5" w14:textId="77777777" w:rsidR="001A7A62" w:rsidRDefault="001A7A62">
      <w:pPr>
        <w:jc w:val="center"/>
        <w:outlineLvl w:val="1"/>
        <w:rPr>
          <w:rFonts w:ascii="Times New Roman" w:hAnsi="Times New Roman"/>
          <w:b/>
          <w:bCs/>
          <w:sz w:val="20"/>
          <w:szCs w:val="20"/>
          <w:lang w:eastAsia="ru-RU"/>
        </w:rPr>
      </w:pPr>
    </w:p>
    <w:p w14:paraId="48037095" w14:textId="77777777" w:rsidR="001A7A62" w:rsidRDefault="001A7A62">
      <w:pPr>
        <w:jc w:val="center"/>
        <w:outlineLvl w:val="1"/>
        <w:rPr>
          <w:rFonts w:ascii="Times New Roman" w:hAnsi="Times New Roman"/>
          <w:b/>
          <w:bCs/>
          <w:sz w:val="20"/>
          <w:szCs w:val="20"/>
          <w:lang w:eastAsia="ru-RU"/>
        </w:rPr>
      </w:pPr>
    </w:p>
    <w:p w14:paraId="4702EC34" w14:textId="77777777" w:rsidR="001A7A62" w:rsidRDefault="001A7A62">
      <w:pPr>
        <w:jc w:val="center"/>
        <w:outlineLvl w:val="1"/>
        <w:rPr>
          <w:rFonts w:ascii="Times New Roman" w:hAnsi="Times New Roman"/>
          <w:b/>
          <w:bCs/>
          <w:sz w:val="20"/>
          <w:szCs w:val="20"/>
          <w:lang w:eastAsia="ru-RU"/>
        </w:rPr>
      </w:pPr>
    </w:p>
    <w:p w14:paraId="562C6C31" w14:textId="77777777" w:rsidR="001A7A62" w:rsidRDefault="001A7A62">
      <w:pPr>
        <w:jc w:val="center"/>
        <w:outlineLvl w:val="1"/>
        <w:rPr>
          <w:rFonts w:ascii="Times New Roman" w:hAnsi="Times New Roman"/>
          <w:b/>
          <w:bCs/>
          <w:sz w:val="20"/>
          <w:szCs w:val="20"/>
          <w:lang w:eastAsia="ru-RU"/>
        </w:rPr>
      </w:pPr>
    </w:p>
    <w:p w14:paraId="013F83D3" w14:textId="77777777" w:rsidR="001A7A62" w:rsidRDefault="001A7A62">
      <w:pPr>
        <w:jc w:val="center"/>
        <w:outlineLvl w:val="1"/>
        <w:rPr>
          <w:rFonts w:ascii="Times New Roman" w:hAnsi="Times New Roman"/>
          <w:b/>
          <w:bCs/>
          <w:sz w:val="20"/>
          <w:szCs w:val="20"/>
          <w:lang w:eastAsia="ru-RU"/>
        </w:rPr>
      </w:pPr>
    </w:p>
    <w:p w14:paraId="7CB0D7F7" w14:textId="77777777" w:rsidR="001A7A62" w:rsidRDefault="001A7A62">
      <w:pPr>
        <w:jc w:val="center"/>
        <w:outlineLvl w:val="1"/>
        <w:rPr>
          <w:rFonts w:ascii="Times New Roman" w:hAnsi="Times New Roman"/>
          <w:b/>
          <w:bCs/>
          <w:sz w:val="20"/>
          <w:szCs w:val="20"/>
          <w:lang w:eastAsia="ru-RU"/>
        </w:rPr>
      </w:pPr>
    </w:p>
    <w:p w14:paraId="275A2647" w14:textId="77777777" w:rsidR="001A7A62" w:rsidRDefault="001A7A62">
      <w:pPr>
        <w:jc w:val="center"/>
        <w:outlineLvl w:val="1"/>
        <w:rPr>
          <w:rFonts w:ascii="Times New Roman" w:hAnsi="Times New Roman"/>
          <w:b/>
          <w:bCs/>
          <w:sz w:val="20"/>
          <w:szCs w:val="20"/>
          <w:lang w:eastAsia="ru-RU"/>
        </w:rPr>
      </w:pPr>
    </w:p>
    <w:p w14:paraId="487B4770" w14:textId="77777777" w:rsidR="001A7A62" w:rsidRDefault="001A7A62">
      <w:pPr>
        <w:jc w:val="center"/>
        <w:outlineLvl w:val="1"/>
        <w:rPr>
          <w:rFonts w:ascii="Times New Roman" w:hAnsi="Times New Roman"/>
          <w:b/>
          <w:bCs/>
          <w:sz w:val="20"/>
          <w:szCs w:val="20"/>
          <w:lang w:eastAsia="ru-RU"/>
        </w:rPr>
      </w:pPr>
    </w:p>
    <w:p w14:paraId="3C705EC4" w14:textId="77777777" w:rsidR="001A7A62" w:rsidRDefault="001A7A62">
      <w:pPr>
        <w:jc w:val="center"/>
        <w:outlineLvl w:val="1"/>
        <w:rPr>
          <w:rFonts w:ascii="Times New Roman" w:hAnsi="Times New Roman"/>
          <w:b/>
          <w:bCs/>
          <w:sz w:val="20"/>
          <w:szCs w:val="20"/>
          <w:lang w:eastAsia="ru-RU"/>
        </w:rPr>
      </w:pPr>
    </w:p>
    <w:p w14:paraId="3DF05F31" w14:textId="77777777" w:rsidR="001A7A62" w:rsidRDefault="001A7A62">
      <w:pPr>
        <w:jc w:val="center"/>
        <w:outlineLvl w:val="1"/>
        <w:rPr>
          <w:rFonts w:ascii="Times New Roman" w:hAnsi="Times New Roman"/>
          <w:b/>
          <w:bCs/>
          <w:sz w:val="20"/>
          <w:szCs w:val="20"/>
          <w:lang w:eastAsia="ru-RU"/>
        </w:rPr>
      </w:pPr>
    </w:p>
    <w:p w14:paraId="4980BA69" w14:textId="77777777" w:rsidR="001A7A62" w:rsidRDefault="001A7A62">
      <w:pPr>
        <w:jc w:val="center"/>
        <w:outlineLvl w:val="1"/>
        <w:rPr>
          <w:rFonts w:ascii="Times New Roman" w:hAnsi="Times New Roman"/>
          <w:b/>
          <w:bCs/>
          <w:sz w:val="20"/>
          <w:szCs w:val="20"/>
          <w:lang w:eastAsia="ru-RU"/>
        </w:rPr>
      </w:pPr>
    </w:p>
    <w:p w14:paraId="6A7C1F4A" w14:textId="77777777" w:rsidR="001A7A62" w:rsidRDefault="001A7A62">
      <w:pPr>
        <w:jc w:val="center"/>
        <w:outlineLvl w:val="1"/>
        <w:rPr>
          <w:rFonts w:ascii="Times New Roman" w:hAnsi="Times New Roman"/>
          <w:b/>
          <w:bCs/>
          <w:sz w:val="20"/>
          <w:szCs w:val="20"/>
          <w:lang w:eastAsia="ru-RU"/>
        </w:rPr>
      </w:pPr>
    </w:p>
    <w:p w14:paraId="36C94F39" w14:textId="77777777" w:rsidR="001A7A62" w:rsidRDefault="001A7A62">
      <w:pPr>
        <w:jc w:val="center"/>
        <w:outlineLvl w:val="1"/>
        <w:rPr>
          <w:rFonts w:ascii="Times New Roman" w:hAnsi="Times New Roman"/>
          <w:b/>
          <w:bCs/>
          <w:sz w:val="20"/>
          <w:szCs w:val="20"/>
          <w:lang w:eastAsia="ru-RU"/>
        </w:rPr>
      </w:pPr>
    </w:p>
    <w:p w14:paraId="63F1026A" w14:textId="77777777" w:rsidR="001A7A62" w:rsidRDefault="001A7A62">
      <w:pPr>
        <w:jc w:val="center"/>
        <w:outlineLvl w:val="1"/>
        <w:rPr>
          <w:rFonts w:ascii="Times New Roman" w:hAnsi="Times New Roman"/>
          <w:b/>
          <w:bCs/>
          <w:sz w:val="20"/>
          <w:szCs w:val="20"/>
          <w:lang w:eastAsia="ru-RU"/>
        </w:rPr>
      </w:pPr>
    </w:p>
    <w:p w14:paraId="2FF68C01" w14:textId="77777777" w:rsidR="001A7A62" w:rsidRDefault="001A7A62">
      <w:pPr>
        <w:jc w:val="center"/>
        <w:outlineLvl w:val="1"/>
        <w:rPr>
          <w:rFonts w:ascii="Times New Roman" w:hAnsi="Times New Roman"/>
          <w:b/>
          <w:bCs/>
          <w:sz w:val="20"/>
          <w:szCs w:val="20"/>
          <w:lang w:eastAsia="ru-RU"/>
        </w:rPr>
      </w:pPr>
    </w:p>
    <w:p w14:paraId="2065C0A2" w14:textId="77777777" w:rsidR="001A7A62" w:rsidRDefault="001A7A62">
      <w:pPr>
        <w:jc w:val="center"/>
        <w:outlineLvl w:val="1"/>
        <w:rPr>
          <w:rFonts w:ascii="Times New Roman" w:hAnsi="Times New Roman"/>
          <w:b/>
          <w:bCs/>
          <w:sz w:val="20"/>
          <w:szCs w:val="20"/>
          <w:lang w:eastAsia="ru-RU"/>
        </w:rPr>
      </w:pPr>
    </w:p>
    <w:p w14:paraId="7A9BB827" w14:textId="77777777" w:rsidR="001A7A62" w:rsidRDefault="001A7A62">
      <w:pPr>
        <w:jc w:val="center"/>
        <w:outlineLvl w:val="1"/>
        <w:rPr>
          <w:rFonts w:ascii="Times New Roman" w:hAnsi="Times New Roman"/>
          <w:b/>
          <w:bCs/>
          <w:sz w:val="20"/>
          <w:szCs w:val="20"/>
          <w:lang w:eastAsia="ru-RU"/>
        </w:rPr>
      </w:pPr>
    </w:p>
    <w:p w14:paraId="42F49DF0" w14:textId="77777777" w:rsidR="001A7A62" w:rsidRDefault="001A7A62">
      <w:pPr>
        <w:jc w:val="center"/>
        <w:outlineLvl w:val="1"/>
        <w:rPr>
          <w:rFonts w:ascii="Times New Roman" w:hAnsi="Times New Roman"/>
          <w:b/>
          <w:bCs/>
          <w:sz w:val="20"/>
          <w:szCs w:val="20"/>
          <w:lang w:eastAsia="ru-RU"/>
        </w:rPr>
      </w:pPr>
    </w:p>
    <w:p w14:paraId="3D5BDE13" w14:textId="77777777" w:rsidR="001A7A62" w:rsidRDefault="001A7A62">
      <w:pPr>
        <w:jc w:val="center"/>
        <w:outlineLvl w:val="1"/>
        <w:rPr>
          <w:rFonts w:ascii="Times New Roman" w:hAnsi="Times New Roman"/>
          <w:b/>
          <w:bCs/>
          <w:sz w:val="20"/>
          <w:szCs w:val="20"/>
          <w:lang w:eastAsia="ru-RU"/>
        </w:rPr>
      </w:pPr>
    </w:p>
    <w:p w14:paraId="0863493C" w14:textId="77777777" w:rsidR="001A7A62" w:rsidRDefault="001A7A62">
      <w:pPr>
        <w:jc w:val="center"/>
        <w:outlineLvl w:val="1"/>
        <w:rPr>
          <w:rFonts w:ascii="Times New Roman" w:hAnsi="Times New Roman"/>
          <w:b/>
          <w:bCs/>
          <w:sz w:val="20"/>
          <w:szCs w:val="20"/>
          <w:lang w:eastAsia="ru-RU"/>
        </w:rPr>
      </w:pPr>
    </w:p>
    <w:p w14:paraId="63FD3D77" w14:textId="77777777" w:rsidR="001A7A62" w:rsidRDefault="001A7A62">
      <w:pPr>
        <w:jc w:val="center"/>
        <w:outlineLvl w:val="1"/>
        <w:rPr>
          <w:rFonts w:ascii="Times New Roman" w:hAnsi="Times New Roman"/>
          <w:b/>
          <w:bCs/>
          <w:sz w:val="20"/>
          <w:szCs w:val="20"/>
          <w:lang w:eastAsia="ru-RU"/>
        </w:rPr>
      </w:pPr>
    </w:p>
    <w:p w14:paraId="052BE0B1" w14:textId="77777777" w:rsidR="001A7A62" w:rsidRDefault="001A7A62">
      <w:pPr>
        <w:jc w:val="center"/>
        <w:outlineLvl w:val="1"/>
        <w:rPr>
          <w:rFonts w:ascii="Times New Roman" w:hAnsi="Times New Roman"/>
          <w:b/>
          <w:bCs/>
          <w:sz w:val="20"/>
          <w:szCs w:val="20"/>
          <w:lang w:eastAsia="ru-RU"/>
        </w:rPr>
      </w:pPr>
    </w:p>
    <w:p w14:paraId="7F578D56" w14:textId="77777777" w:rsidR="001A7A62" w:rsidRDefault="001A7A62">
      <w:pPr>
        <w:jc w:val="center"/>
        <w:outlineLvl w:val="1"/>
        <w:rPr>
          <w:rFonts w:ascii="Times New Roman" w:hAnsi="Times New Roman"/>
          <w:b/>
          <w:bCs/>
          <w:sz w:val="20"/>
          <w:szCs w:val="20"/>
          <w:lang w:eastAsia="ru-RU"/>
        </w:rPr>
      </w:pPr>
    </w:p>
    <w:p w14:paraId="5CD60E6E" w14:textId="77777777" w:rsidR="001A7A62" w:rsidRDefault="001A7A62">
      <w:pPr>
        <w:outlineLvl w:val="1"/>
        <w:rPr>
          <w:rFonts w:ascii="Times New Roman" w:hAnsi="Times New Roman"/>
          <w:b/>
          <w:bCs/>
          <w:sz w:val="20"/>
          <w:szCs w:val="20"/>
          <w:lang w:eastAsia="ru-RU"/>
        </w:rPr>
      </w:pPr>
    </w:p>
    <w:p w14:paraId="1AF48B46" w14:textId="77777777" w:rsidR="001A7A62" w:rsidRDefault="005F3295">
      <w:pPr>
        <w:jc w:val="center"/>
        <w:outlineLvl w:val="1"/>
        <w:rPr>
          <w:rFonts w:ascii="Times New Roman" w:hAnsi="Times New Roman"/>
          <w:b/>
          <w:bCs/>
          <w:sz w:val="20"/>
          <w:szCs w:val="20"/>
          <w:lang w:eastAsia="ru-RU"/>
        </w:rPr>
      </w:pPr>
      <w:r>
        <w:rPr>
          <w:rFonts w:ascii="Times New Roman" w:hAnsi="Times New Roman"/>
          <w:b/>
          <w:bCs/>
          <w:sz w:val="20"/>
          <w:szCs w:val="20"/>
          <w:lang w:eastAsia="ru-RU"/>
        </w:rPr>
        <w:t>г. Энгельс 202</w:t>
      </w:r>
      <w:r w:rsidR="00190F34">
        <w:rPr>
          <w:rFonts w:ascii="Times New Roman" w:hAnsi="Times New Roman"/>
          <w:b/>
          <w:bCs/>
          <w:sz w:val="20"/>
          <w:szCs w:val="20"/>
          <w:lang w:eastAsia="ru-RU"/>
        </w:rPr>
        <w:t>6</w:t>
      </w:r>
      <w:r>
        <w:rPr>
          <w:rFonts w:ascii="Times New Roman" w:hAnsi="Times New Roman"/>
          <w:b/>
          <w:bCs/>
          <w:sz w:val="20"/>
          <w:szCs w:val="20"/>
          <w:lang w:eastAsia="ru-RU"/>
        </w:rPr>
        <w:t xml:space="preserve"> г.</w:t>
      </w:r>
    </w:p>
    <w:p w14:paraId="328FB2D4" w14:textId="77777777" w:rsidR="001A7A62" w:rsidRDefault="005F3295">
      <w:pPr>
        <w:suppressAutoHyphens w:val="0"/>
        <w:rPr>
          <w:rFonts w:ascii="Times New Roman" w:hAnsi="Times New Roman"/>
          <w:b/>
          <w:bCs/>
          <w:sz w:val="20"/>
          <w:szCs w:val="20"/>
          <w:lang w:eastAsia="ru-RU"/>
        </w:rPr>
      </w:pPr>
      <w:r>
        <w:br w:type="page"/>
      </w:r>
    </w:p>
    <w:p w14:paraId="4DCC43E9" w14:textId="77777777" w:rsidR="001A7A62" w:rsidRDefault="001A7A62">
      <w:pPr>
        <w:jc w:val="center"/>
        <w:outlineLvl w:val="1"/>
        <w:rPr>
          <w:rFonts w:ascii="Times New Roman" w:hAnsi="Times New Roman"/>
          <w:b/>
          <w:bCs/>
          <w:sz w:val="20"/>
          <w:szCs w:val="20"/>
          <w:lang w:eastAsia="ru-RU"/>
        </w:rPr>
      </w:pPr>
    </w:p>
    <w:p w14:paraId="305613C4" w14:textId="77777777" w:rsidR="001A7A62" w:rsidRDefault="005F3295">
      <w:pPr>
        <w:suppressAutoHyphens w:val="0"/>
        <w:ind w:firstLine="720"/>
        <w:jc w:val="both"/>
        <w:rPr>
          <w:rFonts w:ascii="Times New Roman" w:hAnsi="Times New Roman"/>
          <w:sz w:val="20"/>
          <w:szCs w:val="20"/>
        </w:rPr>
      </w:pPr>
      <w:r>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«Энгельсская городская клиническая больница № 1», а также иными законодательными документами, регулирующими закупочную деятельность.</w:t>
      </w:r>
    </w:p>
    <w:tbl>
      <w:tblPr>
        <w:tblW w:w="10515" w:type="dxa"/>
        <w:tblInd w:w="-20"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781"/>
        <w:gridCol w:w="3754"/>
        <w:gridCol w:w="5980"/>
      </w:tblGrid>
      <w:tr w:rsidR="001A7A62" w14:paraId="5E7EBBBE"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71412309" w14:textId="77777777" w:rsidR="001A7A62" w:rsidRDefault="005F3295">
            <w:pPr>
              <w:pageBreakBefore/>
              <w:jc w:val="center"/>
              <w:rPr>
                <w:rFonts w:ascii="Times New Roman" w:hAnsi="Times New Roman"/>
                <w:b/>
                <w:bCs/>
                <w:sz w:val="20"/>
                <w:szCs w:val="20"/>
              </w:rPr>
            </w:pPr>
            <w:r>
              <w:rPr>
                <w:rFonts w:ascii="Times New Roman" w:hAnsi="Times New Roman"/>
                <w:b/>
                <w:bCs/>
                <w:sz w:val="20"/>
                <w:szCs w:val="20"/>
              </w:rPr>
              <w:t>№ пункта</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AEA127E" w14:textId="77777777" w:rsidR="001A7A62" w:rsidRDefault="005F3295">
            <w:pPr>
              <w:jc w:val="center"/>
              <w:rPr>
                <w:rFonts w:ascii="Times New Roman" w:hAnsi="Times New Roman"/>
                <w:b/>
                <w:bCs/>
                <w:sz w:val="20"/>
                <w:szCs w:val="20"/>
              </w:rPr>
            </w:pPr>
            <w:r>
              <w:rPr>
                <w:rFonts w:ascii="Times New Roman" w:hAnsi="Times New Roman"/>
                <w:b/>
                <w:bCs/>
                <w:sz w:val="20"/>
                <w:szCs w:val="20"/>
              </w:rPr>
              <w:t>Наименование пункта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30D4604A" w14:textId="77777777" w:rsidR="001A7A62" w:rsidRDefault="005F3295">
            <w:pPr>
              <w:jc w:val="center"/>
              <w:rPr>
                <w:rFonts w:ascii="Times New Roman" w:hAnsi="Times New Roman"/>
                <w:b/>
                <w:bCs/>
                <w:sz w:val="20"/>
                <w:szCs w:val="20"/>
              </w:rPr>
            </w:pPr>
            <w:r>
              <w:rPr>
                <w:rFonts w:ascii="Times New Roman" w:hAnsi="Times New Roman"/>
                <w:b/>
                <w:bCs/>
                <w:sz w:val="20"/>
                <w:szCs w:val="20"/>
              </w:rPr>
              <w:t>Содержание пункта</w:t>
            </w:r>
          </w:p>
        </w:tc>
      </w:tr>
      <w:tr w:rsidR="001A7A62" w14:paraId="578B956A"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3EF53F17" w14:textId="77777777" w:rsidR="001A7A62" w:rsidRDefault="005F3295">
            <w:pPr>
              <w:jc w:val="center"/>
              <w:rPr>
                <w:rFonts w:ascii="Times New Roman" w:hAnsi="Times New Roman"/>
                <w:b/>
                <w:bCs/>
                <w:sz w:val="20"/>
                <w:szCs w:val="20"/>
              </w:rPr>
            </w:pPr>
            <w:r>
              <w:rPr>
                <w:rFonts w:ascii="Times New Roman" w:hAnsi="Times New Roman"/>
                <w:b/>
                <w:bCs/>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18231BE" w14:textId="77777777" w:rsidR="001A7A62" w:rsidRDefault="005F3295">
            <w:pPr>
              <w:jc w:val="center"/>
              <w:rPr>
                <w:rFonts w:ascii="Times New Roman" w:hAnsi="Times New Roman"/>
                <w:b/>
                <w:bCs/>
                <w:sz w:val="20"/>
                <w:szCs w:val="20"/>
              </w:rPr>
            </w:pPr>
            <w:r>
              <w:rPr>
                <w:rFonts w:ascii="Times New Roman" w:hAnsi="Times New Roman"/>
                <w:b/>
                <w:bCs/>
                <w:sz w:val="20"/>
                <w:szCs w:val="20"/>
              </w:rPr>
              <w:t>2</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Pr>
          <w:p w14:paraId="5ABB1E70" w14:textId="77777777" w:rsidR="001A7A62" w:rsidRDefault="005F3295">
            <w:pPr>
              <w:jc w:val="center"/>
              <w:rPr>
                <w:rFonts w:ascii="Times New Roman" w:hAnsi="Times New Roman"/>
                <w:b/>
                <w:bCs/>
                <w:sz w:val="20"/>
                <w:szCs w:val="20"/>
              </w:rPr>
            </w:pPr>
            <w:r>
              <w:rPr>
                <w:rFonts w:ascii="Times New Roman" w:hAnsi="Times New Roman"/>
                <w:b/>
                <w:bCs/>
                <w:sz w:val="20"/>
                <w:szCs w:val="20"/>
              </w:rPr>
              <w:t>3</w:t>
            </w:r>
          </w:p>
        </w:tc>
      </w:tr>
      <w:tr w:rsidR="001A7A62" w14:paraId="2D9DC962"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0EFDE79" w14:textId="77777777" w:rsidR="001A7A62" w:rsidRDefault="005F3295">
            <w:pPr>
              <w:jc w:val="center"/>
              <w:rPr>
                <w:rFonts w:ascii="Times New Roman" w:hAnsi="Times New Roman"/>
                <w:sz w:val="20"/>
                <w:szCs w:val="20"/>
              </w:rPr>
            </w:pPr>
            <w:r>
              <w:rPr>
                <w:rFonts w:ascii="Times New Roman" w:hAnsi="Times New Roman"/>
                <w:sz w:val="20"/>
                <w:szCs w:val="20"/>
              </w:rPr>
              <w:t>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D368F11" w14:textId="77777777" w:rsidR="001A7A62" w:rsidRDefault="005F3295">
            <w:pPr>
              <w:rPr>
                <w:rFonts w:ascii="Times New Roman" w:hAnsi="Times New Roman"/>
                <w:b/>
                <w:sz w:val="20"/>
                <w:szCs w:val="20"/>
              </w:rPr>
            </w:pPr>
            <w:r>
              <w:rPr>
                <w:rFonts w:ascii="Times New Roman" w:hAnsi="Times New Roman"/>
                <w:b/>
                <w:sz w:val="20"/>
                <w:szCs w:val="20"/>
              </w:rPr>
              <w:t>Способ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1B411D" w14:textId="77777777" w:rsidR="001A7A62" w:rsidRDefault="0050230D">
            <w:pPr>
              <w:rPr>
                <w:rFonts w:ascii="Times New Roman" w:hAnsi="Times New Roman"/>
                <w:sz w:val="20"/>
                <w:szCs w:val="20"/>
              </w:rPr>
            </w:pPr>
            <w:r>
              <w:rPr>
                <w:rFonts w:ascii="Times New Roman" w:hAnsi="Times New Roman"/>
                <w:sz w:val="20"/>
                <w:szCs w:val="20"/>
              </w:rPr>
              <w:t>Запрос котировок</w:t>
            </w:r>
            <w:r w:rsidR="005F3295">
              <w:rPr>
                <w:rFonts w:ascii="Times New Roman" w:hAnsi="Times New Roman"/>
                <w:sz w:val="20"/>
                <w:szCs w:val="20"/>
              </w:rPr>
              <w:t xml:space="preserve"> в электронной форме</w:t>
            </w:r>
          </w:p>
        </w:tc>
      </w:tr>
      <w:tr w:rsidR="001A7A62" w14:paraId="6656EE8D"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194371E5" w14:textId="77777777" w:rsidR="001A7A62" w:rsidRDefault="001A7A62">
            <w:pPr>
              <w:jc w:val="center"/>
              <w:rPr>
                <w:rFonts w:ascii="Times New Roman" w:hAnsi="Times New Roman"/>
                <w:sz w:val="20"/>
                <w:szCs w:val="20"/>
              </w:rPr>
            </w:pP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7527FF" w14:textId="77777777" w:rsidR="001A7A62" w:rsidRDefault="005F3295">
            <w:pPr>
              <w:rPr>
                <w:rFonts w:ascii="Times New Roman" w:hAnsi="Times New Roman"/>
                <w:sz w:val="20"/>
                <w:szCs w:val="20"/>
              </w:rPr>
            </w:pPr>
            <w:r>
              <w:rPr>
                <w:rFonts w:ascii="Times New Roman" w:hAnsi="Times New Roman"/>
                <w:sz w:val="20"/>
                <w:szCs w:val="20"/>
              </w:rPr>
              <w:t>Адрес электронной площадки в сети «Интернет»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88C3840" w14:textId="77777777" w:rsidR="001A7A62" w:rsidRDefault="00AD1DF7">
            <w:pPr>
              <w:pStyle w:val="a7"/>
              <w:keepNext/>
              <w:suppressAutoHyphens w:val="0"/>
              <w:spacing w:line="240" w:lineRule="exact"/>
            </w:pPr>
            <w:hyperlink r:id="rId8">
              <w:r w:rsidR="00091EA8">
                <w:rPr>
                  <w:rStyle w:val="-"/>
                  <w:sz w:val="20"/>
                  <w:szCs w:val="20"/>
                  <w:lang w:val="en-US"/>
                </w:rPr>
                <w:t>https://etp.torgi82.ru</w:t>
              </w:r>
            </w:hyperlink>
          </w:p>
        </w:tc>
      </w:tr>
      <w:tr w:rsidR="001A7A62" w14:paraId="5F29A8B8"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300A885E" w14:textId="77777777" w:rsidR="001A7A62" w:rsidRDefault="005F3295">
            <w:pPr>
              <w:jc w:val="center"/>
              <w:rPr>
                <w:rFonts w:ascii="Times New Roman" w:hAnsi="Times New Roman"/>
                <w:sz w:val="20"/>
                <w:szCs w:val="20"/>
              </w:rPr>
            </w:pPr>
            <w:r>
              <w:rPr>
                <w:rFonts w:ascii="Times New Roman" w:hAnsi="Times New Roman"/>
                <w:sz w:val="20"/>
                <w:szCs w:val="20"/>
              </w:rPr>
              <w:t>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F1E3C44" w14:textId="77777777" w:rsidR="001A7A62" w:rsidRDefault="005F3295">
            <w:pPr>
              <w:rPr>
                <w:rFonts w:ascii="Times New Roman" w:hAnsi="Times New Roman"/>
                <w:b/>
                <w:sz w:val="20"/>
                <w:szCs w:val="20"/>
              </w:rPr>
            </w:pPr>
            <w:r>
              <w:rPr>
                <w:rFonts w:ascii="Times New Roman" w:hAnsi="Times New Roman"/>
                <w:b/>
                <w:sz w:val="20"/>
                <w:szCs w:val="20"/>
              </w:rPr>
              <w:t>Наименование заказчика</w:t>
            </w:r>
          </w:p>
          <w:p w14:paraId="65FAC66E" w14:textId="77777777" w:rsidR="001A7A62" w:rsidRDefault="005F3295">
            <w:pPr>
              <w:rPr>
                <w:rFonts w:ascii="Times New Roman" w:hAnsi="Times New Roman"/>
                <w:b/>
                <w:sz w:val="20"/>
                <w:szCs w:val="20"/>
              </w:rPr>
            </w:pPr>
            <w:r>
              <w:rPr>
                <w:rFonts w:ascii="Times New Roman" w:hAnsi="Times New Roman"/>
                <w:b/>
                <w:sz w:val="20"/>
                <w:szCs w:val="20"/>
              </w:rPr>
              <w:t>Почтовый адрес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09B5FF9"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Государственное автономное учреждение здравоохранения «Энгельсская городская клиническая больница № 1» </w:t>
            </w:r>
          </w:p>
          <w:p w14:paraId="43BDB085" w14:textId="77777777" w:rsidR="001A7A62" w:rsidRDefault="005F3295">
            <w:pPr>
              <w:rPr>
                <w:rFonts w:ascii="Times New Roman" w:hAnsi="Times New Roman"/>
                <w:sz w:val="20"/>
                <w:szCs w:val="20"/>
              </w:rPr>
            </w:pPr>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1E0E7158"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5C3A82D8" w14:textId="77777777" w:rsidR="001A7A62" w:rsidRDefault="005F3295">
            <w:pPr>
              <w:jc w:val="center"/>
              <w:rPr>
                <w:rFonts w:ascii="Times New Roman" w:hAnsi="Times New Roman"/>
                <w:sz w:val="20"/>
                <w:szCs w:val="20"/>
              </w:rPr>
            </w:pPr>
            <w:r>
              <w:rPr>
                <w:rFonts w:ascii="Times New Roman" w:hAnsi="Times New Roman"/>
                <w:sz w:val="20"/>
                <w:szCs w:val="20"/>
              </w:rPr>
              <w:t>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BBA76CE" w14:textId="77777777" w:rsidR="001A7A62" w:rsidRDefault="005F3295">
            <w:pPr>
              <w:rPr>
                <w:rFonts w:ascii="Times New Roman" w:hAnsi="Times New Roman"/>
                <w:b/>
                <w:sz w:val="20"/>
                <w:szCs w:val="20"/>
              </w:rPr>
            </w:pPr>
            <w:r>
              <w:rPr>
                <w:rFonts w:ascii="Times New Roman" w:hAnsi="Times New Roman"/>
                <w:b/>
                <w:sz w:val="20"/>
                <w:szCs w:val="20"/>
              </w:rPr>
              <w:t>Место нахождения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B6C8A9C" w14:textId="77777777" w:rsidR="001A7A62" w:rsidRDefault="005F3295">
            <w:pPr>
              <w:rPr>
                <w:rFonts w:ascii="Times New Roman" w:hAnsi="Times New Roman"/>
                <w:sz w:val="20"/>
                <w:szCs w:val="20"/>
              </w:rPr>
            </w:pPr>
            <w:bookmarkStart w:id="1" w:name="__DdeLink__846_1848300672"/>
            <w:bookmarkEnd w:id="1"/>
            <w:r>
              <w:rPr>
                <w:rFonts w:ascii="Times New Roman" w:hAnsi="Times New Roman"/>
                <w:sz w:val="20"/>
                <w:szCs w:val="20"/>
              </w:rPr>
              <w:t xml:space="preserve">413116, Российская Федерация, Саратовская область, г. Энгельс, ул. Весенняя, д.6 </w:t>
            </w:r>
          </w:p>
        </w:tc>
      </w:tr>
      <w:tr w:rsidR="001A7A62" w14:paraId="3DD06B3A"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2B1EFB50" w14:textId="77777777" w:rsidR="001A7A62" w:rsidRDefault="005F3295">
            <w:pPr>
              <w:jc w:val="center"/>
              <w:rPr>
                <w:rFonts w:ascii="Times New Roman" w:hAnsi="Times New Roman"/>
                <w:sz w:val="20"/>
                <w:szCs w:val="20"/>
              </w:rPr>
            </w:pPr>
            <w:r>
              <w:rPr>
                <w:rFonts w:ascii="Times New Roman" w:hAnsi="Times New Roman"/>
                <w:sz w:val="20"/>
                <w:szCs w:val="20"/>
              </w:rPr>
              <w:t>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E9BE455" w14:textId="77777777" w:rsidR="001A7A62" w:rsidRDefault="005F3295">
            <w:pPr>
              <w:rPr>
                <w:rFonts w:ascii="Times New Roman" w:hAnsi="Times New Roman"/>
                <w:b/>
                <w:sz w:val="20"/>
                <w:szCs w:val="20"/>
              </w:rPr>
            </w:pPr>
            <w:r>
              <w:rPr>
                <w:rFonts w:ascii="Times New Roman" w:hAnsi="Times New Roman"/>
                <w:b/>
                <w:sz w:val="20"/>
                <w:szCs w:val="20"/>
              </w:rPr>
              <w:t>Адрес электронной почты</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D937A88" w14:textId="77777777" w:rsidR="001A7A62" w:rsidRDefault="00AD1DF7">
            <w:hyperlink r:id="rId9">
              <w:r w:rsidR="005F3295">
                <w:rPr>
                  <w:rStyle w:val="-"/>
                  <w:sz w:val="20"/>
                  <w:szCs w:val="20"/>
                  <w:lang w:val="en-US"/>
                </w:rPr>
                <w:t>info@engelsgb1.ru</w:t>
              </w:r>
            </w:hyperlink>
          </w:p>
        </w:tc>
      </w:tr>
      <w:tr w:rsidR="001A7A62" w14:paraId="6E90E67A" w14:textId="77777777" w:rsidTr="00900953">
        <w:trPr>
          <w:cantSplit/>
          <w:trHeight w:val="308"/>
        </w:trPr>
        <w:tc>
          <w:tcPr>
            <w:tcW w:w="781" w:type="dxa"/>
            <w:tcBorders>
              <w:top w:val="single" w:sz="4" w:space="0" w:color="000001"/>
              <w:left w:val="single" w:sz="4" w:space="0" w:color="000001"/>
              <w:bottom w:val="single" w:sz="4" w:space="0" w:color="000001"/>
            </w:tcBorders>
            <w:shd w:val="clear" w:color="auto" w:fill="FFFFFF"/>
          </w:tcPr>
          <w:p w14:paraId="7FAE7645" w14:textId="77777777" w:rsidR="001A7A62" w:rsidRDefault="005F3295">
            <w:pPr>
              <w:jc w:val="center"/>
              <w:rPr>
                <w:rFonts w:ascii="Times New Roman" w:hAnsi="Times New Roman"/>
                <w:sz w:val="20"/>
                <w:szCs w:val="20"/>
              </w:rPr>
            </w:pPr>
            <w:r>
              <w:rPr>
                <w:rFonts w:ascii="Times New Roman" w:hAnsi="Times New Roman"/>
                <w:sz w:val="20"/>
                <w:szCs w:val="20"/>
              </w:rPr>
              <w:t>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2FC2BFA" w14:textId="77777777" w:rsidR="001A7A62" w:rsidRDefault="005F3295">
            <w:pPr>
              <w:rPr>
                <w:rFonts w:ascii="Times New Roman" w:hAnsi="Times New Roman"/>
                <w:b/>
                <w:sz w:val="20"/>
                <w:szCs w:val="20"/>
              </w:rPr>
            </w:pPr>
            <w:r>
              <w:rPr>
                <w:rFonts w:ascii="Times New Roman" w:hAnsi="Times New Roman"/>
                <w:b/>
                <w:sz w:val="20"/>
                <w:szCs w:val="20"/>
              </w:rPr>
              <w:t xml:space="preserve">Номер контактного телефона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F2FF9D9" w14:textId="77777777" w:rsidR="001A7A62" w:rsidRDefault="005F3295">
            <w:pPr>
              <w:rPr>
                <w:rFonts w:ascii="Times New Roman" w:hAnsi="Times New Roman"/>
                <w:sz w:val="20"/>
                <w:szCs w:val="20"/>
              </w:rPr>
            </w:pPr>
            <w:r>
              <w:rPr>
                <w:rFonts w:ascii="Times New Roman" w:hAnsi="Times New Roman"/>
                <w:sz w:val="20"/>
                <w:szCs w:val="20"/>
              </w:rPr>
              <w:t>(8453) 515-902 (252)</w:t>
            </w:r>
          </w:p>
        </w:tc>
      </w:tr>
      <w:tr w:rsidR="001A7A62" w14:paraId="30D4BBF1" w14:textId="77777777" w:rsidTr="00900953">
        <w:trPr>
          <w:cantSplit/>
          <w:trHeight w:val="298"/>
        </w:trPr>
        <w:tc>
          <w:tcPr>
            <w:tcW w:w="781" w:type="dxa"/>
            <w:tcBorders>
              <w:top w:val="single" w:sz="4" w:space="0" w:color="000001"/>
              <w:left w:val="single" w:sz="4" w:space="0" w:color="000001"/>
              <w:bottom w:val="single" w:sz="4" w:space="0" w:color="000001"/>
            </w:tcBorders>
            <w:shd w:val="clear" w:color="auto" w:fill="FFFFFF"/>
          </w:tcPr>
          <w:p w14:paraId="47E6BED8" w14:textId="77777777" w:rsidR="001A7A62" w:rsidRDefault="005F3295">
            <w:pPr>
              <w:jc w:val="center"/>
              <w:rPr>
                <w:rFonts w:ascii="Times New Roman" w:hAnsi="Times New Roman"/>
                <w:sz w:val="20"/>
                <w:szCs w:val="20"/>
              </w:rPr>
            </w:pPr>
            <w:r>
              <w:rPr>
                <w:rFonts w:ascii="Times New Roman" w:hAnsi="Times New Roman"/>
                <w:sz w:val="20"/>
                <w:szCs w:val="20"/>
              </w:rPr>
              <w:t>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A344D4A"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Предмет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861482" w14:textId="2F78628D" w:rsidR="001A7A62" w:rsidRDefault="005F3295" w:rsidP="00A4791B">
            <w:pPr>
              <w:jc w:val="both"/>
              <w:outlineLvl w:val="1"/>
              <w:rPr>
                <w:rFonts w:ascii="Times New Roman" w:hAnsi="Times New Roman"/>
                <w:bCs/>
                <w:sz w:val="20"/>
                <w:szCs w:val="20"/>
                <w:shd w:val="clear" w:color="auto" w:fill="FFFFFF"/>
                <w:lang w:eastAsia="ru-RU"/>
              </w:rPr>
            </w:pPr>
            <w:bookmarkStart w:id="2" w:name="__DdeLink__1292_4036905800"/>
            <w:bookmarkEnd w:id="2"/>
            <w:r>
              <w:rPr>
                <w:rFonts w:ascii="Times New Roman" w:hAnsi="Times New Roman"/>
                <w:bCs/>
                <w:sz w:val="20"/>
                <w:szCs w:val="20"/>
                <w:shd w:val="clear" w:color="auto" w:fill="FFFFFF"/>
                <w:lang w:eastAsia="ru-RU"/>
              </w:rPr>
              <w:t xml:space="preserve">Поставка </w:t>
            </w:r>
            <w:r w:rsidR="00680246">
              <w:rPr>
                <w:rFonts w:ascii="Times New Roman" w:hAnsi="Times New Roman"/>
                <w:bCs/>
                <w:sz w:val="20"/>
                <w:szCs w:val="20"/>
                <w:shd w:val="clear" w:color="auto" w:fill="FFFFFF"/>
                <w:lang w:eastAsia="ru-RU"/>
              </w:rPr>
              <w:t xml:space="preserve">мягкого </w:t>
            </w:r>
            <w:r w:rsidR="00680246" w:rsidRPr="00680246">
              <w:rPr>
                <w:rFonts w:ascii="Times New Roman" w:hAnsi="Times New Roman"/>
                <w:bCs/>
                <w:sz w:val="20"/>
                <w:szCs w:val="20"/>
                <w:shd w:val="clear" w:color="auto" w:fill="FFFFFF"/>
                <w:lang w:eastAsia="ru-RU"/>
              </w:rPr>
              <w:t>инвентаря</w:t>
            </w:r>
            <w:r w:rsidR="00A4791B">
              <w:rPr>
                <w:rFonts w:ascii="Times New Roman" w:hAnsi="Times New Roman"/>
                <w:bCs/>
                <w:sz w:val="20"/>
                <w:szCs w:val="20"/>
                <w:shd w:val="clear" w:color="auto" w:fill="FFFFFF"/>
                <w:lang w:eastAsia="ru-RU"/>
              </w:rPr>
              <w:t>.</w:t>
            </w:r>
          </w:p>
          <w:tbl>
            <w:tblPr>
              <w:tblW w:w="5558" w:type="dxa"/>
              <w:tblLook w:val="04A0" w:firstRow="1" w:lastRow="0" w:firstColumn="1" w:lastColumn="0" w:noHBand="0" w:noVBand="1"/>
            </w:tblPr>
            <w:tblGrid>
              <w:gridCol w:w="1266"/>
              <w:gridCol w:w="840"/>
              <w:gridCol w:w="1502"/>
              <w:gridCol w:w="933"/>
              <w:gridCol w:w="1017"/>
            </w:tblGrid>
            <w:tr w:rsidR="006C7D23" w:rsidRPr="003A7DCE" w14:paraId="02FF4953" w14:textId="77777777" w:rsidTr="00680246">
              <w:trPr>
                <w:trHeight w:val="1020"/>
              </w:trPr>
              <w:tc>
                <w:tcPr>
                  <w:tcW w:w="12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CD8630" w14:textId="77777777" w:rsidR="006C7D23" w:rsidRPr="003A7DCE" w:rsidRDefault="006C7D23" w:rsidP="006C7D23">
                  <w:pPr>
                    <w:jc w:val="center"/>
                    <w:rPr>
                      <w:rFonts w:ascii="Times New Roman" w:hAnsi="Times New Roman"/>
                      <w:color w:val="000000"/>
                      <w:sz w:val="16"/>
                      <w:szCs w:val="16"/>
                    </w:rPr>
                  </w:pPr>
                  <w:r w:rsidRPr="003A7DCE">
                    <w:rPr>
                      <w:rFonts w:ascii="Times New Roman" w:hAnsi="Times New Roman"/>
                      <w:color w:val="000000"/>
                      <w:sz w:val="16"/>
                      <w:szCs w:val="16"/>
                    </w:rPr>
                    <w:t>ОКПД2</w:t>
                  </w:r>
                </w:p>
              </w:tc>
              <w:tc>
                <w:tcPr>
                  <w:tcW w:w="84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CA19370" w14:textId="77777777" w:rsidR="006C7D23" w:rsidRPr="003A7DCE" w:rsidRDefault="006C7D23" w:rsidP="006C7D23">
                  <w:pPr>
                    <w:jc w:val="center"/>
                    <w:rPr>
                      <w:rFonts w:ascii="Times New Roman" w:hAnsi="Times New Roman"/>
                      <w:color w:val="000000"/>
                      <w:sz w:val="16"/>
                      <w:szCs w:val="16"/>
                    </w:rPr>
                  </w:pPr>
                  <w:r w:rsidRPr="003A7DCE">
                    <w:rPr>
                      <w:rFonts w:ascii="Times New Roman" w:hAnsi="Times New Roman"/>
                      <w:color w:val="000000"/>
                      <w:sz w:val="16"/>
                      <w:szCs w:val="16"/>
                    </w:rPr>
                    <w:t>ОКВЭД2</w:t>
                  </w:r>
                </w:p>
              </w:tc>
              <w:tc>
                <w:tcPr>
                  <w:tcW w:w="150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A20BC6" w14:textId="77777777" w:rsidR="006C7D23" w:rsidRPr="003A7DCE" w:rsidRDefault="006C7D23" w:rsidP="006C7D23">
                  <w:pPr>
                    <w:jc w:val="center"/>
                    <w:rPr>
                      <w:rFonts w:ascii="Times New Roman" w:hAnsi="Times New Roman"/>
                      <w:color w:val="000000"/>
                      <w:sz w:val="16"/>
                      <w:szCs w:val="16"/>
                    </w:rPr>
                  </w:pPr>
                  <w:r w:rsidRPr="003A7DCE">
                    <w:rPr>
                      <w:rFonts w:ascii="Times New Roman" w:hAnsi="Times New Roman"/>
                      <w:color w:val="000000"/>
                      <w:sz w:val="16"/>
                      <w:szCs w:val="16"/>
                    </w:rPr>
                    <w:t>Предмет закупки</w:t>
                  </w:r>
                </w:p>
              </w:tc>
              <w:tc>
                <w:tcPr>
                  <w:tcW w:w="93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CAA8DD5" w14:textId="77777777" w:rsidR="006C7D23" w:rsidRPr="003A7DCE" w:rsidRDefault="006C7D23" w:rsidP="006C7D23">
                  <w:pPr>
                    <w:ind w:firstLine="40"/>
                    <w:jc w:val="center"/>
                    <w:rPr>
                      <w:rFonts w:ascii="Times New Roman" w:hAnsi="Times New Roman"/>
                      <w:color w:val="000000"/>
                      <w:sz w:val="16"/>
                      <w:szCs w:val="16"/>
                    </w:rPr>
                  </w:pPr>
                  <w:r w:rsidRPr="003A7DCE">
                    <w:rPr>
                      <w:rFonts w:ascii="Times New Roman" w:hAnsi="Times New Roman"/>
                      <w:color w:val="000000"/>
                      <w:sz w:val="16"/>
                      <w:szCs w:val="16"/>
                    </w:rPr>
                    <w:t>Единица измерения</w:t>
                  </w:r>
                </w:p>
              </w:tc>
              <w:tc>
                <w:tcPr>
                  <w:tcW w:w="10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101B98" w14:textId="77777777" w:rsidR="006C7D23" w:rsidRPr="003A7DCE" w:rsidRDefault="006C7D23" w:rsidP="006C7D23">
                  <w:pPr>
                    <w:jc w:val="center"/>
                    <w:rPr>
                      <w:rFonts w:ascii="Times New Roman" w:hAnsi="Times New Roman"/>
                      <w:color w:val="000000"/>
                      <w:sz w:val="16"/>
                      <w:szCs w:val="16"/>
                    </w:rPr>
                  </w:pPr>
                  <w:r w:rsidRPr="003A7DCE">
                    <w:rPr>
                      <w:rFonts w:ascii="Times New Roman" w:hAnsi="Times New Roman"/>
                      <w:color w:val="000000"/>
                      <w:sz w:val="16"/>
                      <w:szCs w:val="16"/>
                    </w:rPr>
                    <w:t>Количество</w:t>
                  </w:r>
                </w:p>
              </w:tc>
            </w:tr>
            <w:tr w:rsidR="006C7D23" w:rsidRPr="003A7DCE" w14:paraId="6DC51C09" w14:textId="77777777" w:rsidTr="00680246">
              <w:trPr>
                <w:trHeight w:val="450"/>
              </w:trPr>
              <w:tc>
                <w:tcPr>
                  <w:tcW w:w="1266" w:type="dxa"/>
                  <w:vMerge/>
                  <w:tcBorders>
                    <w:top w:val="single" w:sz="8" w:space="0" w:color="auto"/>
                    <w:left w:val="single" w:sz="8" w:space="0" w:color="auto"/>
                    <w:bottom w:val="single" w:sz="8" w:space="0" w:color="000000"/>
                    <w:right w:val="single" w:sz="8" w:space="0" w:color="auto"/>
                  </w:tcBorders>
                  <w:vAlign w:val="center"/>
                  <w:hideMark/>
                </w:tcPr>
                <w:p w14:paraId="16ACA3FC" w14:textId="77777777" w:rsidR="006C7D23" w:rsidRPr="003A7DCE" w:rsidRDefault="006C7D23" w:rsidP="006C7D23">
                  <w:pPr>
                    <w:rPr>
                      <w:rFonts w:ascii="Times New Roman" w:hAnsi="Times New Roman"/>
                      <w:color w:val="000000"/>
                      <w:sz w:val="16"/>
                      <w:szCs w:val="16"/>
                    </w:rPr>
                  </w:pPr>
                </w:p>
              </w:tc>
              <w:tc>
                <w:tcPr>
                  <w:tcW w:w="840" w:type="dxa"/>
                  <w:vMerge/>
                  <w:tcBorders>
                    <w:top w:val="single" w:sz="8" w:space="0" w:color="auto"/>
                    <w:left w:val="single" w:sz="8" w:space="0" w:color="auto"/>
                    <w:bottom w:val="single" w:sz="8" w:space="0" w:color="000000"/>
                    <w:right w:val="single" w:sz="8" w:space="0" w:color="auto"/>
                  </w:tcBorders>
                  <w:vAlign w:val="center"/>
                  <w:hideMark/>
                </w:tcPr>
                <w:p w14:paraId="781BC22D" w14:textId="77777777" w:rsidR="006C7D23" w:rsidRPr="003A7DCE" w:rsidRDefault="006C7D23" w:rsidP="006C7D23">
                  <w:pPr>
                    <w:rPr>
                      <w:rFonts w:ascii="Times New Roman" w:hAnsi="Times New Roman"/>
                      <w:color w:val="000000"/>
                      <w:sz w:val="16"/>
                      <w:szCs w:val="16"/>
                    </w:rPr>
                  </w:pPr>
                </w:p>
              </w:tc>
              <w:tc>
                <w:tcPr>
                  <w:tcW w:w="1502" w:type="dxa"/>
                  <w:vMerge/>
                  <w:tcBorders>
                    <w:top w:val="single" w:sz="8" w:space="0" w:color="auto"/>
                    <w:left w:val="single" w:sz="8" w:space="0" w:color="auto"/>
                    <w:bottom w:val="single" w:sz="8" w:space="0" w:color="000000"/>
                    <w:right w:val="single" w:sz="8" w:space="0" w:color="auto"/>
                  </w:tcBorders>
                  <w:vAlign w:val="center"/>
                  <w:hideMark/>
                </w:tcPr>
                <w:p w14:paraId="5BF54211" w14:textId="77777777" w:rsidR="006C7D23" w:rsidRPr="003A7DCE" w:rsidRDefault="006C7D23" w:rsidP="006C7D23">
                  <w:pPr>
                    <w:rPr>
                      <w:rFonts w:ascii="Times New Roman" w:hAnsi="Times New Roman"/>
                      <w:color w:val="000000"/>
                      <w:sz w:val="16"/>
                      <w:szCs w:val="16"/>
                    </w:rPr>
                  </w:pPr>
                </w:p>
              </w:tc>
              <w:tc>
                <w:tcPr>
                  <w:tcW w:w="933" w:type="dxa"/>
                  <w:vMerge/>
                  <w:tcBorders>
                    <w:top w:val="single" w:sz="8" w:space="0" w:color="auto"/>
                    <w:left w:val="single" w:sz="8" w:space="0" w:color="auto"/>
                    <w:bottom w:val="single" w:sz="8" w:space="0" w:color="000000"/>
                    <w:right w:val="single" w:sz="8" w:space="0" w:color="auto"/>
                  </w:tcBorders>
                  <w:vAlign w:val="center"/>
                  <w:hideMark/>
                </w:tcPr>
                <w:p w14:paraId="6AF45A9E" w14:textId="77777777" w:rsidR="006C7D23" w:rsidRPr="003A7DCE" w:rsidRDefault="006C7D23" w:rsidP="006C7D23">
                  <w:pPr>
                    <w:rPr>
                      <w:rFonts w:ascii="Times New Roman" w:hAnsi="Times New Roman"/>
                      <w:color w:val="000000"/>
                      <w:sz w:val="16"/>
                      <w:szCs w:val="16"/>
                    </w:rPr>
                  </w:pPr>
                </w:p>
              </w:tc>
              <w:tc>
                <w:tcPr>
                  <w:tcW w:w="1017" w:type="dxa"/>
                  <w:vMerge/>
                  <w:tcBorders>
                    <w:top w:val="single" w:sz="8" w:space="0" w:color="auto"/>
                    <w:left w:val="single" w:sz="8" w:space="0" w:color="auto"/>
                    <w:bottom w:val="single" w:sz="8" w:space="0" w:color="000000"/>
                    <w:right w:val="single" w:sz="8" w:space="0" w:color="auto"/>
                  </w:tcBorders>
                  <w:vAlign w:val="center"/>
                  <w:hideMark/>
                </w:tcPr>
                <w:p w14:paraId="3B455470" w14:textId="77777777" w:rsidR="006C7D23" w:rsidRPr="003A7DCE" w:rsidRDefault="006C7D23" w:rsidP="006C7D23">
                  <w:pPr>
                    <w:rPr>
                      <w:rFonts w:ascii="Times New Roman" w:hAnsi="Times New Roman"/>
                      <w:color w:val="000000"/>
                      <w:sz w:val="16"/>
                      <w:szCs w:val="16"/>
                    </w:rPr>
                  </w:pPr>
                </w:p>
              </w:tc>
            </w:tr>
            <w:tr w:rsidR="00680246" w:rsidRPr="003A7DCE" w14:paraId="480D1311" w14:textId="77777777" w:rsidTr="00680246">
              <w:trPr>
                <w:trHeight w:val="1656"/>
              </w:trPr>
              <w:tc>
                <w:tcPr>
                  <w:tcW w:w="1266" w:type="dxa"/>
                  <w:tcBorders>
                    <w:top w:val="nil"/>
                    <w:left w:val="single" w:sz="8" w:space="0" w:color="auto"/>
                    <w:bottom w:val="single" w:sz="8" w:space="0" w:color="auto"/>
                    <w:right w:val="single" w:sz="8" w:space="0" w:color="auto"/>
                  </w:tcBorders>
                  <w:shd w:val="clear" w:color="auto" w:fill="auto"/>
                  <w:vAlign w:val="center"/>
                </w:tcPr>
                <w:p w14:paraId="5954B1F1" w14:textId="53A9CBA6" w:rsidR="00680246" w:rsidRPr="00680246" w:rsidRDefault="00920CC7" w:rsidP="00680246">
                  <w:pPr>
                    <w:jc w:val="center"/>
                    <w:rPr>
                      <w:rFonts w:ascii="Times New Roman" w:hAnsi="Times New Roman"/>
                      <w:bCs/>
                      <w:sz w:val="20"/>
                      <w:szCs w:val="20"/>
                      <w:lang w:eastAsia="ar-SA"/>
                    </w:rPr>
                  </w:pPr>
                  <w:r>
                    <w:rPr>
                      <w:rFonts w:ascii="Times New Roman" w:hAnsi="Times New Roman"/>
                      <w:bCs/>
                      <w:sz w:val="20"/>
                      <w:szCs w:val="20"/>
                      <w:lang w:eastAsia="ar-SA"/>
                    </w:rPr>
                    <w:t>14.12.30.190</w:t>
                  </w:r>
                </w:p>
              </w:tc>
              <w:tc>
                <w:tcPr>
                  <w:tcW w:w="840" w:type="dxa"/>
                  <w:tcBorders>
                    <w:top w:val="nil"/>
                    <w:left w:val="nil"/>
                    <w:bottom w:val="single" w:sz="8" w:space="0" w:color="auto"/>
                    <w:right w:val="single" w:sz="8" w:space="0" w:color="auto"/>
                  </w:tcBorders>
                  <w:shd w:val="clear" w:color="auto" w:fill="auto"/>
                </w:tcPr>
                <w:p w14:paraId="213B431E" w14:textId="5B51B721"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w:t>
                  </w:r>
                </w:p>
              </w:tc>
              <w:tc>
                <w:tcPr>
                  <w:tcW w:w="1502" w:type="dxa"/>
                  <w:tcBorders>
                    <w:top w:val="nil"/>
                    <w:left w:val="nil"/>
                    <w:bottom w:val="single" w:sz="8" w:space="0" w:color="auto"/>
                    <w:right w:val="single" w:sz="8" w:space="0" w:color="auto"/>
                  </w:tcBorders>
                  <w:shd w:val="clear" w:color="auto" w:fill="auto"/>
                  <w:vAlign w:val="center"/>
                </w:tcPr>
                <w:p w14:paraId="798AA432" w14:textId="658EF587" w:rsidR="00680246" w:rsidRPr="00680246" w:rsidRDefault="00680246" w:rsidP="00680246">
                  <w:pPr>
                    <w:suppressAutoHyphens w:val="0"/>
                    <w:rPr>
                      <w:rFonts w:ascii="Times New Roman" w:hAnsi="Times New Roman"/>
                      <w:bCs/>
                      <w:sz w:val="20"/>
                      <w:szCs w:val="20"/>
                      <w:lang w:eastAsia="ar-SA"/>
                    </w:rPr>
                  </w:pPr>
                  <w:r w:rsidRPr="00680246">
                    <w:rPr>
                      <w:rFonts w:ascii="Times New Roman" w:hAnsi="Times New Roman"/>
                      <w:bCs/>
                      <w:sz w:val="20"/>
                      <w:szCs w:val="20"/>
                      <w:lang w:eastAsia="ar-SA"/>
                    </w:rPr>
                    <w:t>Халат хирургический</w:t>
                  </w:r>
                </w:p>
              </w:tc>
              <w:tc>
                <w:tcPr>
                  <w:tcW w:w="933" w:type="dxa"/>
                  <w:tcBorders>
                    <w:top w:val="nil"/>
                    <w:left w:val="nil"/>
                    <w:bottom w:val="single" w:sz="8" w:space="0" w:color="auto"/>
                    <w:right w:val="single" w:sz="8" w:space="0" w:color="auto"/>
                  </w:tcBorders>
                  <w:shd w:val="clear" w:color="auto" w:fill="auto"/>
                </w:tcPr>
                <w:p w14:paraId="56CA0B3F" w14:textId="193E5EA9"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штука</w:t>
                  </w:r>
                </w:p>
              </w:tc>
              <w:tc>
                <w:tcPr>
                  <w:tcW w:w="1017" w:type="dxa"/>
                  <w:tcBorders>
                    <w:top w:val="nil"/>
                    <w:left w:val="nil"/>
                    <w:bottom w:val="single" w:sz="8" w:space="0" w:color="auto"/>
                    <w:right w:val="single" w:sz="8" w:space="0" w:color="auto"/>
                  </w:tcBorders>
                  <w:shd w:val="clear" w:color="auto" w:fill="auto"/>
                  <w:vAlign w:val="center"/>
                </w:tcPr>
                <w:p w14:paraId="201E5E1C" w14:textId="05E33664" w:rsidR="00680246" w:rsidRPr="00680246" w:rsidRDefault="001D090D" w:rsidP="00680246">
                  <w:pPr>
                    <w:jc w:val="center"/>
                    <w:rPr>
                      <w:rFonts w:ascii="Times New Roman" w:hAnsi="Times New Roman"/>
                      <w:bCs/>
                      <w:sz w:val="20"/>
                      <w:szCs w:val="20"/>
                      <w:lang w:eastAsia="ar-SA"/>
                    </w:rPr>
                  </w:pPr>
                  <w:r>
                    <w:rPr>
                      <w:rFonts w:ascii="Times New Roman" w:hAnsi="Times New Roman"/>
                      <w:bCs/>
                      <w:sz w:val="20"/>
                      <w:szCs w:val="20"/>
                      <w:lang w:eastAsia="ar-SA"/>
                    </w:rPr>
                    <w:t>200</w:t>
                  </w:r>
                </w:p>
              </w:tc>
            </w:tr>
            <w:tr w:rsidR="00680246" w:rsidRPr="003A7DCE" w14:paraId="379BA6C1" w14:textId="77777777" w:rsidTr="00680246">
              <w:trPr>
                <w:trHeight w:val="1656"/>
              </w:trPr>
              <w:tc>
                <w:tcPr>
                  <w:tcW w:w="1266" w:type="dxa"/>
                  <w:tcBorders>
                    <w:top w:val="nil"/>
                    <w:left w:val="single" w:sz="8" w:space="0" w:color="auto"/>
                    <w:bottom w:val="single" w:sz="8" w:space="0" w:color="auto"/>
                    <w:right w:val="single" w:sz="8" w:space="0" w:color="auto"/>
                  </w:tcBorders>
                  <w:shd w:val="clear" w:color="auto" w:fill="auto"/>
                  <w:vAlign w:val="center"/>
                </w:tcPr>
                <w:p w14:paraId="3CD45AC0" w14:textId="666045EA"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13.92.12.112</w:t>
                  </w:r>
                </w:p>
              </w:tc>
              <w:tc>
                <w:tcPr>
                  <w:tcW w:w="840" w:type="dxa"/>
                  <w:tcBorders>
                    <w:top w:val="nil"/>
                    <w:left w:val="nil"/>
                    <w:bottom w:val="single" w:sz="8" w:space="0" w:color="auto"/>
                    <w:right w:val="single" w:sz="8" w:space="0" w:color="auto"/>
                  </w:tcBorders>
                  <w:shd w:val="clear" w:color="auto" w:fill="auto"/>
                </w:tcPr>
                <w:p w14:paraId="39AA3B69" w14:textId="74D36D87"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w:t>
                  </w:r>
                </w:p>
              </w:tc>
              <w:tc>
                <w:tcPr>
                  <w:tcW w:w="1502" w:type="dxa"/>
                  <w:tcBorders>
                    <w:top w:val="nil"/>
                    <w:left w:val="nil"/>
                    <w:bottom w:val="single" w:sz="8" w:space="0" w:color="auto"/>
                    <w:right w:val="single" w:sz="8" w:space="0" w:color="auto"/>
                  </w:tcBorders>
                  <w:shd w:val="clear" w:color="auto" w:fill="auto"/>
                  <w:vAlign w:val="center"/>
                </w:tcPr>
                <w:p w14:paraId="52B605CF" w14:textId="386E2AA3" w:rsidR="00680246" w:rsidRPr="00680246" w:rsidRDefault="00680246" w:rsidP="00680246">
                  <w:pPr>
                    <w:suppressAutoHyphens w:val="0"/>
                    <w:rPr>
                      <w:rFonts w:ascii="Times New Roman" w:hAnsi="Times New Roman"/>
                      <w:bCs/>
                      <w:sz w:val="20"/>
                      <w:szCs w:val="20"/>
                      <w:lang w:eastAsia="ar-SA"/>
                    </w:rPr>
                  </w:pPr>
                  <w:r w:rsidRPr="00680246">
                    <w:rPr>
                      <w:rFonts w:ascii="Times New Roman" w:hAnsi="Times New Roman"/>
                      <w:bCs/>
                      <w:sz w:val="20"/>
                      <w:szCs w:val="20"/>
                      <w:lang w:eastAsia="ar-SA"/>
                    </w:rPr>
                    <w:t>Пододеяльник</w:t>
                  </w:r>
                </w:p>
              </w:tc>
              <w:tc>
                <w:tcPr>
                  <w:tcW w:w="933" w:type="dxa"/>
                  <w:tcBorders>
                    <w:top w:val="nil"/>
                    <w:left w:val="nil"/>
                    <w:bottom w:val="single" w:sz="8" w:space="0" w:color="auto"/>
                    <w:right w:val="single" w:sz="8" w:space="0" w:color="auto"/>
                  </w:tcBorders>
                  <w:shd w:val="clear" w:color="auto" w:fill="auto"/>
                </w:tcPr>
                <w:p w14:paraId="2C09A7CC" w14:textId="08C23B7C"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штука</w:t>
                  </w:r>
                </w:p>
              </w:tc>
              <w:tc>
                <w:tcPr>
                  <w:tcW w:w="1017" w:type="dxa"/>
                  <w:tcBorders>
                    <w:top w:val="nil"/>
                    <w:left w:val="nil"/>
                    <w:bottom w:val="single" w:sz="8" w:space="0" w:color="auto"/>
                    <w:right w:val="single" w:sz="8" w:space="0" w:color="auto"/>
                  </w:tcBorders>
                  <w:shd w:val="clear" w:color="auto" w:fill="auto"/>
                  <w:vAlign w:val="center"/>
                </w:tcPr>
                <w:p w14:paraId="09770F89" w14:textId="3E1C705E" w:rsidR="00680246" w:rsidRPr="00680246" w:rsidRDefault="001D090D" w:rsidP="00680246">
                  <w:pPr>
                    <w:jc w:val="center"/>
                    <w:rPr>
                      <w:rFonts w:ascii="Times New Roman" w:hAnsi="Times New Roman"/>
                      <w:bCs/>
                      <w:sz w:val="20"/>
                      <w:szCs w:val="20"/>
                      <w:lang w:eastAsia="ar-SA"/>
                    </w:rPr>
                  </w:pPr>
                  <w:r>
                    <w:rPr>
                      <w:rFonts w:ascii="Times New Roman" w:hAnsi="Times New Roman"/>
                      <w:bCs/>
                      <w:sz w:val="20"/>
                      <w:szCs w:val="20"/>
                      <w:lang w:eastAsia="ar-SA"/>
                    </w:rPr>
                    <w:t>60</w:t>
                  </w:r>
                </w:p>
              </w:tc>
            </w:tr>
            <w:tr w:rsidR="00680246" w:rsidRPr="003A7DCE" w14:paraId="574CBB8B" w14:textId="77777777" w:rsidTr="00680246">
              <w:trPr>
                <w:trHeight w:val="1656"/>
              </w:trPr>
              <w:tc>
                <w:tcPr>
                  <w:tcW w:w="1266" w:type="dxa"/>
                  <w:tcBorders>
                    <w:top w:val="nil"/>
                    <w:left w:val="single" w:sz="8" w:space="0" w:color="auto"/>
                    <w:bottom w:val="single" w:sz="8" w:space="0" w:color="auto"/>
                    <w:right w:val="single" w:sz="8" w:space="0" w:color="auto"/>
                  </w:tcBorders>
                  <w:shd w:val="clear" w:color="auto" w:fill="auto"/>
                  <w:vAlign w:val="center"/>
                </w:tcPr>
                <w:p w14:paraId="3E3A2CF4" w14:textId="1666FDF3"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13.92.12.113</w:t>
                  </w:r>
                </w:p>
              </w:tc>
              <w:tc>
                <w:tcPr>
                  <w:tcW w:w="840" w:type="dxa"/>
                  <w:tcBorders>
                    <w:top w:val="nil"/>
                    <w:left w:val="nil"/>
                    <w:bottom w:val="single" w:sz="8" w:space="0" w:color="auto"/>
                    <w:right w:val="single" w:sz="8" w:space="0" w:color="auto"/>
                  </w:tcBorders>
                  <w:shd w:val="clear" w:color="auto" w:fill="auto"/>
                </w:tcPr>
                <w:p w14:paraId="58DB5D43" w14:textId="17A5327D"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w:t>
                  </w:r>
                </w:p>
              </w:tc>
              <w:tc>
                <w:tcPr>
                  <w:tcW w:w="1502" w:type="dxa"/>
                  <w:tcBorders>
                    <w:top w:val="nil"/>
                    <w:left w:val="nil"/>
                    <w:bottom w:val="single" w:sz="8" w:space="0" w:color="auto"/>
                    <w:right w:val="single" w:sz="8" w:space="0" w:color="auto"/>
                  </w:tcBorders>
                  <w:shd w:val="clear" w:color="auto" w:fill="auto"/>
                  <w:vAlign w:val="center"/>
                </w:tcPr>
                <w:p w14:paraId="7295BE42" w14:textId="75668CF2" w:rsidR="00680246" w:rsidRPr="00680246" w:rsidRDefault="00680246" w:rsidP="00680246">
                  <w:pPr>
                    <w:suppressAutoHyphens w:val="0"/>
                    <w:rPr>
                      <w:rFonts w:ascii="Times New Roman" w:hAnsi="Times New Roman"/>
                      <w:bCs/>
                      <w:sz w:val="20"/>
                      <w:szCs w:val="20"/>
                      <w:lang w:eastAsia="ar-SA"/>
                    </w:rPr>
                  </w:pPr>
                  <w:r w:rsidRPr="00680246">
                    <w:rPr>
                      <w:rFonts w:ascii="Times New Roman" w:hAnsi="Times New Roman"/>
                      <w:bCs/>
                      <w:sz w:val="20"/>
                      <w:szCs w:val="20"/>
                      <w:lang w:eastAsia="ar-SA"/>
                    </w:rPr>
                    <w:t>Наволочка</w:t>
                  </w:r>
                </w:p>
              </w:tc>
              <w:tc>
                <w:tcPr>
                  <w:tcW w:w="933" w:type="dxa"/>
                  <w:tcBorders>
                    <w:top w:val="nil"/>
                    <w:left w:val="nil"/>
                    <w:bottom w:val="single" w:sz="8" w:space="0" w:color="auto"/>
                    <w:right w:val="single" w:sz="8" w:space="0" w:color="auto"/>
                  </w:tcBorders>
                  <w:shd w:val="clear" w:color="auto" w:fill="auto"/>
                </w:tcPr>
                <w:p w14:paraId="75B0F1E5" w14:textId="1E70BF78"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штука</w:t>
                  </w:r>
                </w:p>
              </w:tc>
              <w:tc>
                <w:tcPr>
                  <w:tcW w:w="1017" w:type="dxa"/>
                  <w:tcBorders>
                    <w:top w:val="nil"/>
                    <w:left w:val="nil"/>
                    <w:bottom w:val="single" w:sz="8" w:space="0" w:color="auto"/>
                    <w:right w:val="single" w:sz="8" w:space="0" w:color="auto"/>
                  </w:tcBorders>
                  <w:shd w:val="clear" w:color="auto" w:fill="auto"/>
                  <w:vAlign w:val="center"/>
                </w:tcPr>
                <w:p w14:paraId="203CCB37" w14:textId="24C12315" w:rsidR="00680246" w:rsidRPr="00680246" w:rsidRDefault="001D090D" w:rsidP="00680246">
                  <w:pPr>
                    <w:jc w:val="center"/>
                    <w:rPr>
                      <w:rFonts w:ascii="Times New Roman" w:hAnsi="Times New Roman"/>
                      <w:bCs/>
                      <w:sz w:val="20"/>
                      <w:szCs w:val="20"/>
                      <w:lang w:eastAsia="ar-SA"/>
                    </w:rPr>
                  </w:pPr>
                  <w:r>
                    <w:rPr>
                      <w:rFonts w:ascii="Times New Roman" w:hAnsi="Times New Roman"/>
                      <w:bCs/>
                      <w:sz w:val="20"/>
                      <w:szCs w:val="20"/>
                      <w:lang w:eastAsia="ar-SA"/>
                    </w:rPr>
                    <w:t>363</w:t>
                  </w:r>
                </w:p>
              </w:tc>
            </w:tr>
            <w:tr w:rsidR="00680246" w:rsidRPr="003A7DCE" w14:paraId="696D148A" w14:textId="77777777" w:rsidTr="00680246">
              <w:trPr>
                <w:trHeight w:val="1656"/>
              </w:trPr>
              <w:tc>
                <w:tcPr>
                  <w:tcW w:w="1266" w:type="dxa"/>
                  <w:tcBorders>
                    <w:top w:val="nil"/>
                    <w:left w:val="single" w:sz="8" w:space="0" w:color="auto"/>
                    <w:bottom w:val="single" w:sz="8" w:space="0" w:color="auto"/>
                    <w:right w:val="single" w:sz="8" w:space="0" w:color="auto"/>
                  </w:tcBorders>
                  <w:shd w:val="clear" w:color="auto" w:fill="auto"/>
                  <w:vAlign w:val="center"/>
                </w:tcPr>
                <w:p w14:paraId="3DD16CD2" w14:textId="283A1431"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13.92.12.111</w:t>
                  </w:r>
                </w:p>
              </w:tc>
              <w:tc>
                <w:tcPr>
                  <w:tcW w:w="840" w:type="dxa"/>
                  <w:tcBorders>
                    <w:top w:val="nil"/>
                    <w:left w:val="nil"/>
                    <w:bottom w:val="single" w:sz="8" w:space="0" w:color="auto"/>
                    <w:right w:val="single" w:sz="8" w:space="0" w:color="auto"/>
                  </w:tcBorders>
                  <w:shd w:val="clear" w:color="auto" w:fill="auto"/>
                </w:tcPr>
                <w:p w14:paraId="26488F54" w14:textId="77777777"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13.92</w:t>
                  </w:r>
                </w:p>
              </w:tc>
              <w:tc>
                <w:tcPr>
                  <w:tcW w:w="1502" w:type="dxa"/>
                  <w:tcBorders>
                    <w:top w:val="nil"/>
                    <w:left w:val="nil"/>
                    <w:bottom w:val="single" w:sz="8" w:space="0" w:color="auto"/>
                    <w:right w:val="single" w:sz="8" w:space="0" w:color="auto"/>
                  </w:tcBorders>
                  <w:shd w:val="clear" w:color="auto" w:fill="auto"/>
                  <w:vAlign w:val="center"/>
                </w:tcPr>
                <w:p w14:paraId="48AF5797" w14:textId="24450155" w:rsidR="00680246" w:rsidRPr="00680246" w:rsidRDefault="00680246" w:rsidP="00680246">
                  <w:pPr>
                    <w:suppressAutoHyphens w:val="0"/>
                    <w:rPr>
                      <w:rFonts w:ascii="Times New Roman" w:hAnsi="Times New Roman"/>
                      <w:bCs/>
                      <w:sz w:val="20"/>
                      <w:szCs w:val="20"/>
                      <w:lang w:eastAsia="ar-SA"/>
                    </w:rPr>
                  </w:pPr>
                  <w:r w:rsidRPr="00680246">
                    <w:rPr>
                      <w:rFonts w:ascii="Times New Roman" w:hAnsi="Times New Roman"/>
                      <w:bCs/>
                      <w:sz w:val="20"/>
                      <w:szCs w:val="20"/>
                      <w:lang w:eastAsia="ar-SA"/>
                    </w:rPr>
                    <w:t>Простыня</w:t>
                  </w:r>
                </w:p>
              </w:tc>
              <w:tc>
                <w:tcPr>
                  <w:tcW w:w="933" w:type="dxa"/>
                  <w:tcBorders>
                    <w:top w:val="nil"/>
                    <w:left w:val="nil"/>
                    <w:bottom w:val="single" w:sz="8" w:space="0" w:color="auto"/>
                    <w:right w:val="single" w:sz="8" w:space="0" w:color="auto"/>
                  </w:tcBorders>
                  <w:shd w:val="clear" w:color="auto" w:fill="auto"/>
                  <w:vAlign w:val="center"/>
                </w:tcPr>
                <w:p w14:paraId="09C0200A" w14:textId="77777777" w:rsidR="00680246" w:rsidRPr="00680246" w:rsidRDefault="00680246" w:rsidP="00680246">
                  <w:pPr>
                    <w:jc w:val="center"/>
                    <w:rPr>
                      <w:rFonts w:ascii="Times New Roman" w:hAnsi="Times New Roman"/>
                      <w:bCs/>
                      <w:sz w:val="20"/>
                      <w:szCs w:val="20"/>
                      <w:lang w:eastAsia="ar-SA"/>
                    </w:rPr>
                  </w:pPr>
                  <w:r w:rsidRPr="00680246">
                    <w:rPr>
                      <w:rFonts w:ascii="Times New Roman" w:hAnsi="Times New Roman"/>
                      <w:bCs/>
                      <w:sz w:val="20"/>
                      <w:szCs w:val="20"/>
                      <w:lang w:eastAsia="ar-SA"/>
                    </w:rPr>
                    <w:t>штука</w:t>
                  </w:r>
                </w:p>
              </w:tc>
              <w:tc>
                <w:tcPr>
                  <w:tcW w:w="1017" w:type="dxa"/>
                  <w:tcBorders>
                    <w:top w:val="nil"/>
                    <w:left w:val="nil"/>
                    <w:bottom w:val="single" w:sz="8" w:space="0" w:color="auto"/>
                    <w:right w:val="single" w:sz="8" w:space="0" w:color="auto"/>
                  </w:tcBorders>
                  <w:shd w:val="clear" w:color="auto" w:fill="auto"/>
                  <w:vAlign w:val="center"/>
                </w:tcPr>
                <w:p w14:paraId="2A99CD7E" w14:textId="5174EF8A" w:rsidR="00680246" w:rsidRPr="00680246" w:rsidRDefault="001D090D" w:rsidP="00680246">
                  <w:pPr>
                    <w:jc w:val="center"/>
                    <w:rPr>
                      <w:rFonts w:ascii="Times New Roman" w:hAnsi="Times New Roman"/>
                      <w:bCs/>
                      <w:sz w:val="20"/>
                      <w:szCs w:val="20"/>
                      <w:lang w:eastAsia="ar-SA"/>
                    </w:rPr>
                  </w:pPr>
                  <w:r>
                    <w:rPr>
                      <w:rFonts w:ascii="Times New Roman" w:hAnsi="Times New Roman"/>
                      <w:bCs/>
                      <w:sz w:val="20"/>
                      <w:szCs w:val="20"/>
                      <w:lang w:eastAsia="ar-SA"/>
                    </w:rPr>
                    <w:t>250</w:t>
                  </w:r>
                </w:p>
              </w:tc>
            </w:tr>
          </w:tbl>
          <w:p w14:paraId="18B9F410" w14:textId="77777777" w:rsidR="006C7D23" w:rsidRDefault="006C7D23" w:rsidP="00A4791B">
            <w:pPr>
              <w:jc w:val="both"/>
              <w:outlineLvl w:val="1"/>
              <w:rPr>
                <w:rFonts w:ascii="Times New Roman" w:eastAsia="Times New Roman" w:hAnsi="Times New Roman"/>
                <w:color w:val="000000"/>
                <w:sz w:val="20"/>
                <w:szCs w:val="20"/>
                <w:highlight w:val="white"/>
                <w:lang w:eastAsia="ru-RU"/>
              </w:rPr>
            </w:pPr>
          </w:p>
        </w:tc>
      </w:tr>
      <w:tr w:rsidR="001A7A62" w14:paraId="5D1F5957"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6C3AD3E1" w14:textId="77777777" w:rsidR="001A7A62" w:rsidRDefault="005F3295">
            <w:pPr>
              <w:jc w:val="center"/>
              <w:rPr>
                <w:rFonts w:ascii="Times New Roman" w:hAnsi="Times New Roman"/>
                <w:sz w:val="20"/>
                <w:szCs w:val="20"/>
              </w:rPr>
            </w:pPr>
            <w:r>
              <w:rPr>
                <w:rFonts w:ascii="Times New Roman" w:hAnsi="Times New Roman"/>
                <w:sz w:val="20"/>
                <w:szCs w:val="20"/>
              </w:rPr>
              <w:t>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7DF5BF2" w14:textId="77777777" w:rsidR="001A7A62" w:rsidRDefault="005F3295">
            <w:pPr>
              <w:rPr>
                <w:rFonts w:ascii="Times New Roman" w:hAnsi="Times New Roman"/>
                <w:b/>
                <w:sz w:val="20"/>
                <w:szCs w:val="20"/>
                <w:lang w:eastAsia="ru-RU"/>
              </w:rPr>
            </w:pPr>
            <w:r>
              <w:rPr>
                <w:rFonts w:ascii="Times New Roman" w:hAnsi="Times New Roman"/>
                <w:b/>
                <w:bCs/>
                <w:sz w:val="20"/>
                <w:szCs w:val="20"/>
                <w:lang w:eastAsia="ru-RU"/>
              </w:rPr>
              <w:t>Наименование, характеристики и к</w:t>
            </w:r>
            <w:r>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ED71A79" w14:textId="77777777" w:rsidR="001A7A62" w:rsidRDefault="005F3295">
            <w:pPr>
              <w:jc w:val="both"/>
              <w:rPr>
                <w:rFonts w:ascii="Times New Roman" w:hAnsi="Times New Roman"/>
                <w:bCs/>
                <w:sz w:val="20"/>
                <w:szCs w:val="20"/>
                <w:lang w:eastAsia="ar-SA"/>
              </w:rPr>
            </w:pPr>
            <w:r>
              <w:rPr>
                <w:rFonts w:ascii="Times New Roman" w:hAnsi="Times New Roman"/>
                <w:bCs/>
                <w:sz w:val="20"/>
                <w:szCs w:val="20"/>
                <w:lang w:eastAsia="ar-SA"/>
              </w:rPr>
              <w:t xml:space="preserve">В соответствии с техническим заданием (приложение №1 </w:t>
            </w:r>
            <w:r>
              <w:rPr>
                <w:rFonts w:ascii="Times New Roman" w:hAnsi="Times New Roman"/>
                <w:bCs/>
                <w:color w:val="000000"/>
                <w:sz w:val="20"/>
                <w:szCs w:val="20"/>
              </w:rPr>
              <w:t xml:space="preserve">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7A245A95" w14:textId="77777777" w:rsidTr="00900953">
        <w:trPr>
          <w:cantSplit/>
          <w:trHeight w:val="507"/>
        </w:trPr>
        <w:tc>
          <w:tcPr>
            <w:tcW w:w="781" w:type="dxa"/>
            <w:tcBorders>
              <w:top w:val="single" w:sz="4" w:space="0" w:color="000001"/>
              <w:left w:val="single" w:sz="4" w:space="0" w:color="000001"/>
              <w:bottom w:val="single" w:sz="4" w:space="0" w:color="000001"/>
            </w:tcBorders>
            <w:shd w:val="clear" w:color="auto" w:fill="FFFFFF"/>
          </w:tcPr>
          <w:p w14:paraId="16B3401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75AE71E4"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054393B" w14:textId="77777777" w:rsidR="001A7A62" w:rsidRDefault="005F3295">
            <w:pPr>
              <w:pStyle w:val="af6"/>
              <w:tabs>
                <w:tab w:val="left" w:pos="709"/>
              </w:tabs>
              <w:jc w:val="both"/>
            </w:pP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tc>
      </w:tr>
      <w:tr w:rsidR="001A7A62" w14:paraId="4B7B8E10" w14:textId="77777777" w:rsidTr="00B45679">
        <w:trPr>
          <w:cantSplit/>
          <w:trHeight w:val="631"/>
        </w:trPr>
        <w:tc>
          <w:tcPr>
            <w:tcW w:w="781" w:type="dxa"/>
            <w:tcBorders>
              <w:top w:val="single" w:sz="4" w:space="0" w:color="000001"/>
              <w:left w:val="single" w:sz="4" w:space="0" w:color="000001"/>
              <w:bottom w:val="single" w:sz="4" w:space="0" w:color="000001"/>
            </w:tcBorders>
            <w:shd w:val="clear" w:color="auto" w:fill="FFFFFF"/>
          </w:tcPr>
          <w:p w14:paraId="5FB3F14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9</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53C010B"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Место поставки товара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16F52CA" w14:textId="77777777" w:rsidR="001A7A62" w:rsidRDefault="005F3295" w:rsidP="000A0AA3">
            <w:pPr>
              <w:tabs>
                <w:tab w:val="left" w:pos="0"/>
              </w:tabs>
              <w:jc w:val="both"/>
              <w:rPr>
                <w:rStyle w:val="ep"/>
                <w:rFonts w:ascii="Times New Roman" w:eastAsia="Calibri" w:hAnsi="Times New Roman"/>
                <w:bCs/>
                <w:color w:val="000000"/>
                <w:sz w:val="20"/>
                <w:szCs w:val="20"/>
                <w:shd w:val="clear" w:color="auto" w:fill="FFFFFF"/>
                <w:lang w:eastAsia="ar-SA"/>
              </w:rPr>
            </w:pPr>
            <w:r>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6, </w:t>
            </w:r>
            <w:r w:rsidR="000A0AA3">
              <w:rPr>
                <w:rStyle w:val="ep"/>
                <w:rFonts w:ascii="Times New Roman" w:eastAsia="Calibri" w:hAnsi="Times New Roman"/>
                <w:bCs/>
                <w:color w:val="000000"/>
                <w:sz w:val="20"/>
                <w:szCs w:val="20"/>
                <w:shd w:val="clear" w:color="auto" w:fill="FFFFFF"/>
                <w:lang w:eastAsia="ar-SA"/>
              </w:rPr>
              <w:t>склад</w:t>
            </w:r>
            <w:r>
              <w:rPr>
                <w:rStyle w:val="ep"/>
                <w:rFonts w:ascii="Times New Roman" w:eastAsia="Calibri" w:hAnsi="Times New Roman"/>
                <w:bCs/>
                <w:color w:val="000000"/>
                <w:sz w:val="20"/>
                <w:szCs w:val="20"/>
                <w:shd w:val="clear" w:color="auto" w:fill="FFFFFF"/>
                <w:lang w:eastAsia="ar-SA"/>
              </w:rPr>
              <w:t xml:space="preserve"> Заказчика.</w:t>
            </w:r>
          </w:p>
          <w:p w14:paraId="3A00CB14" w14:textId="46C7D8D0" w:rsidR="00680246" w:rsidRDefault="00680246" w:rsidP="000A0AA3">
            <w:pPr>
              <w:tabs>
                <w:tab w:val="left" w:pos="0"/>
              </w:tabs>
              <w:jc w:val="both"/>
              <w:rPr>
                <w:rStyle w:val="ep"/>
                <w:rFonts w:ascii="Times New Roman" w:eastAsia="Calibri" w:hAnsi="Times New Roman"/>
                <w:bCs/>
                <w:color w:val="000000"/>
                <w:sz w:val="20"/>
                <w:szCs w:val="20"/>
                <w:lang w:eastAsia="ar-SA"/>
              </w:rPr>
            </w:pPr>
          </w:p>
        </w:tc>
      </w:tr>
      <w:tr w:rsidR="001A7A62" w14:paraId="1B1D9E4C" w14:textId="77777777" w:rsidTr="00F97C43">
        <w:trPr>
          <w:cantSplit/>
          <w:trHeight w:val="472"/>
        </w:trPr>
        <w:tc>
          <w:tcPr>
            <w:tcW w:w="781" w:type="dxa"/>
            <w:tcBorders>
              <w:top w:val="single" w:sz="4" w:space="0" w:color="000001"/>
              <w:left w:val="single" w:sz="4" w:space="0" w:color="000001"/>
              <w:bottom w:val="single" w:sz="4" w:space="0" w:color="000001"/>
            </w:tcBorders>
            <w:shd w:val="clear" w:color="auto" w:fill="FFFFFF"/>
          </w:tcPr>
          <w:p w14:paraId="5E05E6CF"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10</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3747BBA" w14:textId="77777777" w:rsidR="001A7A62" w:rsidRDefault="005F3295">
            <w:pPr>
              <w:rPr>
                <w:rFonts w:ascii="Times New Roman" w:hAnsi="Times New Roman"/>
                <w:b/>
                <w:sz w:val="20"/>
                <w:szCs w:val="20"/>
                <w:lang w:eastAsia="ru-RU" w:bidi="hi-IN"/>
              </w:rPr>
            </w:pPr>
            <w:r>
              <w:rPr>
                <w:rFonts w:ascii="Times New Roman" w:hAnsi="Times New Roman"/>
                <w:b/>
                <w:sz w:val="20"/>
                <w:szCs w:val="20"/>
                <w:lang w:eastAsia="ru-RU" w:bidi="hi-IN"/>
              </w:rPr>
              <w:t>Сроки и условия поставок товаров, выполнения работ, оказания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BB50F5" w14:textId="77777777" w:rsidR="001A7A62" w:rsidRDefault="00F97C43" w:rsidP="00B11810">
            <w:pPr>
              <w:shd w:val="clear" w:color="auto" w:fill="FFFFFF"/>
              <w:tabs>
                <w:tab w:val="left" w:pos="0"/>
              </w:tabs>
              <w:jc w:val="both"/>
              <w:rPr>
                <w:rStyle w:val="ep"/>
                <w:rFonts w:ascii="Times New Roman" w:eastAsia="Calibri" w:hAnsi="Times New Roman"/>
                <w:bCs/>
                <w:iCs/>
                <w:color w:val="000000"/>
                <w:sz w:val="20"/>
                <w:szCs w:val="20"/>
                <w:lang w:eastAsia="ar-SA"/>
              </w:rPr>
            </w:pPr>
            <w:r w:rsidRPr="00C0215E">
              <w:rPr>
                <w:rStyle w:val="ep"/>
                <w:rFonts w:ascii="Times New Roman" w:eastAsia="Calibri" w:hAnsi="Times New Roman"/>
                <w:iCs/>
                <w:sz w:val="20"/>
                <w:szCs w:val="20"/>
                <w:shd w:val="clear" w:color="auto" w:fill="FFFFFF"/>
                <w:lang w:eastAsia="ar-SA"/>
              </w:rPr>
              <w:t xml:space="preserve">Поставка товара </w:t>
            </w:r>
            <w:r w:rsidRPr="00C0215E">
              <w:rPr>
                <w:rStyle w:val="ep"/>
                <w:rFonts w:ascii="Times New Roman" w:eastAsia="Calibri" w:hAnsi="Times New Roman"/>
                <w:iCs/>
                <w:color w:val="auto"/>
                <w:sz w:val="20"/>
                <w:szCs w:val="20"/>
                <w:shd w:val="clear" w:color="auto" w:fill="FFFFFF"/>
                <w:lang w:eastAsia="ar-SA"/>
              </w:rPr>
              <w:t xml:space="preserve">производится в течении </w:t>
            </w:r>
            <w:r w:rsidR="006C7D23">
              <w:rPr>
                <w:rStyle w:val="ep"/>
                <w:rFonts w:ascii="Times New Roman" w:eastAsia="Calibri" w:hAnsi="Times New Roman"/>
                <w:iCs/>
                <w:color w:val="auto"/>
                <w:sz w:val="20"/>
                <w:szCs w:val="20"/>
                <w:shd w:val="clear" w:color="auto" w:fill="FFFFFF"/>
                <w:lang w:eastAsia="ar-SA"/>
              </w:rPr>
              <w:t>2</w:t>
            </w:r>
            <w:r w:rsidR="006C7D23" w:rsidRPr="006C7D23">
              <w:rPr>
                <w:rStyle w:val="ep"/>
                <w:rFonts w:ascii="Times New Roman" w:eastAsia="Calibri" w:hAnsi="Times New Roman"/>
                <w:iCs/>
                <w:color w:val="auto"/>
                <w:sz w:val="20"/>
                <w:szCs w:val="20"/>
                <w:shd w:val="clear" w:color="auto" w:fill="FFFFFF"/>
                <w:lang w:eastAsia="ar-SA"/>
              </w:rPr>
              <w:t>0 рабочих</w:t>
            </w:r>
            <w:r w:rsidRPr="00C0215E">
              <w:rPr>
                <w:rStyle w:val="ep"/>
                <w:rFonts w:ascii="Times New Roman" w:eastAsia="Calibri" w:hAnsi="Times New Roman"/>
                <w:iCs/>
                <w:color w:val="auto"/>
                <w:sz w:val="20"/>
                <w:szCs w:val="20"/>
                <w:shd w:val="clear" w:color="auto" w:fill="FFFFFF"/>
                <w:lang w:eastAsia="ar-SA"/>
              </w:rPr>
              <w:t xml:space="preserve"> дней</w:t>
            </w:r>
            <w:r w:rsidRPr="00C0215E">
              <w:rPr>
                <w:rStyle w:val="ep"/>
                <w:rFonts w:ascii="Times New Roman" w:eastAsia="Calibri" w:hAnsi="Times New Roman"/>
                <w:iCs/>
                <w:sz w:val="20"/>
                <w:szCs w:val="20"/>
                <w:shd w:val="clear" w:color="auto" w:fill="FFFFFF"/>
                <w:lang w:eastAsia="ar-SA"/>
              </w:rPr>
              <w:t xml:space="preserve"> с момента заключения договора</w:t>
            </w:r>
            <w:r w:rsidR="00B96E15" w:rsidRPr="00C0215E">
              <w:rPr>
                <w:rStyle w:val="ep"/>
                <w:rFonts w:ascii="Times New Roman" w:eastAsia="Calibri" w:hAnsi="Times New Roman"/>
                <w:iCs/>
                <w:sz w:val="20"/>
                <w:szCs w:val="20"/>
                <w:shd w:val="clear" w:color="auto" w:fill="FFFFFF"/>
                <w:lang w:eastAsia="ar-SA"/>
              </w:rPr>
              <w:t xml:space="preserve"> </w:t>
            </w:r>
            <w:r w:rsidR="003C30BE" w:rsidRPr="00C0215E">
              <w:rPr>
                <w:rStyle w:val="ep"/>
                <w:rFonts w:ascii="Times New Roman" w:eastAsia="Calibri" w:hAnsi="Times New Roman"/>
                <w:color w:val="000000"/>
                <w:sz w:val="20"/>
                <w:szCs w:val="20"/>
                <w:shd w:val="clear" w:color="auto" w:fill="FFFFFF"/>
                <w:lang w:eastAsia="ar-SA"/>
              </w:rPr>
              <w:t>за счет средств и силами Поставщика.</w:t>
            </w:r>
          </w:p>
        </w:tc>
      </w:tr>
      <w:tr w:rsidR="001A7A62" w14:paraId="14DEEC80" w14:textId="77777777" w:rsidTr="00900953">
        <w:trPr>
          <w:cantSplit/>
          <w:trHeight w:val="625"/>
        </w:trPr>
        <w:tc>
          <w:tcPr>
            <w:tcW w:w="781" w:type="dxa"/>
            <w:tcBorders>
              <w:top w:val="single" w:sz="4" w:space="0" w:color="000001"/>
              <w:left w:val="single" w:sz="4" w:space="0" w:color="000001"/>
              <w:bottom w:val="single" w:sz="4" w:space="0" w:color="000001"/>
            </w:tcBorders>
            <w:shd w:val="clear" w:color="auto" w:fill="FFFFFF"/>
          </w:tcPr>
          <w:p w14:paraId="5A4E9489" w14:textId="77777777" w:rsidR="001A7A62" w:rsidRDefault="005F3295">
            <w:pPr>
              <w:jc w:val="center"/>
              <w:rPr>
                <w:rFonts w:ascii="Times New Roman" w:hAnsi="Times New Roman"/>
                <w:sz w:val="20"/>
                <w:szCs w:val="20"/>
              </w:rPr>
            </w:pPr>
            <w:r>
              <w:rPr>
                <w:rFonts w:ascii="Times New Roman" w:hAnsi="Times New Roman"/>
                <w:sz w:val="20"/>
                <w:szCs w:val="20"/>
              </w:rPr>
              <w:t>11</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13A53E3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Начальная (максимальная) цена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54F78ED" w14:textId="5D38AAA6" w:rsidR="001A7A62" w:rsidRDefault="001D090D" w:rsidP="00C15BA0">
            <w:pPr>
              <w:jc w:val="both"/>
              <w:rPr>
                <w:rFonts w:ascii="Times New Roman" w:hAnsi="Times New Roman"/>
                <w:color w:val="000000"/>
                <w:sz w:val="20"/>
                <w:szCs w:val="20"/>
                <w:highlight w:val="white"/>
              </w:rPr>
            </w:pPr>
            <w:r w:rsidRPr="001D090D">
              <w:rPr>
                <w:rFonts w:ascii="Times New Roman" w:hAnsi="Times New Roman"/>
                <w:color w:val="000000"/>
                <w:sz w:val="20"/>
                <w:szCs w:val="20"/>
              </w:rPr>
              <w:t>261 376 (двести шестьдесят одна тысяча триста семьдесят шесть) рублей 51 коп.</w:t>
            </w:r>
            <w:r w:rsidR="00B45679">
              <w:rPr>
                <w:rFonts w:ascii="Times New Roman" w:hAnsi="Times New Roman"/>
                <w:color w:val="000000"/>
                <w:sz w:val="20"/>
                <w:szCs w:val="20"/>
              </w:rPr>
              <w:t xml:space="preserve"> </w:t>
            </w:r>
            <w:r w:rsidR="005F3295">
              <w:rPr>
                <w:rFonts w:ascii="Times New Roman" w:hAnsi="Times New Roman"/>
                <w:bCs/>
                <w:color w:val="000000"/>
                <w:sz w:val="20"/>
                <w:szCs w:val="20"/>
              </w:rPr>
              <w:t xml:space="preserve">(приложение №5 к  </w:t>
            </w:r>
            <w:r w:rsidR="005F3295">
              <w:rPr>
                <w:rFonts w:ascii="Times New Roman" w:hAnsi="Times New Roman"/>
                <w:sz w:val="20"/>
                <w:szCs w:val="20"/>
              </w:rPr>
              <w:t>извещению на проведение запроса котировок в электронной форме</w:t>
            </w:r>
            <w:r w:rsidR="005F3295">
              <w:rPr>
                <w:rFonts w:ascii="Times New Roman" w:hAnsi="Times New Roman"/>
                <w:bCs/>
                <w:sz w:val="20"/>
                <w:szCs w:val="20"/>
                <w:lang w:eastAsia="ar-SA"/>
              </w:rPr>
              <w:t>).</w:t>
            </w:r>
          </w:p>
        </w:tc>
      </w:tr>
      <w:tr w:rsidR="001A7A62" w14:paraId="5224A724" w14:textId="77777777" w:rsidTr="00900953">
        <w:trPr>
          <w:cantSplit/>
          <w:trHeight w:val="427"/>
        </w:trPr>
        <w:tc>
          <w:tcPr>
            <w:tcW w:w="781" w:type="dxa"/>
            <w:tcBorders>
              <w:top w:val="single" w:sz="4" w:space="0" w:color="000001"/>
              <w:left w:val="single" w:sz="4" w:space="0" w:color="000001"/>
              <w:bottom w:val="single" w:sz="4" w:space="0" w:color="000001"/>
            </w:tcBorders>
            <w:shd w:val="clear" w:color="auto" w:fill="FFFFFF"/>
          </w:tcPr>
          <w:p w14:paraId="47239A27"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12</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BDDB817" w14:textId="77777777" w:rsidR="001A7A62" w:rsidRDefault="005F3295">
            <w:pPr>
              <w:rPr>
                <w:rFonts w:ascii="Times New Roman" w:hAnsi="Times New Roman"/>
                <w:b/>
                <w:color w:val="000000"/>
                <w:sz w:val="20"/>
                <w:szCs w:val="20"/>
                <w:highlight w:val="white"/>
                <w:lang w:eastAsia="ru-RU"/>
              </w:rPr>
            </w:pPr>
            <w:r>
              <w:rPr>
                <w:rFonts w:ascii="Times New Roman" w:hAnsi="Times New Roman"/>
                <w:b/>
                <w:color w:val="000000"/>
                <w:sz w:val="20"/>
                <w:szCs w:val="20"/>
                <w:shd w:val="clear" w:color="auto" w:fill="FFFFFF"/>
                <w:lang w:eastAsia="ru-RU"/>
              </w:rPr>
              <w:t>Источник финансирования</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3EC0FBD" w14:textId="77777777" w:rsidR="001A7A62" w:rsidRDefault="009E0028">
            <w:pPr>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Средства</w:t>
            </w:r>
            <w:r w:rsidR="00A022F6">
              <w:rPr>
                <w:rFonts w:ascii="Times New Roman" w:hAnsi="Times New Roman"/>
                <w:color w:val="000000"/>
                <w:sz w:val="20"/>
                <w:szCs w:val="20"/>
                <w:shd w:val="clear" w:color="auto" w:fill="FFFFFF"/>
              </w:rPr>
              <w:t xml:space="preserve"> обязательного медицинского страхования, средства от иной приносящей доход деятельности, средства областного бюджета.</w:t>
            </w:r>
          </w:p>
        </w:tc>
      </w:tr>
      <w:tr w:rsidR="001A7A62" w14:paraId="407CD5D6"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632CF5F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EE57939"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4684DC8" w14:textId="77777777" w:rsidR="001A7A62" w:rsidRDefault="005F3295" w:rsidP="000A0AA3">
            <w:pPr>
              <w:pStyle w:val="af6"/>
              <w:tabs>
                <w:tab w:val="left" w:pos="-180"/>
              </w:tabs>
              <w:jc w:val="both"/>
            </w:pPr>
            <w:bookmarkStart w:id="3" w:name="__DdeLink__13411_760206483"/>
            <w:bookmarkStart w:id="4" w:name="__DdeLink__1110_20198991581"/>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w:t>
            </w:r>
            <w:r w:rsidR="000A0AA3">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выгрузку,</w:t>
            </w:r>
            <w:r w:rsidR="000A0AA3">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3"/>
            <w:bookmarkEnd w:id="4"/>
            <w:r>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1A7A62" w14:paraId="262AA34E"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Pr>
          <w:p w14:paraId="102446F7"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5AC32B80"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Форма, сроки и порядок оплаты товара, работы, услуги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0C68A911" w14:textId="77777777" w:rsidR="001A7A62" w:rsidRPr="00C15BA0" w:rsidRDefault="00B503D4" w:rsidP="002D69F1">
            <w:pPr>
              <w:pStyle w:val="af6"/>
              <w:ind w:left="21"/>
              <w:jc w:val="both"/>
              <w:rPr>
                <w:rFonts w:ascii="Times New Roman" w:hAnsi="Times New Roman"/>
                <w:bCs/>
                <w:sz w:val="20"/>
                <w:szCs w:val="20"/>
              </w:rPr>
            </w:pPr>
            <w:r w:rsidRPr="00B503D4">
              <w:rPr>
                <w:rFonts w:ascii="Times New Roman" w:hAnsi="Times New Roman"/>
                <w:bCs/>
                <w:sz w:val="20"/>
                <w:szCs w:val="20"/>
              </w:rPr>
              <w:t>Оплата производится после поставки товара в рублях, путем перечисления денежных средств на расчетный счет Поставщика в течение 7 рабочих дней с момента подписания сторонами товарных накладных и ввода товара в эксплуатацию.</w:t>
            </w:r>
          </w:p>
        </w:tc>
      </w:tr>
      <w:tr w:rsidR="001A7A62" w14:paraId="0A74C766"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Pr>
          <w:p w14:paraId="4CC7AEA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2384ACF7"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3EC4737" w14:textId="77777777" w:rsidR="001A7A62" w:rsidRDefault="005F3295">
            <w:pPr>
              <w:rPr>
                <w:rFonts w:ascii="Times New Roman" w:hAnsi="Times New Roman"/>
                <w:sz w:val="20"/>
                <w:szCs w:val="20"/>
              </w:rPr>
            </w:pPr>
            <w:r>
              <w:rPr>
                <w:rFonts w:ascii="Times New Roman" w:hAnsi="Times New Roman"/>
                <w:sz w:val="20"/>
                <w:szCs w:val="20"/>
              </w:rPr>
              <w:t>Рубль Российской Федерации.</w:t>
            </w:r>
          </w:p>
        </w:tc>
      </w:tr>
      <w:tr w:rsidR="001A7A62" w14:paraId="6FA50F7D" w14:textId="77777777" w:rsidTr="00900953">
        <w:trPr>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D12534B"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1249C7" w14:textId="77777777" w:rsidR="001A7A62" w:rsidRDefault="005F3295">
            <w:pPr>
              <w:jc w:val="both"/>
              <w:rPr>
                <w:rFonts w:ascii="Times New Roman" w:eastAsia="Times New Roman" w:hAnsi="Times New Roman"/>
                <w:b/>
                <w:sz w:val="20"/>
                <w:szCs w:val="20"/>
              </w:rPr>
            </w:pPr>
            <w:r>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1A7A62" w14:paraId="408D5936" w14:textId="77777777" w:rsidTr="00900953">
        <w:trPr>
          <w:cantSplit/>
          <w:trHeight w:val="989"/>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2A50111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16</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5CAC98AA"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качеству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4698E84"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1A7A62" w14:paraId="1828BF27"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09A43EBE"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17</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D07B57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BCAA500" w14:textId="77777777" w:rsidR="001A7A62" w:rsidRDefault="005F3295">
            <w:pPr>
              <w:jc w:val="both"/>
              <w:rPr>
                <w:rFonts w:ascii="Times New Roman" w:hAnsi="Times New Roman"/>
                <w:bCs/>
                <w:sz w:val="20"/>
                <w:szCs w:val="20"/>
                <w:lang w:eastAsia="ar-SA"/>
              </w:rPr>
            </w:pPr>
            <w:r>
              <w:rPr>
                <w:rFonts w:ascii="Times New Roman" w:hAnsi="Times New Roman"/>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279E0B89" w14:textId="77777777" w:rsidTr="00900953">
        <w:trPr>
          <w:cantSplit/>
          <w:trHeight w:val="54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E39FFF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18</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421D03BD"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безопасности товара,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E254A3D" w14:textId="77777777" w:rsidR="001A7A62" w:rsidRDefault="005F3295">
            <w:pPr>
              <w:rPr>
                <w:rFonts w:ascii="Times New Roman" w:hAnsi="Times New Roman"/>
                <w:sz w:val="20"/>
                <w:szCs w:val="20"/>
              </w:rPr>
            </w:pPr>
            <w:r>
              <w:rPr>
                <w:rFonts w:ascii="Times New Roman" w:hAnsi="Times New Roman"/>
                <w:sz w:val="20"/>
                <w:szCs w:val="20"/>
              </w:rPr>
              <w:t>В соответствии с действующим законодательством РФ.</w:t>
            </w:r>
          </w:p>
        </w:tc>
      </w:tr>
      <w:tr w:rsidR="001A7A62" w14:paraId="0866B7D4" w14:textId="77777777" w:rsidTr="00900953">
        <w:trPr>
          <w:cantSplit/>
          <w:trHeight w:val="495"/>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752D468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19</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64F7BF59"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размерам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F74A190" w14:textId="77777777" w:rsidR="001A7A62" w:rsidRDefault="005F3295">
            <w:pPr>
              <w:jc w:val="both"/>
              <w:rPr>
                <w:rFonts w:ascii="Times New Roman" w:hAnsi="Times New Roman"/>
                <w:bCs/>
                <w:sz w:val="20"/>
                <w:szCs w:val="20"/>
                <w:lang w:eastAsia="ar-SA"/>
              </w:rPr>
            </w:pPr>
            <w:r>
              <w:rPr>
                <w:rFonts w:ascii="Times New Roman" w:hAnsi="Times New Roman"/>
                <w:bCs/>
                <w:color w:val="000000"/>
                <w:sz w:val="20"/>
                <w:szCs w:val="20"/>
              </w:rPr>
              <w:t xml:space="preserve">В соответствии с техническим заданием (приложение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sz w:val="20"/>
                <w:szCs w:val="20"/>
                <w:lang w:eastAsia="ar-SA"/>
              </w:rPr>
              <w:t>).</w:t>
            </w:r>
          </w:p>
        </w:tc>
      </w:tr>
      <w:tr w:rsidR="001A7A62" w14:paraId="48F6B2C7" w14:textId="77777777" w:rsidTr="00900953">
        <w:trPr>
          <w:cantSplit/>
          <w:trHeight w:val="501"/>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67A7016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20</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CEEA265"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упаковке, отгрузке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9D8B078" w14:textId="77777777" w:rsidR="001A7A62" w:rsidRDefault="005F3295">
            <w:pPr>
              <w:jc w:val="both"/>
              <w:rPr>
                <w:rFonts w:ascii="Times New Roman" w:hAnsi="Times New Roman"/>
                <w:bCs/>
                <w:color w:val="000000"/>
                <w:sz w:val="20"/>
                <w:szCs w:val="20"/>
              </w:rPr>
            </w:pPr>
            <w:r>
              <w:rPr>
                <w:rFonts w:ascii="Times New Roman" w:hAnsi="Times New Roman"/>
                <w:color w:val="000000"/>
                <w:sz w:val="20"/>
                <w:szCs w:val="20"/>
              </w:rPr>
              <w:t xml:space="preserve">В соответствии с техническим заданием </w:t>
            </w:r>
            <w:r>
              <w:rPr>
                <w:rFonts w:ascii="Times New Roman" w:hAnsi="Times New Roman"/>
                <w:bCs/>
                <w:color w:val="000000"/>
                <w:sz w:val="20"/>
                <w:szCs w:val="20"/>
              </w:rPr>
              <w:t xml:space="preserve">(приложение №1 к  </w:t>
            </w:r>
            <w:r>
              <w:rPr>
                <w:rFonts w:ascii="Times New Roman" w:hAnsi="Times New Roman"/>
                <w:sz w:val="20"/>
                <w:szCs w:val="20"/>
              </w:rPr>
              <w:t>извещению на проведение запроса котировок в электронной форме</w:t>
            </w:r>
            <w:r>
              <w:rPr>
                <w:rFonts w:ascii="Times New Roman" w:hAnsi="Times New Roman"/>
                <w:bCs/>
                <w:color w:val="000000"/>
                <w:sz w:val="20"/>
                <w:szCs w:val="20"/>
              </w:rPr>
              <w:t>).</w:t>
            </w:r>
          </w:p>
        </w:tc>
      </w:tr>
      <w:tr w:rsidR="001A7A62" w14:paraId="5629AC70" w14:textId="77777777" w:rsidTr="00900953">
        <w:trPr>
          <w:cantSplit/>
          <w:trHeight w:val="327"/>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B354533"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21</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05AC854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результатам работ</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680CC47" w14:textId="77777777" w:rsidR="001A7A62" w:rsidRDefault="005F3295">
            <w:pPr>
              <w:shd w:val="clear" w:color="auto" w:fill="FFFFFF"/>
              <w:jc w:val="both"/>
              <w:rPr>
                <w:rFonts w:ascii="Times New Roman" w:hAnsi="Times New Roman"/>
                <w:color w:val="000000"/>
                <w:sz w:val="20"/>
                <w:szCs w:val="20"/>
                <w:highlight w:val="white"/>
              </w:rPr>
            </w:pPr>
            <w:r>
              <w:rPr>
                <w:rFonts w:ascii="Times New Roman" w:hAnsi="Times New Roman"/>
                <w:color w:val="000000"/>
                <w:sz w:val="20"/>
                <w:szCs w:val="20"/>
                <w:shd w:val="clear" w:color="auto" w:fill="FFFFFF"/>
              </w:rPr>
              <w:t>Не установлены.</w:t>
            </w:r>
          </w:p>
        </w:tc>
      </w:tr>
      <w:tr w:rsidR="001A7A62" w14:paraId="6A0E1392"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17C92D11"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22</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1BD299A1"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5C6EA8" w14:textId="77777777" w:rsidR="001A7A62" w:rsidRDefault="005F3295">
            <w:pPr>
              <w:jc w:val="both"/>
              <w:rPr>
                <w:rFonts w:ascii="Times New Roman" w:hAnsi="Times New Roman"/>
                <w:color w:val="000000"/>
                <w:sz w:val="20"/>
                <w:szCs w:val="20"/>
              </w:rPr>
            </w:pPr>
            <w:r>
              <w:rPr>
                <w:rFonts w:ascii="Times New Roman" w:hAnsi="Times New Roman"/>
                <w:color w:val="000000"/>
                <w:sz w:val="20"/>
                <w:szCs w:val="20"/>
              </w:rPr>
              <w:t>Не установлены.</w:t>
            </w:r>
          </w:p>
        </w:tc>
      </w:tr>
      <w:tr w:rsidR="001A7A62" w14:paraId="28D5030B"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108" w:type="dxa"/>
              <w:bottom w:w="108" w:type="dxa"/>
            </w:tcMar>
          </w:tcPr>
          <w:p w14:paraId="3911C1A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23</w:t>
            </w:r>
          </w:p>
        </w:tc>
        <w:tc>
          <w:tcPr>
            <w:tcW w:w="3754" w:type="dxa"/>
            <w:tcBorders>
              <w:top w:val="single" w:sz="4" w:space="0" w:color="000001"/>
              <w:left w:val="single" w:sz="4" w:space="0" w:color="000001"/>
              <w:bottom w:val="single" w:sz="4" w:space="0" w:color="000001"/>
            </w:tcBorders>
            <w:shd w:val="clear" w:color="auto" w:fill="FFFFFF"/>
            <w:tcMar>
              <w:top w:w="108" w:type="dxa"/>
              <w:bottom w:w="108" w:type="dxa"/>
            </w:tcMar>
          </w:tcPr>
          <w:p w14:paraId="793ECF93"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9AE252C" w14:textId="77777777" w:rsidR="001A7A62" w:rsidRDefault="005F3295">
            <w:pPr>
              <w:tabs>
                <w:tab w:val="left" w:pos="900"/>
                <w:tab w:val="left" w:pos="1080"/>
              </w:tabs>
              <w:jc w:val="both"/>
              <w:rPr>
                <w:rFonts w:ascii="Times New Roman" w:eastAsia="Calibri" w:hAnsi="Times New Roman"/>
                <w:bCs/>
                <w:color w:val="000000"/>
                <w:sz w:val="20"/>
                <w:szCs w:val="20"/>
                <w:highlight w:val="white"/>
                <w:lang w:eastAsia="zh-CN"/>
              </w:rPr>
            </w:pPr>
            <w:r>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9E0028">
              <w:rPr>
                <w:rFonts w:ascii="Times New Roman" w:eastAsia="Calibri" w:hAnsi="Times New Roman"/>
                <w:bCs/>
                <w:color w:val="000000"/>
                <w:sz w:val="20"/>
                <w:szCs w:val="20"/>
                <w:lang w:eastAsia="zh-CN"/>
              </w:rPr>
              <w:t xml:space="preserve"> </w:t>
            </w:r>
            <w:r>
              <w:rPr>
                <w:rFonts w:ascii="Times New Roman" w:hAnsi="Times New Roman"/>
                <w:sz w:val="20"/>
                <w:szCs w:val="20"/>
              </w:rPr>
              <w:t>извещению на проведение запроса котировок в электронной форме</w:t>
            </w:r>
            <w:r>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1A7A62" w14:paraId="4EBA72D4" w14:textId="77777777" w:rsidTr="00900953">
        <w:trPr>
          <w:cantSplit/>
          <w:trHeight w:val="630"/>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0EE292C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24</w:t>
            </w:r>
          </w:p>
        </w:tc>
        <w:tc>
          <w:tcPr>
            <w:tcW w:w="3754"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25262866" w14:textId="77777777" w:rsidR="001A7A62" w:rsidRDefault="005F3295">
            <w:pPr>
              <w:widowControl w:val="0"/>
              <w:shd w:val="clear" w:color="auto" w:fill="FFFFFF"/>
              <w:jc w:val="both"/>
              <w:rPr>
                <w:rFonts w:ascii="Times New Roman" w:eastAsia="Times New Roman" w:hAnsi="Times New Roman"/>
                <w:b/>
                <w:sz w:val="20"/>
                <w:szCs w:val="20"/>
              </w:rPr>
            </w:pPr>
            <w:r>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43E8A2CD" w14:textId="77777777" w:rsidR="001A7A62" w:rsidRDefault="005F3295">
            <w:pPr>
              <w:pStyle w:val="30"/>
              <w:shd w:val="clear" w:color="auto" w:fill="FFFFFF"/>
              <w:spacing w:after="0"/>
              <w:jc w:val="both"/>
              <w:rPr>
                <w:sz w:val="20"/>
                <w:szCs w:val="20"/>
              </w:rPr>
            </w:pPr>
            <w:r>
              <w:rPr>
                <w:bCs/>
                <w:color w:val="000000"/>
                <w:sz w:val="20"/>
                <w:szCs w:val="20"/>
              </w:rPr>
              <w:t>В соответствии с котировочной заявкой</w:t>
            </w:r>
            <w:r>
              <w:rPr>
                <w:sz w:val="20"/>
                <w:szCs w:val="20"/>
              </w:rPr>
              <w:t xml:space="preserve"> (</w:t>
            </w:r>
            <w:r>
              <w:rPr>
                <w:bCs/>
                <w:sz w:val="20"/>
                <w:szCs w:val="20"/>
                <w:lang w:eastAsia="ar-SA"/>
              </w:rPr>
              <w:t xml:space="preserve">приложение №2 </w:t>
            </w:r>
            <w:r>
              <w:rPr>
                <w:bCs/>
                <w:color w:val="000000"/>
                <w:sz w:val="20"/>
                <w:szCs w:val="20"/>
              </w:rPr>
              <w:t xml:space="preserve">к  </w:t>
            </w:r>
            <w:r>
              <w:rPr>
                <w:sz w:val="20"/>
                <w:szCs w:val="20"/>
              </w:rPr>
              <w:t>извещению на проведение запроса котировок в электронной форме)</w:t>
            </w:r>
          </w:p>
        </w:tc>
      </w:tr>
      <w:tr w:rsidR="001A7A62" w14:paraId="294F1ACE" w14:textId="77777777" w:rsidTr="00900953">
        <w:trPr>
          <w:cantSplit/>
          <w:trHeight w:val="529"/>
        </w:trPr>
        <w:tc>
          <w:tcPr>
            <w:tcW w:w="781" w:type="dxa"/>
            <w:tcBorders>
              <w:top w:val="single" w:sz="4" w:space="0" w:color="000001"/>
              <w:left w:val="single" w:sz="4" w:space="0" w:color="000001"/>
              <w:bottom w:val="single" w:sz="4" w:space="0" w:color="000001"/>
            </w:tcBorders>
            <w:shd w:val="clear" w:color="auto" w:fill="FFFFFF"/>
            <w:tcMar>
              <w:top w:w="55" w:type="dxa"/>
              <w:left w:w="15" w:type="dxa"/>
              <w:bottom w:w="55" w:type="dxa"/>
              <w:right w:w="55" w:type="dxa"/>
            </w:tcMar>
          </w:tcPr>
          <w:p w14:paraId="61D41F7B" w14:textId="77777777" w:rsidR="001A7A62" w:rsidRDefault="001A7A62">
            <w:pPr>
              <w:jc w:val="center"/>
              <w:rPr>
                <w:rFonts w:ascii="Times New Roman" w:hAnsi="Times New Roman"/>
                <w:sz w:val="20"/>
                <w:szCs w:val="20"/>
              </w:rPr>
            </w:pPr>
          </w:p>
        </w:tc>
        <w:tc>
          <w:tcPr>
            <w:tcW w:w="973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15" w:type="dxa"/>
              <w:bottom w:w="55" w:type="dxa"/>
              <w:right w:w="55" w:type="dxa"/>
            </w:tcMar>
          </w:tcPr>
          <w:p w14:paraId="21C8A42D" w14:textId="77777777" w:rsidR="001A7A62" w:rsidRDefault="005F3295">
            <w:pPr>
              <w:jc w:val="both"/>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1A7A62" w14:paraId="0B76E46C" w14:textId="77777777" w:rsidTr="00C15BA0">
        <w:trPr>
          <w:trHeight w:val="219"/>
        </w:trPr>
        <w:tc>
          <w:tcPr>
            <w:tcW w:w="781" w:type="dxa"/>
            <w:tcBorders>
              <w:top w:val="single" w:sz="4" w:space="0" w:color="000001"/>
              <w:left w:val="single" w:sz="4" w:space="0" w:color="000001"/>
              <w:bottom w:val="single" w:sz="4" w:space="0" w:color="000001"/>
            </w:tcBorders>
            <w:shd w:val="clear" w:color="auto" w:fill="FFFFFF"/>
          </w:tcPr>
          <w:p w14:paraId="5AC41D1D"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25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09DB7EE" w14:textId="77777777" w:rsidR="001A7A62" w:rsidRDefault="005F3295">
            <w:pPr>
              <w:rPr>
                <w:rFonts w:ascii="Times New Roman" w:hAnsi="Times New Roman"/>
                <w:b/>
                <w:bCs/>
                <w:sz w:val="20"/>
                <w:szCs w:val="20"/>
                <w:lang w:eastAsia="ru-RU"/>
              </w:rPr>
            </w:pPr>
            <w:r>
              <w:rPr>
                <w:rFonts w:ascii="Times New Roman" w:hAnsi="Times New Roman"/>
                <w:b/>
                <w:bCs/>
                <w:sz w:val="20"/>
                <w:szCs w:val="20"/>
                <w:lang w:eastAsia="ru-RU"/>
              </w:rPr>
              <w:t>Требования к участникам закупки товаров, работ, услуг</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2DA5E97F"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u w:val="single"/>
              </w:rPr>
            </w:pPr>
            <w:r>
              <w:rPr>
                <w:rFonts w:ascii="Times New Roman" w:eastAsia="Times New Roman" w:hAnsi="Times New Roman"/>
                <w:color w:val="000000"/>
                <w:sz w:val="20"/>
                <w:szCs w:val="20"/>
                <w:u w:val="single"/>
              </w:rPr>
              <w:t>Обязательные требования к участникам закупок:</w:t>
            </w:r>
          </w:p>
          <w:p w14:paraId="50FB8447"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5C0E7B26"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297351A"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6DDCE72E"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 xml:space="preserve">4) </w:t>
            </w:r>
            <w:bookmarkStart w:id="5" w:name="__DdeLink__37345_2318965806"/>
            <w:r>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5"/>
            <w:r>
              <w:rPr>
                <w:rFonts w:ascii="Times New Roman" w:hAnsi="Times New Roman"/>
                <w:sz w:val="20"/>
                <w:szCs w:val="20"/>
              </w:rPr>
              <w:t>.</w:t>
            </w:r>
          </w:p>
          <w:p w14:paraId="4E9DCD84"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16E219E5"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B0830F7" w14:textId="77777777" w:rsidR="001A7A62"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44B7E94" w14:textId="77777777" w:rsidR="001A7A62" w:rsidRDefault="005F3295">
            <w:pPr>
              <w:tabs>
                <w:tab w:val="left" w:pos="426"/>
                <w:tab w:val="left" w:pos="709"/>
              </w:tabs>
              <w:suppressAutoHyphens w:val="0"/>
              <w:jc w:val="both"/>
              <w:rPr>
                <w:rFonts w:ascii="Times New Roman" w:hAnsi="Times New Roman"/>
                <w:b/>
                <w:color w:val="000000"/>
                <w:sz w:val="20"/>
                <w:szCs w:val="20"/>
                <w:u w:val="single"/>
              </w:rPr>
            </w:pPr>
            <w:r>
              <w:rPr>
                <w:rFonts w:ascii="Times New Roman" w:hAnsi="Times New Roman"/>
                <w:b/>
                <w:color w:val="000000"/>
                <w:sz w:val="20"/>
                <w:szCs w:val="20"/>
                <w:u w:val="single"/>
              </w:rPr>
              <w:t>Дополнительные требования к участникам закупок</w:t>
            </w:r>
          </w:p>
          <w:p w14:paraId="5F439735"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3F0CA2DF"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62D11DF3" w14:textId="77777777" w:rsidR="00C5712A" w:rsidRDefault="005F3295">
            <w:pPr>
              <w:tabs>
                <w:tab w:val="left" w:pos="426"/>
                <w:tab w:val="left" w:pos="709"/>
              </w:tabs>
              <w:suppressAutoHyphens w:val="0"/>
              <w:jc w:val="both"/>
              <w:rPr>
                <w:rFonts w:ascii="Times New Roman" w:hAnsi="Times New Roman"/>
                <w:color w:val="000000"/>
                <w:sz w:val="20"/>
                <w:szCs w:val="20"/>
              </w:rPr>
            </w:pPr>
            <w:r>
              <w:rPr>
                <w:rFonts w:ascii="Times New Roman" w:hAnsi="Times New Roman"/>
                <w:sz w:val="20"/>
                <w:szCs w:val="20"/>
              </w:rPr>
              <w:t xml:space="preserve">10) </w:t>
            </w:r>
            <w:bookmarkStart w:id="6" w:name="__DdeLink__24710_179552316011"/>
            <w:r>
              <w:rPr>
                <w:rFonts w:ascii="Times New Roman" w:hAnsi="Times New Roman"/>
                <w:color w:val="000000"/>
                <w:sz w:val="20"/>
                <w:szCs w:val="20"/>
              </w:rPr>
              <w:t>участник закупки не является</w:t>
            </w:r>
            <w:bookmarkEnd w:id="6"/>
            <w:r>
              <w:rPr>
                <w:rFonts w:ascii="Times New Roman" w:hAnsi="Times New Roman"/>
                <w:color w:val="000000"/>
                <w:sz w:val="20"/>
                <w:szCs w:val="20"/>
              </w:rPr>
              <w:t xml:space="preserve"> иностранным агентом.</w:t>
            </w:r>
          </w:p>
        </w:tc>
      </w:tr>
      <w:tr w:rsidR="001A7A62" w14:paraId="67699C54" w14:textId="77777777" w:rsidTr="00CE5408">
        <w:trPr>
          <w:trHeight w:val="11134"/>
        </w:trPr>
        <w:tc>
          <w:tcPr>
            <w:tcW w:w="781" w:type="dxa"/>
            <w:tcBorders>
              <w:top w:val="single" w:sz="4" w:space="0" w:color="000001"/>
              <w:left w:val="single" w:sz="4" w:space="0" w:color="000001"/>
              <w:bottom w:val="single" w:sz="4" w:space="0" w:color="00000A"/>
            </w:tcBorders>
            <w:shd w:val="clear" w:color="auto" w:fill="FFFFFF"/>
          </w:tcPr>
          <w:p w14:paraId="6B25C159" w14:textId="77777777" w:rsidR="001A7A62" w:rsidRDefault="005F3295">
            <w:pPr>
              <w:jc w:val="center"/>
              <w:rPr>
                <w:rFonts w:ascii="Times New Roman" w:hAnsi="Times New Roman"/>
                <w:b/>
                <w:sz w:val="20"/>
                <w:szCs w:val="20"/>
                <w:lang w:eastAsia="ru-RU"/>
              </w:rPr>
            </w:pPr>
            <w:r>
              <w:rPr>
                <w:rFonts w:ascii="Times New Roman" w:hAnsi="Times New Roman"/>
                <w:b/>
                <w:sz w:val="20"/>
                <w:szCs w:val="20"/>
                <w:lang w:eastAsia="ru-RU"/>
              </w:rPr>
              <w:t>26</w:t>
            </w:r>
          </w:p>
        </w:tc>
        <w:tc>
          <w:tcPr>
            <w:tcW w:w="3754" w:type="dxa"/>
            <w:tcBorders>
              <w:top w:val="single" w:sz="4" w:space="0" w:color="000001"/>
              <w:left w:val="single" w:sz="4" w:space="0" w:color="000001"/>
              <w:bottom w:val="single" w:sz="4" w:space="0" w:color="00000A"/>
              <w:right w:val="single" w:sz="4" w:space="0" w:color="000001"/>
            </w:tcBorders>
            <w:shd w:val="clear" w:color="auto" w:fill="FFFFFF"/>
          </w:tcPr>
          <w:p w14:paraId="2277636D"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80"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592E1C3F" w14:textId="77777777" w:rsidR="001A7A62" w:rsidRDefault="005F3295">
            <w:pPr>
              <w:pStyle w:val="a7"/>
              <w:keepNext/>
              <w:suppressAutoHyphens w:val="0"/>
              <w:spacing w:line="240" w:lineRule="exact"/>
            </w:pPr>
            <w:r>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Pr>
                <w:rFonts w:ascii="Times New Roman" w:eastAsia="Lucida Sans Unicode" w:hAnsi="Times New Roman"/>
                <w:b/>
                <w:sz w:val="20"/>
                <w:szCs w:val="20"/>
              </w:rPr>
              <w:t>в форме электронного документа</w:t>
            </w:r>
            <w:r>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B1161D">
              <w:t xml:space="preserve"> </w:t>
            </w:r>
            <w:r>
              <w:rPr>
                <w:rFonts w:ascii="Times New Roman" w:hAnsi="Times New Roman"/>
                <w:sz w:val="20"/>
                <w:szCs w:val="20"/>
              </w:rPr>
              <w:t>по форме и в порядке, которые установлены извещением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58FE79F2" w14:textId="77777777" w:rsidR="001A7A62" w:rsidRDefault="005F3295">
            <w:pPr>
              <w:pStyle w:val="a7"/>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59929AF" w14:textId="77777777" w:rsidR="001A7A62" w:rsidRDefault="005F3295">
            <w:pPr>
              <w:spacing w:line="240" w:lineRule="exact"/>
              <w:rPr>
                <w:rFonts w:ascii="Times New Roman" w:eastAsia="Times New Roman" w:hAnsi="Times New Roman"/>
                <w:bCs/>
                <w:color w:val="000000"/>
                <w:sz w:val="20"/>
                <w:szCs w:val="20"/>
              </w:rPr>
            </w:pPr>
            <w:r>
              <w:rPr>
                <w:rFonts w:ascii="Times New Roman" w:eastAsia="Times New Roman" w:hAnsi="Times New Roman"/>
                <w:bCs/>
                <w:color w:val="000000"/>
                <w:sz w:val="20"/>
                <w:szCs w:val="20"/>
              </w:rPr>
              <w:t>Перечень документов:</w:t>
            </w:r>
          </w:p>
          <w:p w14:paraId="4FE0E036"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010655F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6B1C3F6A"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35B9B42E"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304212A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1D2E84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32715C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D7AA57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7529C47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5E627F4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03B9278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712F0983"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348CD6C2"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1A17A72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1874FC88"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5B08B4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7F0AEAA" w14:textId="77777777" w:rsidR="001A7A62" w:rsidRDefault="005F3295" w:rsidP="00F97C43">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tc>
      </w:tr>
      <w:tr w:rsidR="00CE5408" w14:paraId="0AA4302D"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99F23FF" w14:textId="77777777" w:rsidR="00CE5408" w:rsidRDefault="00CE5408" w:rsidP="00CE5408">
            <w:pPr>
              <w:jc w:val="center"/>
            </w:pPr>
            <w:r>
              <w:t>27</w:t>
            </w:r>
          </w:p>
        </w:tc>
        <w:tc>
          <w:tcPr>
            <w:tcW w:w="9734" w:type="dxa"/>
            <w:gridSpan w:val="2"/>
            <w:tcBorders>
              <w:top w:val="single" w:sz="4" w:space="0" w:color="00000A"/>
              <w:left w:val="single" w:sz="4" w:space="0" w:color="00000A"/>
              <w:bottom w:val="single" w:sz="4" w:space="0" w:color="00000A"/>
              <w:right w:val="single" w:sz="4" w:space="0" w:color="00000A"/>
            </w:tcBorders>
            <w:shd w:val="clear" w:color="auto" w:fill="FFFFFF"/>
          </w:tcPr>
          <w:p w14:paraId="4934D38A" w14:textId="77777777" w:rsidR="00CE5408" w:rsidRDefault="00CE5408" w:rsidP="00CE5408">
            <w:pPr>
              <w:widowControl w:val="0"/>
              <w:jc w:val="both"/>
              <w:rPr>
                <w:rFonts w:ascii="Times New Roman" w:hAnsi="Times New Roman"/>
                <w:sz w:val="20"/>
                <w:szCs w:val="20"/>
                <w:shd w:val="clear" w:color="auto" w:fill="FFFFFF"/>
              </w:rPr>
            </w:pPr>
            <w:r w:rsidRPr="001C6351">
              <w:rPr>
                <w:rFonts w:ascii="Times New Roman" w:hAnsi="Times New Roman"/>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CE5408" w:rsidRPr="002F1428" w14:paraId="20AEF12F"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57D8D60F" w14:textId="77777777" w:rsidR="00CE5408" w:rsidRDefault="00CE5408" w:rsidP="00CE5408">
            <w:pPr>
              <w:jc w:val="center"/>
            </w:pPr>
            <w:r>
              <w:t>27.1</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98E1A1"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2D6FB1F9" w14:textId="43B9382A" w:rsidR="0048658D" w:rsidRPr="000F1883" w:rsidRDefault="0048658D" w:rsidP="0048658D">
            <w:pPr>
              <w:shd w:val="clear" w:color="auto" w:fill="FFFFFF"/>
              <w:spacing w:after="280"/>
              <w:ind w:firstLine="794"/>
              <w:jc w:val="both"/>
              <w:rPr>
                <w:rFonts w:ascii="Times New Roman" w:hAnsi="Times New Roman"/>
                <w:sz w:val="20"/>
                <w:szCs w:val="20"/>
              </w:rPr>
            </w:pPr>
            <w:r w:rsidRPr="000F1883">
              <w:rPr>
                <w:rFonts w:ascii="Times New Roman" w:hAnsi="Times New Roman"/>
                <w:sz w:val="20"/>
                <w:szCs w:val="20"/>
              </w:rPr>
              <w:t xml:space="preserve">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w:t>
            </w:r>
            <w:r>
              <w:rPr>
                <w:rFonts w:ascii="Times New Roman" w:hAnsi="Times New Roman"/>
                <w:sz w:val="20"/>
                <w:szCs w:val="20"/>
              </w:rPr>
              <w:t xml:space="preserve"> </w:t>
            </w:r>
            <w:r w:rsidRPr="000F1883">
              <w:rPr>
                <w:rFonts w:ascii="Times New Roman" w:hAnsi="Times New Roman"/>
                <w:sz w:val="20"/>
                <w:szCs w:val="20"/>
              </w:rPr>
              <w:t>техническ</w:t>
            </w:r>
            <w:r>
              <w:rPr>
                <w:rFonts w:ascii="Times New Roman" w:hAnsi="Times New Roman"/>
                <w:sz w:val="20"/>
                <w:szCs w:val="20"/>
              </w:rPr>
              <w:t>ом</w:t>
            </w:r>
            <w:r w:rsidRPr="000F1883">
              <w:rPr>
                <w:rFonts w:ascii="Times New Roman" w:hAnsi="Times New Roman"/>
                <w:sz w:val="20"/>
                <w:szCs w:val="20"/>
              </w:rPr>
              <w:t xml:space="preserve"> задани</w:t>
            </w:r>
            <w:r>
              <w:rPr>
                <w:rFonts w:ascii="Times New Roman" w:hAnsi="Times New Roman"/>
                <w:sz w:val="20"/>
                <w:szCs w:val="20"/>
              </w:rPr>
              <w:t>и</w:t>
            </w:r>
            <w:r w:rsidRPr="000F1883">
              <w:rPr>
                <w:rFonts w:ascii="Times New Roman" w:hAnsi="Times New Roman"/>
                <w:sz w:val="20"/>
                <w:szCs w:val="20"/>
              </w:rPr>
              <w:t xml:space="preserve"> (приложение №1 к  извещению на проведение запрос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310B74AD" w14:textId="77777777" w:rsidR="0048658D" w:rsidRPr="000F1883" w:rsidRDefault="0048658D" w:rsidP="0048658D">
            <w:pPr>
              <w:shd w:val="clear" w:color="auto" w:fill="FFFFFF"/>
              <w:spacing w:after="280"/>
              <w:ind w:firstLine="794"/>
              <w:jc w:val="both"/>
              <w:rPr>
                <w:rFonts w:ascii="Times New Roman" w:hAnsi="Times New Roman"/>
                <w:sz w:val="20"/>
                <w:szCs w:val="20"/>
              </w:rPr>
            </w:pPr>
            <w:r w:rsidRPr="000F1883">
              <w:rPr>
                <w:rFonts w:ascii="Times New Roman" w:hAnsi="Times New Roman"/>
                <w:sz w:val="20"/>
                <w:szCs w:val="20"/>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1F87D4CF" w14:textId="77777777" w:rsidR="0048658D" w:rsidRPr="000F1883" w:rsidRDefault="0048658D" w:rsidP="0048658D">
            <w:pPr>
              <w:shd w:val="clear" w:color="auto" w:fill="FFFFFF"/>
              <w:spacing w:after="280"/>
              <w:ind w:firstLine="794"/>
              <w:jc w:val="both"/>
              <w:rPr>
                <w:rFonts w:ascii="Times New Roman" w:hAnsi="Times New Roman"/>
                <w:sz w:val="20"/>
                <w:szCs w:val="20"/>
              </w:rPr>
            </w:pPr>
            <w:r w:rsidRPr="000F1883">
              <w:rPr>
                <w:rFonts w:ascii="Times New Roman" w:hAnsi="Times New Roman"/>
                <w:sz w:val="20"/>
                <w:szCs w:val="20"/>
              </w:rPr>
              <w:t>2. При осуществлении закупки товара не допускается:</w:t>
            </w:r>
          </w:p>
          <w:p w14:paraId="38FBD960" w14:textId="77777777" w:rsidR="0048658D" w:rsidRPr="000F1883" w:rsidRDefault="0048658D" w:rsidP="0048658D">
            <w:pPr>
              <w:shd w:val="clear" w:color="auto" w:fill="FFFFFF"/>
              <w:spacing w:after="280"/>
              <w:ind w:firstLine="794"/>
              <w:jc w:val="both"/>
              <w:rPr>
                <w:rFonts w:ascii="Times New Roman" w:hAnsi="Times New Roman"/>
                <w:sz w:val="20"/>
                <w:szCs w:val="20"/>
              </w:rPr>
            </w:pPr>
            <w:r w:rsidRPr="000F1883">
              <w:rPr>
                <w:rFonts w:ascii="Times New Roman" w:hAnsi="Times New Roman"/>
                <w:sz w:val="20"/>
                <w:szCs w:val="20"/>
              </w:rPr>
              <w:t>а) заключение договора на поставку товара происходящего из иностранного государства;</w:t>
            </w:r>
          </w:p>
          <w:p w14:paraId="767C7C06" w14:textId="30CEF8FD" w:rsidR="00CE5408" w:rsidRPr="002F1428" w:rsidRDefault="0048658D" w:rsidP="0048658D">
            <w:pPr>
              <w:widowControl w:val="0"/>
              <w:rPr>
                <w:rFonts w:ascii="Times New Roman" w:hAnsi="Times New Roman"/>
                <w:sz w:val="20"/>
                <w:szCs w:val="20"/>
                <w:shd w:val="clear" w:color="auto" w:fill="FFFFFF"/>
              </w:rPr>
            </w:pPr>
            <w:r w:rsidRPr="00AB60B4">
              <w:rPr>
                <w:rFonts w:ascii="Times New Roman" w:hAnsi="Times New Roman"/>
                <w:sz w:val="20"/>
                <w:szCs w:val="20"/>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tc>
      </w:tr>
      <w:tr w:rsidR="00CE5408" w:rsidRPr="002F1428" w14:paraId="47367AE9" w14:textId="77777777" w:rsidTr="00E75929">
        <w:trPr>
          <w:trHeight w:val="5883"/>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72676D6A" w14:textId="77777777" w:rsidR="00CE5408" w:rsidRDefault="00CE5408" w:rsidP="00CE5408">
            <w:pPr>
              <w:jc w:val="center"/>
            </w:pPr>
            <w:r>
              <w:t>27.2</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4DD7771" w14:textId="77777777" w:rsidR="00CE5408" w:rsidRPr="001C6351" w:rsidRDefault="00CE5408" w:rsidP="00CE5408">
            <w:pPr>
              <w:widowControl w:val="0"/>
              <w:ind w:right="113"/>
              <w:jc w:val="both"/>
              <w:rPr>
                <w:rFonts w:ascii="Times New Roman" w:hAnsi="Times New Roman"/>
                <w:b/>
                <w:sz w:val="20"/>
                <w:szCs w:val="20"/>
              </w:rPr>
            </w:pPr>
            <w:r w:rsidRPr="00BA1DE0">
              <w:rPr>
                <w:rFonts w:ascii="Times New Roman" w:hAnsi="Times New Roman"/>
                <w:sz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3F3BEE50" w14:textId="77777777" w:rsidR="000F4FD4" w:rsidRDefault="000F4FD4" w:rsidP="00CE5408">
            <w:pPr>
              <w:widowControl w:val="0"/>
              <w:jc w:val="both"/>
              <w:rPr>
                <w:sz w:val="20"/>
                <w:shd w:val="clear" w:color="auto" w:fill="FFFFFF"/>
              </w:rPr>
            </w:pPr>
          </w:p>
          <w:p w14:paraId="793238BE" w14:textId="77777777" w:rsidR="000F4FD4" w:rsidRDefault="000F4FD4" w:rsidP="00CE5408">
            <w:pPr>
              <w:widowControl w:val="0"/>
              <w:jc w:val="both"/>
              <w:rPr>
                <w:sz w:val="20"/>
                <w:shd w:val="clear" w:color="auto" w:fill="FFFFFF"/>
              </w:rPr>
            </w:pPr>
          </w:p>
          <w:p w14:paraId="16B7CE62" w14:textId="77777777" w:rsidR="000F4FD4" w:rsidRDefault="000F4FD4" w:rsidP="00CE5408">
            <w:pPr>
              <w:widowControl w:val="0"/>
              <w:jc w:val="both"/>
              <w:rPr>
                <w:sz w:val="20"/>
                <w:shd w:val="clear" w:color="auto" w:fill="FFFFFF"/>
              </w:rPr>
            </w:pPr>
          </w:p>
          <w:p w14:paraId="247534BC" w14:textId="77777777" w:rsidR="000F4FD4" w:rsidRDefault="000F4FD4" w:rsidP="00CE5408">
            <w:pPr>
              <w:widowControl w:val="0"/>
              <w:jc w:val="both"/>
              <w:rPr>
                <w:sz w:val="20"/>
                <w:shd w:val="clear" w:color="auto" w:fill="FFFFFF"/>
              </w:rPr>
            </w:pPr>
          </w:p>
          <w:p w14:paraId="3F74CD70" w14:textId="77777777" w:rsidR="000F4FD4" w:rsidRDefault="000F4FD4" w:rsidP="00CE5408">
            <w:pPr>
              <w:widowControl w:val="0"/>
              <w:jc w:val="both"/>
              <w:rPr>
                <w:sz w:val="20"/>
                <w:shd w:val="clear" w:color="auto" w:fill="FFFFFF"/>
              </w:rPr>
            </w:pPr>
          </w:p>
          <w:p w14:paraId="7EFA23EA" w14:textId="77777777" w:rsidR="000F4FD4" w:rsidRDefault="000F4FD4" w:rsidP="00CE5408">
            <w:pPr>
              <w:widowControl w:val="0"/>
              <w:jc w:val="both"/>
              <w:rPr>
                <w:sz w:val="20"/>
                <w:shd w:val="clear" w:color="auto" w:fill="FFFFFF"/>
              </w:rPr>
            </w:pPr>
          </w:p>
          <w:p w14:paraId="5D40CD3B" w14:textId="77777777" w:rsidR="000F4FD4" w:rsidRDefault="000F4FD4" w:rsidP="00CE5408">
            <w:pPr>
              <w:widowControl w:val="0"/>
              <w:jc w:val="both"/>
              <w:rPr>
                <w:sz w:val="20"/>
                <w:shd w:val="clear" w:color="auto" w:fill="FFFFFF"/>
              </w:rPr>
            </w:pPr>
          </w:p>
          <w:p w14:paraId="1A0E28C7" w14:textId="77777777" w:rsidR="000F4FD4" w:rsidRDefault="000F4FD4" w:rsidP="00CE5408">
            <w:pPr>
              <w:widowControl w:val="0"/>
              <w:jc w:val="both"/>
              <w:rPr>
                <w:sz w:val="20"/>
                <w:shd w:val="clear" w:color="auto" w:fill="FFFFFF"/>
              </w:rPr>
            </w:pPr>
          </w:p>
          <w:p w14:paraId="2C3F13B1" w14:textId="77777777" w:rsidR="000F4FD4" w:rsidRDefault="000F4FD4" w:rsidP="00CE5408">
            <w:pPr>
              <w:widowControl w:val="0"/>
              <w:jc w:val="both"/>
              <w:rPr>
                <w:sz w:val="20"/>
                <w:shd w:val="clear" w:color="auto" w:fill="FFFFFF"/>
              </w:rPr>
            </w:pPr>
          </w:p>
          <w:p w14:paraId="0AE32606" w14:textId="77777777" w:rsidR="00CE5408" w:rsidRPr="002F1428" w:rsidRDefault="000F4FD4" w:rsidP="00CE5408">
            <w:pPr>
              <w:widowControl w:val="0"/>
              <w:jc w:val="both"/>
              <w:rPr>
                <w:rFonts w:ascii="Times New Roman" w:hAnsi="Times New Roman"/>
                <w:sz w:val="20"/>
                <w:szCs w:val="20"/>
                <w:shd w:val="clear" w:color="auto" w:fill="FFFFFF"/>
              </w:rPr>
            </w:pPr>
            <w:r w:rsidRPr="000F4FD4">
              <w:rPr>
                <w:sz w:val="20"/>
                <w:shd w:val="clear" w:color="auto" w:fill="FFFFFF"/>
              </w:rPr>
              <w:t>Не установлено</w:t>
            </w:r>
          </w:p>
        </w:tc>
      </w:tr>
      <w:tr w:rsidR="00CE5408" w14:paraId="57EBBCAF" w14:textId="77777777" w:rsidTr="00CE5408">
        <w:trPr>
          <w:trHeight w:val="20"/>
        </w:trPr>
        <w:tc>
          <w:tcPr>
            <w:tcW w:w="781" w:type="dxa"/>
            <w:tcBorders>
              <w:top w:val="single" w:sz="4" w:space="0" w:color="00000A"/>
              <w:left w:val="single" w:sz="4" w:space="0" w:color="00000A"/>
              <w:bottom w:val="single" w:sz="4" w:space="0" w:color="00000A"/>
              <w:right w:val="single" w:sz="4" w:space="0" w:color="00000A"/>
            </w:tcBorders>
            <w:shd w:val="clear" w:color="auto" w:fill="FFFFFF"/>
          </w:tcPr>
          <w:p w14:paraId="10162878" w14:textId="77777777" w:rsidR="00CE5408" w:rsidRDefault="00CE5408" w:rsidP="00CE5408">
            <w:pPr>
              <w:jc w:val="center"/>
            </w:pPr>
            <w:r>
              <w:t>27.3</w:t>
            </w:r>
          </w:p>
        </w:tc>
        <w:tc>
          <w:tcPr>
            <w:tcW w:w="375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D1B45AE" w14:textId="77777777" w:rsidR="00CE5408" w:rsidRDefault="00CE5408" w:rsidP="00CE5408">
            <w:pPr>
              <w:widowControl w:val="0"/>
              <w:ind w:right="113"/>
              <w:jc w:val="both"/>
            </w:pPr>
            <w:r w:rsidRPr="00BA1DE0">
              <w:rPr>
                <w:rFonts w:ascii="Times New Roman" w:hAnsi="Times New Roman"/>
                <w:sz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80"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5A4D05FE" w14:textId="77777777" w:rsidR="00CE5408" w:rsidRPr="000F4FD4" w:rsidRDefault="000F4FD4" w:rsidP="000F4FD4">
            <w:pPr>
              <w:pStyle w:val="pj"/>
              <w:shd w:val="clear" w:color="auto" w:fill="FFFFFF"/>
              <w:spacing w:after="0"/>
              <w:jc w:val="both"/>
              <w:textAlignment w:val="baseline"/>
              <w:rPr>
                <w:sz w:val="22"/>
                <w:szCs w:val="22"/>
              </w:rPr>
            </w:pPr>
            <w:r w:rsidRPr="000F4FD4">
              <w:rPr>
                <w:sz w:val="22"/>
                <w:szCs w:val="22"/>
              </w:rPr>
              <w:t>Не установлено</w:t>
            </w:r>
          </w:p>
        </w:tc>
      </w:tr>
      <w:tr w:rsidR="001A7A62" w14:paraId="46EBFAC6" w14:textId="77777777" w:rsidTr="00900953">
        <w:trPr>
          <w:trHeight w:val="20"/>
        </w:trPr>
        <w:tc>
          <w:tcPr>
            <w:tcW w:w="781" w:type="dxa"/>
            <w:tcBorders>
              <w:top w:val="single" w:sz="4" w:space="0" w:color="00000A"/>
              <w:left w:val="single" w:sz="4" w:space="0" w:color="000001"/>
              <w:bottom w:val="single" w:sz="4" w:space="0" w:color="000001"/>
            </w:tcBorders>
            <w:shd w:val="clear" w:color="auto" w:fill="FFFFFF"/>
          </w:tcPr>
          <w:p w14:paraId="09B2767F" w14:textId="77777777" w:rsidR="001A7A62" w:rsidRDefault="005F3295">
            <w:pPr>
              <w:jc w:val="center"/>
              <w:rPr>
                <w:rFonts w:ascii="Times New Roman" w:hAnsi="Times New Roman"/>
                <w:sz w:val="20"/>
                <w:szCs w:val="20"/>
              </w:rPr>
            </w:pPr>
            <w:r>
              <w:rPr>
                <w:rFonts w:ascii="Times New Roman" w:hAnsi="Times New Roman"/>
                <w:sz w:val="20"/>
                <w:szCs w:val="20"/>
              </w:rPr>
              <w:t>28</w:t>
            </w:r>
          </w:p>
        </w:tc>
        <w:tc>
          <w:tcPr>
            <w:tcW w:w="3754" w:type="dxa"/>
            <w:tcBorders>
              <w:top w:val="single" w:sz="4" w:space="0" w:color="00000A"/>
              <w:left w:val="single" w:sz="4" w:space="0" w:color="000001"/>
              <w:bottom w:val="single" w:sz="4" w:space="0" w:color="000001"/>
              <w:right w:val="single" w:sz="4" w:space="0" w:color="000001"/>
            </w:tcBorders>
            <w:shd w:val="clear" w:color="auto" w:fill="FFFFFF"/>
          </w:tcPr>
          <w:p w14:paraId="1E788F5A" w14:textId="77777777" w:rsidR="001A7A62" w:rsidRDefault="005F3295">
            <w:pPr>
              <w:pStyle w:val="ConsPlusNormal"/>
              <w:widowControl/>
              <w:ind w:hanging="8"/>
              <w:jc w:val="both"/>
              <w:rPr>
                <w:rFonts w:ascii="Times New Roman" w:hAnsi="Times New Roman" w:cs="Times New Roman"/>
                <w:b/>
                <w:bCs/>
                <w:sz w:val="20"/>
                <w:lang w:eastAsia="ru-RU"/>
              </w:rPr>
            </w:pPr>
            <w:r>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12201F6E" w14:textId="77777777" w:rsidR="001A7A62" w:rsidRDefault="001A7A62">
            <w:pPr>
              <w:pStyle w:val="ConsPlusNormal"/>
              <w:widowControl/>
              <w:spacing w:after="200"/>
              <w:ind w:hanging="8"/>
              <w:jc w:val="both"/>
              <w:rPr>
                <w:rFonts w:ascii="Times New Roman" w:hAnsi="Times New Roman" w:cs="Times New Roman"/>
                <w:b/>
                <w:bCs/>
                <w:sz w:val="20"/>
                <w:lang w:eastAsia="ru-RU"/>
              </w:rPr>
            </w:pPr>
          </w:p>
        </w:tc>
        <w:tc>
          <w:tcPr>
            <w:tcW w:w="5980"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7562671F" w14:textId="77777777" w:rsidR="001A7A62" w:rsidRDefault="005F3295">
            <w:pPr>
              <w:pStyle w:val="211"/>
              <w:numPr>
                <w:ilvl w:val="1"/>
                <w:numId w:val="1"/>
              </w:numPr>
              <w:tabs>
                <w:tab w:val="left" w:pos="426"/>
              </w:tabs>
              <w:spacing w:before="0" w:after="0"/>
              <w:ind w:left="0"/>
              <w:rPr>
                <w:rFonts w:ascii="Times New Roman" w:eastAsia="Times New Roman" w:hAnsi="Times New Roman"/>
                <w:color w:val="000000"/>
                <w:sz w:val="20"/>
                <w:szCs w:val="20"/>
                <w:highlight w:val="white"/>
                <w:u w:val="single"/>
              </w:rPr>
            </w:pPr>
            <w:r>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5B1AF7E3" w14:textId="77777777" w:rsidR="001A7A62" w:rsidRDefault="005F3295">
            <w:pPr>
              <w:spacing w:line="240" w:lineRule="exact"/>
              <w:jc w:val="both"/>
              <w:rPr>
                <w:rFonts w:ascii="Times New Roman" w:eastAsia="Times New Roman" w:hAnsi="Times New Roman"/>
                <w:bCs/>
                <w:color w:val="000000"/>
                <w:sz w:val="20"/>
                <w:szCs w:val="20"/>
              </w:rPr>
            </w:pPr>
            <w:r>
              <w:rPr>
                <w:rFonts w:ascii="Times New Roman" w:eastAsia="Times New Roman" w:hAnsi="Times New Roman"/>
                <w:bCs/>
                <w:color w:val="000000"/>
                <w:sz w:val="20"/>
                <w:szCs w:val="20"/>
                <w:shd w:val="clear" w:color="auto" w:fill="FFFFFF"/>
              </w:rPr>
              <w:t>1.</w:t>
            </w:r>
            <w:r>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Pr>
                <w:rFonts w:ascii="Times New Roman" w:hAnsi="Times New Roman"/>
                <w:sz w:val="20"/>
                <w:szCs w:val="20"/>
              </w:rPr>
              <w:t>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bCs/>
                <w:color w:val="000000"/>
                <w:sz w:val="20"/>
                <w:szCs w:val="20"/>
              </w:rPr>
              <w:t>.</w:t>
            </w:r>
          </w:p>
          <w:p w14:paraId="34A4A16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2.  </w:t>
            </w:r>
            <w:r>
              <w:rPr>
                <w:rFonts w:ascii="Times New Roman" w:eastAsia="Times New Roman" w:hAnsi="Times New Roman"/>
                <w:bCs/>
                <w:color w:val="000000"/>
                <w:sz w:val="20"/>
                <w:szCs w:val="20"/>
              </w:rPr>
              <w:t>Копии документов, подтверждающих соответствие участника требованиям</w:t>
            </w:r>
            <w:r>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AD0890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б) документы, подтверждающие полномочия лица на осуществление действий от имени Участника:</w:t>
            </w:r>
          </w:p>
          <w:p w14:paraId="1D262D4F"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CA5000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40FEB53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67B641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46BC718B"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465CC68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е)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7037F0A4"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2D17C31C"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03A4C2A5"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2CBF3A1"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454E5076"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871AB10"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о распределении обязанности по предоставлению обеспечения заявки, путем определения конкретных сумм на которые должно быть предоставлено обеспечение одним или несколькими лицами, выступающими на стороне одного участника.</w:t>
            </w:r>
          </w:p>
          <w:p w14:paraId="6BBC69BD" w14:textId="77777777" w:rsidR="001A7A62" w:rsidRDefault="005F3295">
            <w:pPr>
              <w:spacing w:line="240" w:lineRule="exact"/>
              <w:jc w:val="both"/>
              <w:rPr>
                <w:rFonts w:ascii="Times New Roman" w:hAnsi="Times New Roman"/>
                <w:sz w:val="20"/>
                <w:szCs w:val="20"/>
              </w:rPr>
            </w:pPr>
            <w:r>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36316B33" w14:textId="77777777" w:rsidR="001A7A62" w:rsidRDefault="005F3295">
            <w:pPr>
              <w:tabs>
                <w:tab w:val="left" w:pos="426"/>
                <w:tab w:val="left" w:pos="709"/>
              </w:tabs>
              <w:suppressAutoHyphens w:val="0"/>
              <w:jc w:val="both"/>
              <w:rPr>
                <w:rFonts w:ascii="Times New Roman" w:hAnsi="Times New Roman"/>
                <w:sz w:val="20"/>
                <w:szCs w:val="20"/>
              </w:rPr>
            </w:pPr>
            <w:r>
              <w:rPr>
                <w:rFonts w:ascii="Times New Roman" w:hAnsi="Times New Roman"/>
                <w:sz w:val="20"/>
                <w:szCs w:val="20"/>
              </w:rPr>
              <w:t>4) документы и информацию, подтверждающую соответствие участников дополнительным требованиям, установленным под. 8-1</w:t>
            </w:r>
            <w:r w:rsidR="00F97C43">
              <w:rPr>
                <w:rFonts w:ascii="Times New Roman" w:hAnsi="Times New Roman"/>
                <w:sz w:val="20"/>
                <w:szCs w:val="20"/>
              </w:rPr>
              <w:t>0</w:t>
            </w:r>
            <w:r>
              <w:rPr>
                <w:rFonts w:ascii="Times New Roman" w:hAnsi="Times New Roman"/>
                <w:sz w:val="20"/>
                <w:szCs w:val="20"/>
              </w:rPr>
              <w:t xml:space="preserve"> п. 25 извещения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20EA60F7" w14:textId="77777777" w:rsidR="001A7A62" w:rsidRDefault="005F3295">
            <w:pPr>
              <w:tabs>
                <w:tab w:val="left" w:pos="426"/>
                <w:tab w:val="left" w:pos="709"/>
              </w:tabs>
              <w:suppressAutoHyphens w:val="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Участник процедуры закупки указывает (декларирует) в заявке на участие в закупке  (в соответствующей части заявки на участие в закупке, содержащей предложение о поставке товара) наименование страны происхождения поставляемого товара.</w:t>
            </w:r>
          </w:p>
          <w:p w14:paraId="5A96AA9D"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Участник процедуры закупки несет ответственность за предоставление недостоверных сведений о стране происхождения товара, указанного в заявке на участие в закупке. </w:t>
            </w:r>
          </w:p>
          <w:p w14:paraId="611C1C6E" w14:textId="77777777" w:rsidR="001A7A62" w:rsidRDefault="005F3295">
            <w:pPr>
              <w:numPr>
                <w:ilvl w:val="1"/>
                <w:numId w:val="2"/>
              </w:numPr>
              <w:tabs>
                <w:tab w:val="left" w:pos="426"/>
                <w:tab w:val="left" w:pos="709"/>
              </w:tabs>
              <w:suppressAutoHyphens w:val="0"/>
              <w:ind w:left="0"/>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Отсутствие в заявке на участие в процедуре закупки указания (декларирования) страны происхождения поставляемого товара не является основанием для отклонения заявки на участие в процедуре закупки и такая заявка рассматривается как содержащая предложения о поставке иностранных товаров.</w:t>
            </w:r>
          </w:p>
          <w:p w14:paraId="0E7B882C" w14:textId="77777777" w:rsidR="001A7A62" w:rsidRDefault="005F3295">
            <w:pPr>
              <w:jc w:val="both"/>
              <w:rPr>
                <w:rFonts w:ascii="Times New Roman" w:hAnsi="Times New Roman"/>
                <w:bCs/>
                <w:color w:val="000000"/>
                <w:sz w:val="20"/>
                <w:szCs w:val="20"/>
                <w:highlight w:val="white"/>
              </w:rPr>
            </w:pPr>
            <w:r>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3423BC27" w14:textId="77777777" w:rsidR="001A7A62" w:rsidRDefault="005F3295">
            <w:pPr>
              <w:pStyle w:val="a7"/>
              <w:keepNext/>
              <w:suppressAutoHyphens w:val="0"/>
              <w:spacing w:line="240" w:lineRule="exact"/>
            </w:pPr>
            <w:r>
              <w:rPr>
                <w:rFonts w:ascii="Times New Roman" w:hAnsi="Times New Roman"/>
                <w:sz w:val="20"/>
                <w:szCs w:val="20"/>
                <w:shd w:val="clear" w:color="auto" w:fill="FFFFFF"/>
                <w:lang w:eastAsia="ru-RU"/>
              </w:rPr>
              <w:t>Для участия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Pr>
                <w:rFonts w:ascii="Times New Roman" w:hAnsi="Times New Roman"/>
                <w:sz w:val="20"/>
                <w:szCs w:val="20"/>
                <w:shd w:val="clear" w:color="auto" w:fill="FFFFFF"/>
              </w:rPr>
              <w:t xml:space="preserve">. </w:t>
            </w:r>
            <w:r>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1">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E75929">
              <w:t xml:space="preserve"> </w:t>
            </w:r>
            <w:r>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59F5F889" w14:textId="77777777" w:rsidR="001A7A62" w:rsidRDefault="005F3295">
            <w:pPr>
              <w:pStyle w:val="afe"/>
              <w:spacing w:line="240" w:lineRule="auto"/>
              <w:ind w:left="0" w:firstLine="720"/>
              <w:jc w:val="both"/>
              <w:rPr>
                <w:sz w:val="20"/>
                <w:szCs w:val="20"/>
                <w:highlight w:val="white"/>
              </w:rPr>
            </w:pPr>
            <w:r>
              <w:rPr>
                <w:sz w:val="20"/>
                <w:szCs w:val="20"/>
                <w:shd w:val="clear" w:color="auto" w:fill="FFFFFF"/>
              </w:rPr>
              <w:t>Участник запроса котировок</w:t>
            </w:r>
            <w:r>
              <w:rPr>
                <w:rFonts w:eastAsia="Lucida Sans Unicode"/>
                <w:sz w:val="20"/>
                <w:szCs w:val="20"/>
              </w:rPr>
              <w:t xml:space="preserve"> в электронной форме</w:t>
            </w:r>
            <w:r>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Pr>
                <w:rFonts w:eastAsia="Lucida Sans Unicode"/>
                <w:sz w:val="20"/>
                <w:szCs w:val="20"/>
                <w:shd w:val="clear" w:color="auto" w:fill="FFFFFF"/>
              </w:rPr>
              <w:t>извещения на проведение запроса котировок в электронной форме</w:t>
            </w:r>
            <w:r>
              <w:rPr>
                <w:sz w:val="20"/>
                <w:szCs w:val="20"/>
                <w:shd w:val="clear" w:color="auto" w:fill="FFFFFF"/>
              </w:rPr>
              <w:t>.</w:t>
            </w:r>
          </w:p>
          <w:p w14:paraId="4C4C8DD7" w14:textId="77777777" w:rsidR="001A7A62" w:rsidRDefault="001A7A62">
            <w:pPr>
              <w:jc w:val="both"/>
              <w:rPr>
                <w:rFonts w:ascii="Times New Roman" w:hAnsi="Times New Roman"/>
                <w:sz w:val="20"/>
                <w:szCs w:val="20"/>
                <w:highlight w:val="white"/>
              </w:rPr>
            </w:pPr>
          </w:p>
          <w:p w14:paraId="2FEA446D" w14:textId="77777777" w:rsidR="001A7A62" w:rsidRDefault="005F3295">
            <w:pPr>
              <w:pStyle w:val="-3"/>
              <w:tabs>
                <w:tab w:val="left" w:pos="284"/>
                <w:tab w:val="left" w:pos="709"/>
              </w:tabs>
              <w:spacing w:after="0"/>
              <w:rPr>
                <w:rFonts w:ascii="Times New Roman" w:eastAsia="Times New Roman" w:hAnsi="Times New Roman"/>
                <w:b/>
                <w:bCs/>
                <w:color w:val="000000"/>
                <w:sz w:val="20"/>
                <w:szCs w:val="20"/>
                <w:highlight w:val="white"/>
                <w:u w:val="single"/>
              </w:rPr>
            </w:pPr>
            <w:r>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494FE2D6"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18BE1266" w14:textId="77777777" w:rsidR="001A7A62" w:rsidRDefault="005F3295">
            <w:pPr>
              <w:shd w:val="clear" w:color="auto" w:fill="FFFFFF"/>
              <w:ind w:firstLine="252"/>
              <w:jc w:val="both"/>
              <w:rPr>
                <w:rFonts w:ascii="Times New Roman" w:hAnsi="Times New Roman"/>
                <w:sz w:val="20"/>
                <w:szCs w:val="20"/>
                <w:highlight w:val="white"/>
              </w:rPr>
            </w:pPr>
            <w:r>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4ED480AF" w14:textId="77777777" w:rsidR="001A7A62" w:rsidRDefault="005F3295">
            <w:pPr>
              <w:pStyle w:val="24"/>
              <w:shd w:val="clear" w:color="auto" w:fill="FFFFFF"/>
              <w:tabs>
                <w:tab w:val="left" w:pos="0"/>
              </w:tabs>
              <w:spacing w:line="240" w:lineRule="exact"/>
              <w:ind w:left="0" w:firstLine="56"/>
              <w:rPr>
                <w:rFonts w:ascii="Times New Roman" w:eastAsia="Lucida Sans Unicode" w:hAnsi="Times New Roman"/>
                <w:b w:val="0"/>
                <w:sz w:val="20"/>
                <w:highlight w:val="white"/>
              </w:rPr>
            </w:pPr>
            <w:r>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Pr>
                <w:rFonts w:ascii="Times New Roman" w:eastAsia="Lucida Sans Unicode" w:hAnsi="Times New Roman"/>
                <w:b w:val="0"/>
                <w:sz w:val="20"/>
                <w:shd w:val="clear" w:color="auto" w:fill="FFFFFF"/>
                <w:lang w:val="en-US"/>
              </w:rPr>
              <w:t>Word</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Excel</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PDF</w:t>
            </w:r>
            <w:r>
              <w:rPr>
                <w:rFonts w:ascii="Times New Roman" w:eastAsia="Lucida Sans Unicode" w:hAnsi="Times New Roman"/>
                <w:b w:val="0"/>
                <w:sz w:val="20"/>
                <w:shd w:val="clear" w:color="auto" w:fill="FFFFFF"/>
              </w:rPr>
              <w:t xml:space="preserve">, </w:t>
            </w:r>
            <w:r>
              <w:rPr>
                <w:rFonts w:ascii="Times New Roman" w:eastAsia="Lucida Sans Unicode" w:hAnsi="Times New Roman"/>
                <w:b w:val="0"/>
                <w:sz w:val="20"/>
                <w:shd w:val="clear" w:color="auto" w:fill="FFFFFF"/>
                <w:lang w:val="en-US"/>
              </w:rPr>
              <w:t>JPG</w:t>
            </w:r>
            <w:r>
              <w:rPr>
                <w:rFonts w:ascii="Times New Roman" w:eastAsia="Lucida Sans Unicode" w:hAnsi="Times New Roman"/>
                <w:b w:val="0"/>
                <w:sz w:val="20"/>
                <w:shd w:val="clear" w:color="auto" w:fill="FFFFFF"/>
              </w:rPr>
              <w:t>).</w:t>
            </w:r>
          </w:p>
          <w:p w14:paraId="4959AB2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1008523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2A45AC71"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4DF53CF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542FFE35"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50381F7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141C7E9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б) наличие в заявке разночтений, в том числе:</w:t>
            </w:r>
          </w:p>
          <w:p w14:paraId="24301BBA"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64A47800"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149C7224"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между суммой, указанной словами, и суммой, указанной цифрами; </w:t>
            </w:r>
          </w:p>
          <w:p w14:paraId="50D39642"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6038513E"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6B91AD9C"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4EBE1DB3"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6E8648BF"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з) несоответствие заявки другим требованиям закупочной документации.</w:t>
            </w:r>
          </w:p>
          <w:p w14:paraId="30A1B6BB" w14:textId="77777777" w:rsidR="001A7A62" w:rsidRDefault="005F3295">
            <w:pPr>
              <w:pStyle w:val="24"/>
              <w:shd w:val="clear" w:color="auto" w:fill="FFFFFF"/>
              <w:tabs>
                <w:tab w:val="left" w:pos="0"/>
              </w:tabs>
              <w:spacing w:line="240" w:lineRule="exact"/>
              <w:ind w:left="0" w:firstLine="56"/>
              <w:rPr>
                <w:rFonts w:ascii="Times New Roman" w:eastAsia="Times New Roman" w:hAnsi="Times New Roman"/>
                <w:b w:val="0"/>
                <w:sz w:val="20"/>
                <w:lang w:eastAsia="ru-RU"/>
              </w:rPr>
            </w:pPr>
            <w:r>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1A7A62" w14:paraId="5D2913B9"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6006BC6" w14:textId="77777777" w:rsidR="001A7A62" w:rsidRDefault="005F3295">
            <w:pPr>
              <w:jc w:val="center"/>
              <w:rPr>
                <w:rFonts w:ascii="Times New Roman" w:hAnsi="Times New Roman"/>
                <w:sz w:val="20"/>
                <w:szCs w:val="20"/>
              </w:rPr>
            </w:pPr>
            <w:r>
              <w:rPr>
                <w:rFonts w:ascii="Times New Roman" w:hAnsi="Times New Roman"/>
                <w:sz w:val="20"/>
                <w:szCs w:val="20"/>
              </w:rPr>
              <w:t>29</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9336FB5"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551585C" w14:textId="77777777" w:rsidR="001A7A62" w:rsidRPr="0094697B" w:rsidRDefault="005F3295">
            <w:pPr>
              <w:pStyle w:val="a7"/>
              <w:keepNext/>
              <w:suppressAutoHyphens w:val="0"/>
              <w:spacing w:line="240" w:lineRule="exact"/>
            </w:pPr>
            <w:r w:rsidRPr="0094697B">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color w:val="000000"/>
                <w:sz w:val="20"/>
                <w:szCs w:val="20"/>
                <w:shd w:val="clear" w:color="auto" w:fill="FFFFFF"/>
                <w:lang w:eastAsia="ru-RU"/>
              </w:rPr>
              <w:t xml:space="preserve"> (лота). </w:t>
            </w:r>
            <w:r w:rsidRPr="0094697B">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E75929">
              <w:t xml:space="preserve"> </w:t>
            </w:r>
            <w:r w:rsidRPr="0094697B">
              <w:rPr>
                <w:rFonts w:ascii="Times New Roman" w:hAnsi="Times New Roman"/>
                <w:color w:val="000000"/>
                <w:sz w:val="20"/>
                <w:szCs w:val="20"/>
                <w:shd w:val="clear" w:color="auto" w:fill="FFFFFF"/>
                <w:lang w:eastAsia="ru-RU"/>
              </w:rPr>
              <w:t xml:space="preserve">по форме и в порядке, которые установлены в </w:t>
            </w:r>
            <w:r w:rsidRPr="0094697B">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94697B">
              <w:rPr>
                <w:rFonts w:ascii="Times New Roman" w:hAnsi="Times New Roman"/>
                <w:color w:val="000000"/>
                <w:sz w:val="20"/>
                <w:szCs w:val="20"/>
                <w:shd w:val="clear" w:color="auto" w:fill="FFFFFF"/>
                <w:lang w:eastAsia="ru-RU"/>
              </w:rPr>
              <w:t>.</w:t>
            </w:r>
          </w:p>
          <w:p w14:paraId="1CB78097" w14:textId="77777777" w:rsidR="001A7A62" w:rsidRPr="0094697B" w:rsidRDefault="005F3295">
            <w:pPr>
              <w:jc w:val="both"/>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eastAsia="Lucida Sans Unicode" w:hAnsi="Times New Roman"/>
                <w:color w:val="000000"/>
                <w:sz w:val="20"/>
                <w:szCs w:val="20"/>
                <w:shd w:val="clear" w:color="auto" w:fill="FFFFFF"/>
                <w:lang w:eastAsia="ru-RU"/>
              </w:rPr>
              <w:t>.</w:t>
            </w:r>
          </w:p>
          <w:p w14:paraId="46CCD90D" w14:textId="47497A85" w:rsidR="001A7A62" w:rsidRPr="0094697B" w:rsidRDefault="005F3295" w:rsidP="00900953">
            <w:pPr>
              <w:pStyle w:val="a7"/>
              <w:spacing w:after="0" w:line="240" w:lineRule="exact"/>
            </w:pPr>
            <w:bookmarkStart w:id="7" w:name="_Hlk203473353"/>
            <w:r w:rsidRPr="0094697B">
              <w:rPr>
                <w:rFonts w:ascii="Times New Roman" w:eastAsia="Lucida Sans Unicode" w:hAnsi="Times New Roman"/>
                <w:sz w:val="20"/>
                <w:szCs w:val="20"/>
                <w:shd w:val="clear" w:color="auto" w:fill="FFFFFF"/>
              </w:rPr>
              <w:t xml:space="preserve">Начало подачи заявок: </w:t>
            </w:r>
            <w:r w:rsidR="001D090D">
              <w:rPr>
                <w:rFonts w:ascii="Times New Roman" w:eastAsia="Lucida Sans Unicode" w:hAnsi="Times New Roman"/>
                <w:sz w:val="20"/>
                <w:szCs w:val="20"/>
                <w:shd w:val="clear" w:color="auto" w:fill="FFFFFF"/>
              </w:rPr>
              <w:t>27</w:t>
            </w:r>
            <w:r w:rsidRPr="0094697B">
              <w:rPr>
                <w:rFonts w:ascii="Times New Roman" w:eastAsia="Lucida Sans Unicode" w:hAnsi="Times New Roman"/>
                <w:sz w:val="20"/>
                <w:szCs w:val="20"/>
                <w:shd w:val="clear" w:color="auto" w:fill="FFFFFF"/>
              </w:rPr>
              <w:t>.0</w:t>
            </w:r>
            <w:r w:rsidR="001D090D">
              <w:rPr>
                <w:rFonts w:ascii="Times New Roman" w:eastAsia="Lucida Sans Unicode" w:hAnsi="Times New Roman"/>
                <w:sz w:val="20"/>
                <w:szCs w:val="20"/>
                <w:shd w:val="clear" w:color="auto" w:fill="FFFFFF"/>
              </w:rPr>
              <w:t>8</w:t>
            </w:r>
            <w:r w:rsidRPr="0094697B">
              <w:rPr>
                <w:rFonts w:ascii="Times New Roman" w:eastAsia="Lucida Sans Unicode" w:hAnsi="Times New Roman"/>
                <w:sz w:val="20"/>
                <w:szCs w:val="20"/>
                <w:shd w:val="clear" w:color="auto" w:fill="FFFFFF"/>
              </w:rPr>
              <w:t>.202</w:t>
            </w:r>
            <w:r w:rsidR="00430CC5">
              <w:rPr>
                <w:rFonts w:ascii="Times New Roman" w:eastAsia="Lucida Sans Unicode" w:hAnsi="Times New Roman"/>
                <w:sz w:val="20"/>
                <w:szCs w:val="20"/>
                <w:shd w:val="clear" w:color="auto" w:fill="FFFFFF"/>
              </w:rPr>
              <w:t>6</w:t>
            </w:r>
            <w:r w:rsidRPr="0094697B">
              <w:rPr>
                <w:rFonts w:ascii="Times New Roman" w:eastAsia="Lucida Sans Unicode" w:hAnsi="Times New Roman"/>
                <w:sz w:val="20"/>
                <w:szCs w:val="20"/>
                <w:shd w:val="clear" w:color="auto" w:fill="FFFFFF"/>
              </w:rPr>
              <w:t xml:space="preserve">    09:00 (МСК+1)</w:t>
            </w:r>
          </w:p>
          <w:p w14:paraId="3BAFAA67" w14:textId="4E238506" w:rsidR="001A7A62" w:rsidRPr="0094697B" w:rsidRDefault="005F3295" w:rsidP="00234852">
            <w:pPr>
              <w:pStyle w:val="a7"/>
              <w:spacing w:line="240" w:lineRule="exact"/>
              <w:rPr>
                <w:rFonts w:ascii="Times New Roman" w:eastAsia="Lucida Sans Unicode" w:hAnsi="Times New Roman"/>
                <w:color w:val="000000"/>
                <w:sz w:val="20"/>
                <w:szCs w:val="20"/>
                <w:lang w:eastAsia="ru-RU"/>
              </w:rPr>
            </w:pPr>
            <w:r w:rsidRPr="0094697B">
              <w:rPr>
                <w:rFonts w:ascii="Times New Roman" w:eastAsia="Lucida Sans Unicode" w:hAnsi="Times New Roman"/>
                <w:color w:val="000000"/>
                <w:sz w:val="20"/>
                <w:szCs w:val="20"/>
                <w:shd w:val="clear" w:color="auto" w:fill="FFFFFF"/>
                <w:lang w:eastAsia="ru-RU"/>
              </w:rPr>
              <w:t>Окончание подачи заявок:</w:t>
            </w:r>
            <w:r w:rsidR="00226D88">
              <w:rPr>
                <w:rFonts w:ascii="Times New Roman" w:eastAsia="Lucida Sans Unicode" w:hAnsi="Times New Roman"/>
                <w:color w:val="000000"/>
                <w:sz w:val="20"/>
                <w:szCs w:val="20"/>
                <w:shd w:val="clear" w:color="auto" w:fill="FFFFFF"/>
                <w:lang w:eastAsia="ru-RU"/>
              </w:rPr>
              <w:t>0</w:t>
            </w:r>
            <w:r w:rsidR="001D090D">
              <w:rPr>
                <w:rFonts w:ascii="Times New Roman" w:eastAsia="Lucida Sans Unicode" w:hAnsi="Times New Roman"/>
                <w:color w:val="000000"/>
                <w:sz w:val="20"/>
                <w:szCs w:val="20"/>
                <w:shd w:val="clear" w:color="auto" w:fill="FFFFFF"/>
                <w:lang w:eastAsia="ru-RU"/>
              </w:rPr>
              <w:t>4</w:t>
            </w:r>
            <w:r w:rsidRPr="0094697B">
              <w:rPr>
                <w:rFonts w:ascii="Times New Roman" w:eastAsia="Lucida Sans Unicode" w:hAnsi="Times New Roman"/>
                <w:color w:val="000000"/>
                <w:sz w:val="20"/>
                <w:szCs w:val="20"/>
                <w:shd w:val="clear" w:color="auto" w:fill="FFFFFF"/>
                <w:lang w:eastAsia="ru-RU"/>
              </w:rPr>
              <w:t>.</w:t>
            </w:r>
            <w:r w:rsidR="009B4813" w:rsidRPr="0094697B">
              <w:rPr>
                <w:rFonts w:ascii="Times New Roman" w:eastAsia="Lucida Sans Unicode" w:hAnsi="Times New Roman"/>
                <w:color w:val="000000"/>
                <w:sz w:val="20"/>
                <w:szCs w:val="20"/>
                <w:shd w:val="clear" w:color="auto" w:fill="FFFFFF"/>
                <w:lang w:eastAsia="ru-RU"/>
              </w:rPr>
              <w:t>0</w:t>
            </w:r>
            <w:r w:rsidR="001D090D">
              <w:rPr>
                <w:rFonts w:ascii="Times New Roman" w:eastAsia="Lucida Sans Unicode" w:hAnsi="Times New Roman"/>
                <w:color w:val="000000"/>
                <w:sz w:val="20"/>
                <w:szCs w:val="20"/>
                <w:shd w:val="clear" w:color="auto" w:fill="FFFFFF"/>
                <w:lang w:eastAsia="ru-RU"/>
              </w:rPr>
              <w:t>9</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Pr="0094697B">
              <w:rPr>
                <w:rFonts w:ascii="Times New Roman" w:eastAsia="Lucida Sans Unicode" w:hAnsi="Times New Roman"/>
                <w:color w:val="000000"/>
                <w:sz w:val="20"/>
                <w:szCs w:val="20"/>
                <w:shd w:val="clear" w:color="auto" w:fill="FFFFFF"/>
                <w:lang w:eastAsia="ru-RU"/>
              </w:rPr>
              <w:t xml:space="preserve">   </w:t>
            </w:r>
            <w:r w:rsidR="000840EF">
              <w:rPr>
                <w:rFonts w:ascii="Times New Roman" w:eastAsia="Lucida Sans Unicode" w:hAnsi="Times New Roman"/>
                <w:color w:val="000000"/>
                <w:sz w:val="20"/>
                <w:szCs w:val="20"/>
                <w:shd w:val="clear" w:color="auto" w:fill="FFFFFF"/>
                <w:lang w:eastAsia="ru-RU"/>
              </w:rPr>
              <w:t>09</w:t>
            </w:r>
            <w:r w:rsidRPr="0094697B">
              <w:rPr>
                <w:rFonts w:ascii="Times New Roman" w:eastAsia="Lucida Sans Unicode" w:hAnsi="Times New Roman"/>
                <w:color w:val="000000"/>
                <w:sz w:val="20"/>
                <w:szCs w:val="20"/>
                <w:shd w:val="clear" w:color="auto" w:fill="FFFFFF"/>
                <w:lang w:eastAsia="ru-RU"/>
              </w:rPr>
              <w:t>:</w:t>
            </w:r>
            <w:r w:rsidR="000840EF">
              <w:rPr>
                <w:rFonts w:ascii="Times New Roman" w:eastAsia="Lucida Sans Unicode" w:hAnsi="Times New Roman"/>
                <w:color w:val="000000"/>
                <w:sz w:val="20"/>
                <w:szCs w:val="20"/>
                <w:shd w:val="clear" w:color="auto" w:fill="FFFFFF"/>
                <w:lang w:eastAsia="ru-RU"/>
              </w:rPr>
              <w:t>00</w:t>
            </w:r>
            <w:r w:rsidRPr="0094697B">
              <w:rPr>
                <w:rFonts w:ascii="Times New Roman" w:eastAsia="Lucida Sans Unicode" w:hAnsi="Times New Roman"/>
                <w:color w:val="000000"/>
                <w:sz w:val="20"/>
                <w:szCs w:val="20"/>
                <w:shd w:val="clear" w:color="auto" w:fill="FFFFFF"/>
                <w:lang w:eastAsia="ru-RU"/>
              </w:rPr>
              <w:t xml:space="preserve"> (МСК+1)</w:t>
            </w:r>
            <w:bookmarkEnd w:id="7"/>
          </w:p>
        </w:tc>
      </w:tr>
      <w:tr w:rsidR="001A7A62" w14:paraId="589D1E47"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BE6860A" w14:textId="77777777" w:rsidR="001A7A62" w:rsidRDefault="005F3295">
            <w:pPr>
              <w:jc w:val="center"/>
              <w:rPr>
                <w:rFonts w:ascii="Times New Roman" w:hAnsi="Times New Roman"/>
                <w:sz w:val="20"/>
                <w:szCs w:val="20"/>
              </w:rPr>
            </w:pPr>
            <w:r>
              <w:rPr>
                <w:rFonts w:ascii="Times New Roman" w:hAnsi="Times New Roman"/>
                <w:sz w:val="20"/>
                <w:szCs w:val="20"/>
              </w:rPr>
              <w:t>30</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5B0DB57" w14:textId="77777777" w:rsidR="001A7A62" w:rsidRDefault="005F3295">
            <w:pPr>
              <w:jc w:val="both"/>
              <w:rPr>
                <w:rFonts w:ascii="Times New Roman" w:hAnsi="Times New Roman"/>
                <w:b/>
                <w:bCs/>
                <w:sz w:val="20"/>
                <w:szCs w:val="20"/>
              </w:rPr>
            </w:pPr>
            <w:r>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CDB6ACE" w14:textId="77777777" w:rsidR="001A7A62" w:rsidRPr="0094697B" w:rsidRDefault="005F3295">
            <w:pPr>
              <w:pStyle w:val="Default"/>
              <w:jc w:val="both"/>
              <w:rPr>
                <w:color w:val="00000A"/>
                <w:sz w:val="20"/>
                <w:szCs w:val="20"/>
                <w:lang w:eastAsia="ru-RU"/>
              </w:rPr>
            </w:pPr>
            <w:r w:rsidRPr="0094697B">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94697B">
              <w:rPr>
                <w:rFonts w:eastAsia="Lucida Sans Unicode"/>
                <w:sz w:val="20"/>
                <w:szCs w:val="20"/>
              </w:rPr>
              <w:t xml:space="preserve"> в электронной форме</w:t>
            </w:r>
            <w:r w:rsidRPr="0094697B">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1A7A62" w14:paraId="3302D89A" w14:textId="77777777" w:rsidTr="00900953">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E9F6189"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31</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636D9325"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DB2CC21" w14:textId="77777777" w:rsidR="001A7A62" w:rsidRPr="0094697B" w:rsidRDefault="005F3295">
            <w:pPr>
              <w:rPr>
                <w:rFonts w:ascii="Times New Roman" w:hAnsi="Times New Roman"/>
                <w:sz w:val="20"/>
                <w:szCs w:val="20"/>
              </w:rPr>
            </w:pPr>
            <w:r w:rsidRPr="0094697B">
              <w:rPr>
                <w:rFonts w:ascii="Times New Roman" w:hAnsi="Times New Roman"/>
                <w:sz w:val="20"/>
                <w:szCs w:val="20"/>
              </w:rPr>
              <w:t xml:space="preserve">413116, г. Энгельс ул. Весенняя, </w:t>
            </w:r>
            <w:proofErr w:type="spellStart"/>
            <w:r w:rsidRPr="0094697B">
              <w:rPr>
                <w:rFonts w:ascii="Times New Roman" w:hAnsi="Times New Roman"/>
                <w:sz w:val="20"/>
                <w:szCs w:val="20"/>
              </w:rPr>
              <w:t>зд</w:t>
            </w:r>
            <w:proofErr w:type="spellEnd"/>
            <w:r w:rsidRPr="0094697B">
              <w:rPr>
                <w:rFonts w:ascii="Times New Roman" w:hAnsi="Times New Roman"/>
                <w:sz w:val="20"/>
                <w:szCs w:val="20"/>
              </w:rPr>
              <w:t>. 8 а, корпус 3, отдел по размещению государственного заказа</w:t>
            </w:r>
          </w:p>
          <w:p w14:paraId="4F4DF816" w14:textId="61C44538" w:rsidR="001A7A62" w:rsidRPr="0094697B" w:rsidRDefault="005F3295">
            <w:pPr>
              <w:rPr>
                <w:rFonts w:ascii="Times New Roman" w:eastAsia="Lucida Sans Unicode" w:hAnsi="Times New Roman"/>
                <w:sz w:val="20"/>
                <w:szCs w:val="20"/>
              </w:rPr>
            </w:pPr>
            <w:r w:rsidRPr="0094697B">
              <w:rPr>
                <w:rFonts w:ascii="Times New Roman" w:hAnsi="Times New Roman"/>
                <w:sz w:val="20"/>
                <w:szCs w:val="20"/>
              </w:rPr>
              <w:t xml:space="preserve">Дата рассмотрения заявок: </w:t>
            </w:r>
            <w:r w:rsidR="00226D88">
              <w:rPr>
                <w:rFonts w:ascii="Times New Roman" w:hAnsi="Times New Roman"/>
                <w:sz w:val="20"/>
                <w:szCs w:val="20"/>
              </w:rPr>
              <w:t>0</w:t>
            </w:r>
            <w:r w:rsidR="001D090D">
              <w:rPr>
                <w:rFonts w:ascii="Times New Roman" w:hAnsi="Times New Roman"/>
                <w:sz w:val="20"/>
                <w:szCs w:val="20"/>
              </w:rPr>
              <w:t>4</w:t>
            </w:r>
            <w:r w:rsidR="009B4813" w:rsidRPr="0094697B">
              <w:rPr>
                <w:rFonts w:ascii="Times New Roman" w:eastAsia="Lucida Sans Unicode" w:hAnsi="Times New Roman"/>
                <w:color w:val="000000"/>
                <w:sz w:val="20"/>
                <w:szCs w:val="20"/>
                <w:shd w:val="clear" w:color="auto" w:fill="FFFFFF"/>
                <w:lang w:eastAsia="ru-RU"/>
              </w:rPr>
              <w:t>.0</w:t>
            </w:r>
            <w:r w:rsidR="001D090D">
              <w:rPr>
                <w:rFonts w:ascii="Times New Roman" w:eastAsia="Lucida Sans Unicode" w:hAnsi="Times New Roman"/>
                <w:color w:val="000000"/>
                <w:sz w:val="20"/>
                <w:szCs w:val="20"/>
                <w:shd w:val="clear" w:color="auto" w:fill="FFFFFF"/>
                <w:lang w:eastAsia="ru-RU"/>
              </w:rPr>
              <w:t>9</w:t>
            </w:r>
            <w:r w:rsidR="00682E26" w:rsidRPr="0094697B">
              <w:rPr>
                <w:rFonts w:ascii="Times New Roman" w:eastAsia="Lucida Sans Unicode" w:hAnsi="Times New Roman"/>
                <w:color w:val="000000"/>
                <w:sz w:val="20"/>
                <w:szCs w:val="20"/>
                <w:shd w:val="clear" w:color="auto" w:fill="FFFFFF"/>
                <w:lang w:eastAsia="ru-RU"/>
              </w:rPr>
              <w:t>.</w:t>
            </w:r>
            <w:r w:rsidRPr="0094697B">
              <w:rPr>
                <w:rFonts w:ascii="Times New Roman" w:eastAsia="Lucida Sans Unicode" w:hAnsi="Times New Roman"/>
                <w:color w:val="000000"/>
                <w:sz w:val="20"/>
                <w:szCs w:val="20"/>
                <w:shd w:val="clear" w:color="auto" w:fill="FFFFFF"/>
                <w:lang w:eastAsia="ru-RU"/>
              </w:rPr>
              <w:t>202</w:t>
            </w:r>
            <w:r w:rsidR="00430CC5">
              <w:rPr>
                <w:rFonts w:ascii="Times New Roman" w:eastAsia="Lucida Sans Unicode" w:hAnsi="Times New Roman"/>
                <w:color w:val="000000"/>
                <w:sz w:val="20"/>
                <w:szCs w:val="20"/>
                <w:shd w:val="clear" w:color="auto" w:fill="FFFFFF"/>
                <w:lang w:eastAsia="ru-RU"/>
              </w:rPr>
              <w:t>6</w:t>
            </w:r>
            <w:r w:rsidR="00C221B1" w:rsidRPr="0094697B">
              <w:rPr>
                <w:rFonts w:ascii="Times New Roman" w:eastAsia="Lucida Sans Unicode" w:hAnsi="Times New Roman"/>
                <w:color w:val="000000"/>
                <w:sz w:val="20"/>
                <w:szCs w:val="20"/>
                <w:shd w:val="clear" w:color="auto" w:fill="FFFFFF"/>
                <w:lang w:eastAsia="ru-RU"/>
              </w:rPr>
              <w:t xml:space="preserve"> </w:t>
            </w:r>
            <w:r w:rsidR="00226D88">
              <w:rPr>
                <w:rFonts w:ascii="Times New Roman" w:eastAsia="Lucida Sans Unicode" w:hAnsi="Times New Roman"/>
                <w:color w:val="000000"/>
                <w:sz w:val="20"/>
                <w:szCs w:val="20"/>
                <w:shd w:val="clear" w:color="auto" w:fill="FFFFFF"/>
                <w:lang w:eastAsia="ru-RU"/>
              </w:rPr>
              <w:t>09</w:t>
            </w:r>
            <w:r w:rsidR="00C221B1" w:rsidRPr="0094697B">
              <w:rPr>
                <w:rFonts w:ascii="Times New Roman" w:eastAsia="Lucida Sans Unicode" w:hAnsi="Times New Roman"/>
                <w:color w:val="000000"/>
                <w:sz w:val="20"/>
                <w:szCs w:val="20"/>
                <w:shd w:val="clear" w:color="auto" w:fill="FFFFFF"/>
                <w:lang w:eastAsia="ru-RU"/>
              </w:rPr>
              <w:t>-3</w:t>
            </w:r>
            <w:r w:rsidRPr="0094697B">
              <w:rPr>
                <w:rFonts w:ascii="Times New Roman" w:hAnsi="Times New Roman"/>
                <w:sz w:val="20"/>
                <w:szCs w:val="20"/>
              </w:rPr>
              <w:t>0</w:t>
            </w:r>
            <w:r w:rsidR="002B3B70">
              <w:rPr>
                <w:rFonts w:ascii="Times New Roman" w:hAnsi="Times New Roman"/>
                <w:sz w:val="20"/>
                <w:szCs w:val="20"/>
              </w:rPr>
              <w:t xml:space="preserve"> </w:t>
            </w:r>
            <w:r w:rsidRPr="0094697B">
              <w:rPr>
                <w:rFonts w:ascii="Times New Roman" w:eastAsia="Lucida Sans Unicode" w:hAnsi="Times New Roman"/>
                <w:sz w:val="20"/>
                <w:szCs w:val="20"/>
              </w:rPr>
              <w:t>(МСК+1)</w:t>
            </w:r>
          </w:p>
          <w:p w14:paraId="7D33459F" w14:textId="3ED9866F" w:rsidR="001A7A62" w:rsidRPr="0094697B" w:rsidRDefault="005F3295" w:rsidP="00234852">
            <w:pPr>
              <w:rPr>
                <w:rFonts w:ascii="Times New Roman" w:eastAsia="Lucida Sans Unicode" w:hAnsi="Times New Roman"/>
                <w:sz w:val="20"/>
                <w:szCs w:val="20"/>
              </w:rPr>
            </w:pPr>
            <w:r w:rsidRPr="0094697B">
              <w:rPr>
                <w:rFonts w:ascii="Times New Roman" w:hAnsi="Times New Roman"/>
                <w:sz w:val="20"/>
                <w:szCs w:val="20"/>
              </w:rPr>
              <w:t xml:space="preserve">Дата начала </w:t>
            </w:r>
            <w:r w:rsidRPr="0094697B">
              <w:rPr>
                <w:rFonts w:ascii="Times New Roman" w:hAnsi="Times New Roman"/>
                <w:color w:val="000000"/>
                <w:sz w:val="20"/>
                <w:szCs w:val="20"/>
                <w:shd w:val="clear" w:color="auto" w:fill="FFFFFF"/>
              </w:rPr>
              <w:t>подведения итогов</w:t>
            </w:r>
            <w:r w:rsidRPr="0094697B">
              <w:rPr>
                <w:rFonts w:ascii="Times New Roman" w:hAnsi="Times New Roman"/>
                <w:sz w:val="20"/>
                <w:szCs w:val="20"/>
              </w:rPr>
              <w:t xml:space="preserve">: </w:t>
            </w:r>
            <w:r w:rsidR="00226D88">
              <w:rPr>
                <w:rFonts w:ascii="Times New Roman" w:hAnsi="Times New Roman"/>
                <w:sz w:val="20"/>
                <w:szCs w:val="20"/>
              </w:rPr>
              <w:t>0</w:t>
            </w:r>
            <w:r w:rsidR="001D090D">
              <w:rPr>
                <w:rFonts w:ascii="Times New Roman" w:hAnsi="Times New Roman"/>
                <w:sz w:val="20"/>
                <w:szCs w:val="20"/>
              </w:rPr>
              <w:t>4</w:t>
            </w:r>
            <w:r w:rsidR="00430CC5">
              <w:rPr>
                <w:rFonts w:ascii="Times New Roman" w:eastAsia="Lucida Sans Unicode" w:hAnsi="Times New Roman"/>
                <w:color w:val="000000"/>
                <w:sz w:val="20"/>
                <w:szCs w:val="20"/>
                <w:shd w:val="clear" w:color="auto" w:fill="FFFFFF"/>
                <w:lang w:eastAsia="ru-RU"/>
              </w:rPr>
              <w:t>.0</w:t>
            </w:r>
            <w:r w:rsidR="001D090D">
              <w:rPr>
                <w:rFonts w:ascii="Times New Roman" w:eastAsia="Lucida Sans Unicode" w:hAnsi="Times New Roman"/>
                <w:color w:val="000000"/>
                <w:sz w:val="20"/>
                <w:szCs w:val="20"/>
                <w:shd w:val="clear" w:color="auto" w:fill="FFFFFF"/>
                <w:lang w:eastAsia="ru-RU"/>
              </w:rPr>
              <w:t>9</w:t>
            </w:r>
            <w:r w:rsidR="00430CC5">
              <w:rPr>
                <w:rFonts w:ascii="Times New Roman" w:eastAsia="Lucida Sans Unicode" w:hAnsi="Times New Roman"/>
                <w:color w:val="000000"/>
                <w:sz w:val="20"/>
                <w:szCs w:val="20"/>
                <w:shd w:val="clear" w:color="auto" w:fill="FFFFFF"/>
                <w:lang w:eastAsia="ru-RU"/>
              </w:rPr>
              <w:t>.2026</w:t>
            </w:r>
            <w:r w:rsidR="00C221B1" w:rsidRPr="0094697B">
              <w:rPr>
                <w:rFonts w:ascii="Times New Roman" w:eastAsia="Lucida Sans Unicode" w:hAnsi="Times New Roman"/>
                <w:color w:val="000000"/>
                <w:sz w:val="20"/>
                <w:szCs w:val="20"/>
                <w:shd w:val="clear" w:color="auto" w:fill="FFFFFF"/>
                <w:lang w:eastAsia="ru-RU"/>
              </w:rPr>
              <w:t xml:space="preserve"> </w:t>
            </w:r>
            <w:r w:rsidR="00226D88">
              <w:rPr>
                <w:rFonts w:ascii="Times New Roman" w:eastAsia="Lucida Sans Unicode" w:hAnsi="Times New Roman"/>
                <w:color w:val="000000"/>
                <w:sz w:val="20"/>
                <w:szCs w:val="20"/>
                <w:shd w:val="clear" w:color="auto" w:fill="FFFFFF"/>
                <w:lang w:eastAsia="ru-RU"/>
              </w:rPr>
              <w:t>10</w:t>
            </w:r>
            <w:r w:rsidR="00C221B1" w:rsidRPr="0094697B">
              <w:rPr>
                <w:rFonts w:ascii="Times New Roman" w:eastAsia="Lucida Sans Unicode" w:hAnsi="Times New Roman"/>
                <w:color w:val="000000"/>
                <w:sz w:val="20"/>
                <w:szCs w:val="20"/>
                <w:shd w:val="clear" w:color="auto" w:fill="FFFFFF"/>
                <w:lang w:eastAsia="ru-RU"/>
              </w:rPr>
              <w:t>-0</w:t>
            </w:r>
            <w:r w:rsidR="00C221B1" w:rsidRPr="0094697B">
              <w:rPr>
                <w:rFonts w:ascii="Times New Roman" w:hAnsi="Times New Roman"/>
                <w:sz w:val="20"/>
                <w:szCs w:val="20"/>
              </w:rPr>
              <w:t>0</w:t>
            </w:r>
            <w:r w:rsidR="00C221B1" w:rsidRPr="0094697B">
              <w:rPr>
                <w:rFonts w:ascii="Times New Roman" w:eastAsia="Lucida Sans Unicode" w:hAnsi="Times New Roman"/>
                <w:sz w:val="20"/>
                <w:szCs w:val="20"/>
              </w:rPr>
              <w:t xml:space="preserve"> </w:t>
            </w:r>
            <w:r w:rsidRPr="0094697B">
              <w:rPr>
                <w:rFonts w:ascii="Times New Roman" w:eastAsia="Lucida Sans Unicode" w:hAnsi="Times New Roman"/>
                <w:sz w:val="20"/>
                <w:szCs w:val="20"/>
              </w:rPr>
              <w:t>(МСК+1)</w:t>
            </w:r>
          </w:p>
        </w:tc>
      </w:tr>
      <w:tr w:rsidR="001A7A62" w14:paraId="62F98487" w14:textId="77777777" w:rsidTr="00903DAC">
        <w:tc>
          <w:tcPr>
            <w:tcW w:w="781"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0F3C5EE5"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32</w:t>
            </w:r>
          </w:p>
        </w:tc>
        <w:tc>
          <w:tcPr>
            <w:tcW w:w="3754"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A112D98" w14:textId="77777777" w:rsidR="001A7A62" w:rsidRDefault="005F3295">
            <w:pPr>
              <w:rPr>
                <w:rFonts w:ascii="Times New Roman" w:hAnsi="Times New Roman"/>
                <w:b/>
                <w:sz w:val="20"/>
                <w:szCs w:val="20"/>
                <w:lang w:eastAsia="ru-RU"/>
              </w:rPr>
            </w:pPr>
            <w:r>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0ECEC0" w14:textId="77777777" w:rsidR="001A7A62" w:rsidRPr="0094697B" w:rsidRDefault="005F3295">
            <w:pPr>
              <w:jc w:val="both"/>
              <w:rPr>
                <w:rFonts w:ascii="Times New Roman" w:hAnsi="Times New Roman"/>
                <w:sz w:val="20"/>
                <w:szCs w:val="20"/>
                <w:lang w:eastAsia="ru-RU"/>
              </w:rPr>
            </w:pPr>
            <w:r w:rsidRPr="0094697B">
              <w:rPr>
                <w:rFonts w:ascii="Times New Roman" w:hAnsi="Times New Roman"/>
                <w:sz w:val="20"/>
                <w:szCs w:val="20"/>
                <w:lang w:eastAsia="ru-RU"/>
              </w:rPr>
              <w:t xml:space="preserve">Любое лицо, после размещения </w:t>
            </w:r>
            <w:r w:rsidR="005812D8">
              <w:rPr>
                <w:rFonts w:ascii="Times New Roman" w:hAnsi="Times New Roman"/>
                <w:sz w:val="20"/>
                <w:szCs w:val="20"/>
              </w:rPr>
              <w:t>в ЕИС</w:t>
            </w:r>
            <w:r w:rsidRPr="0094697B">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94697B">
              <w:rPr>
                <w:rFonts w:ascii="Times New Roman" w:hAnsi="Times New Roman"/>
                <w:sz w:val="20"/>
                <w:szCs w:val="20"/>
              </w:rPr>
              <w:t xml:space="preserve"> проведение запроса котировок в электронной форме</w:t>
            </w:r>
            <w:r w:rsidRPr="0094697B">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94697B">
              <w:rPr>
                <w:rFonts w:ascii="Times New Roman" w:eastAsia="Lucida Sans Unicode" w:hAnsi="Times New Roman"/>
                <w:sz w:val="20"/>
                <w:szCs w:val="20"/>
                <w:lang w:eastAsia="ru-RU"/>
              </w:rPr>
              <w:t>извещении на проведение запроса котировок в электронной форме</w:t>
            </w:r>
            <w:r w:rsidRPr="0094697B">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w:t>
            </w:r>
            <w:r w:rsidR="005812D8">
              <w:rPr>
                <w:rFonts w:ascii="Times New Roman" w:hAnsi="Times New Roman"/>
                <w:sz w:val="20"/>
                <w:szCs w:val="20"/>
                <w:lang w:eastAsia="ru-RU"/>
              </w:rPr>
              <w:t xml:space="preserve"> в форме электронного документа</w:t>
            </w:r>
            <w:r w:rsidRPr="0094697B">
              <w:rPr>
                <w:rFonts w:ascii="Times New Roman" w:hAnsi="Times New Roman"/>
                <w:sz w:val="20"/>
                <w:szCs w:val="20"/>
                <w:lang w:eastAsia="ru-RU"/>
              </w:rPr>
              <w:t xml:space="preserve">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94697B">
              <w:rPr>
                <w:rFonts w:ascii="Times New Roman" w:eastAsia="Lucida Sans Unicode" w:hAnsi="Times New Roman"/>
                <w:sz w:val="20"/>
                <w:szCs w:val="20"/>
              </w:rPr>
              <w:t xml:space="preserve"> в электронной форме</w:t>
            </w:r>
            <w:r w:rsidRPr="0094697B">
              <w:rPr>
                <w:rFonts w:ascii="Times New Roman" w:hAnsi="Times New Roman"/>
                <w:sz w:val="20"/>
                <w:szCs w:val="20"/>
                <w:lang w:eastAsia="ru-RU"/>
              </w:rPr>
              <w:t xml:space="preserve">. </w:t>
            </w:r>
          </w:p>
          <w:p w14:paraId="731E6DDE" w14:textId="77777777" w:rsidR="001A7A62" w:rsidRPr="0094697B" w:rsidRDefault="005F3295">
            <w:pPr>
              <w:pStyle w:val="Default"/>
              <w:jc w:val="both"/>
              <w:rPr>
                <w:color w:val="00000A"/>
                <w:sz w:val="20"/>
                <w:szCs w:val="20"/>
                <w:lang w:eastAsia="ru-RU"/>
              </w:rPr>
            </w:pPr>
            <w:r w:rsidRPr="0094697B">
              <w:rPr>
                <w:color w:val="00000A"/>
                <w:sz w:val="20"/>
                <w:szCs w:val="20"/>
                <w:lang w:eastAsia="ru-RU"/>
              </w:rPr>
              <w:t xml:space="preserve">Разъяснения должны быть размещены Заказчиком </w:t>
            </w:r>
            <w:r w:rsidRPr="0094697B">
              <w:rPr>
                <w:sz w:val="20"/>
                <w:szCs w:val="20"/>
                <w:lang w:eastAsia="ru-RU"/>
              </w:rPr>
              <w:t xml:space="preserve">в ЕИС </w:t>
            </w:r>
            <w:r w:rsidRPr="0094697B">
              <w:rPr>
                <w:color w:val="00000A"/>
                <w:sz w:val="20"/>
                <w:szCs w:val="20"/>
                <w:lang w:eastAsia="ru-RU"/>
              </w:rPr>
              <w:t xml:space="preserve">не позднее 3-х дней со дня принятия решения о предоставлении таких разъяснений </w:t>
            </w:r>
            <w:r w:rsidRPr="0094697B">
              <w:rPr>
                <w:sz w:val="20"/>
                <w:szCs w:val="20"/>
                <w:lang w:eastAsia="ru-RU"/>
              </w:rPr>
              <w:t>с указанием предмета запроса, но без указания участника закупки, от которого поступил запрос</w:t>
            </w:r>
            <w:r w:rsidRPr="0094697B">
              <w:rPr>
                <w:color w:val="00000A"/>
                <w:sz w:val="20"/>
                <w:szCs w:val="20"/>
                <w:lang w:eastAsia="ru-RU"/>
              </w:rPr>
              <w:t xml:space="preserve">. </w:t>
            </w:r>
          </w:p>
          <w:p w14:paraId="7169E0D8" w14:textId="6F748F8A" w:rsidR="00C221B1" w:rsidRPr="0094697B" w:rsidRDefault="00C221B1" w:rsidP="00C221B1">
            <w:pPr>
              <w:jc w:val="both"/>
            </w:pPr>
            <w:bookmarkStart w:id="8" w:name="_Hlk203473559"/>
            <w:r w:rsidRPr="0094697B">
              <w:rPr>
                <w:rFonts w:ascii="Times New Roman" w:hAnsi="Times New Roman"/>
                <w:color w:val="000000"/>
                <w:sz w:val="20"/>
                <w:szCs w:val="20"/>
                <w:shd w:val="clear" w:color="auto" w:fill="FFFFFF"/>
                <w:lang w:eastAsia="ru-RU"/>
              </w:rPr>
              <w:t>Дата начала предос</w:t>
            </w:r>
            <w:r w:rsidR="00FD017A">
              <w:rPr>
                <w:rFonts w:ascii="Times New Roman" w:hAnsi="Times New Roman"/>
                <w:color w:val="000000"/>
                <w:sz w:val="20"/>
                <w:szCs w:val="20"/>
                <w:shd w:val="clear" w:color="auto" w:fill="FFFFFF"/>
                <w:lang w:eastAsia="ru-RU"/>
              </w:rPr>
              <w:t>тавления разъяснений —</w:t>
            </w:r>
            <w:r w:rsidR="001D090D">
              <w:rPr>
                <w:rFonts w:ascii="Times New Roman" w:hAnsi="Times New Roman"/>
                <w:color w:val="000000"/>
                <w:sz w:val="20"/>
                <w:szCs w:val="20"/>
                <w:shd w:val="clear" w:color="auto" w:fill="FFFFFF"/>
                <w:lang w:eastAsia="ru-RU"/>
              </w:rPr>
              <w:t>27</w:t>
            </w:r>
            <w:r w:rsidR="00FD017A">
              <w:rPr>
                <w:rFonts w:ascii="Times New Roman" w:hAnsi="Times New Roman"/>
                <w:color w:val="000000"/>
                <w:sz w:val="20"/>
                <w:szCs w:val="20"/>
                <w:shd w:val="clear" w:color="auto" w:fill="FFFFFF"/>
                <w:lang w:eastAsia="ru-RU"/>
              </w:rPr>
              <w:t>.0</w:t>
            </w:r>
            <w:r w:rsidR="001D090D">
              <w:rPr>
                <w:rFonts w:ascii="Times New Roman" w:hAnsi="Times New Roman"/>
                <w:color w:val="000000"/>
                <w:sz w:val="20"/>
                <w:szCs w:val="20"/>
                <w:shd w:val="clear" w:color="auto" w:fill="FFFFFF"/>
                <w:lang w:eastAsia="ru-RU"/>
              </w:rPr>
              <w:t>8</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w:t>
            </w:r>
          </w:p>
          <w:p w14:paraId="05E3C0C6" w14:textId="2CE2DA89" w:rsidR="00C221B1" w:rsidRPr="0094697B" w:rsidRDefault="00C221B1" w:rsidP="00C221B1">
            <w:pPr>
              <w:jc w:val="both"/>
              <w:rPr>
                <w:rFonts w:ascii="Times New Roman" w:eastAsia="Lucida Sans Unicode" w:hAnsi="Times New Roman"/>
                <w:sz w:val="20"/>
                <w:szCs w:val="20"/>
              </w:rPr>
            </w:pPr>
            <w:r w:rsidRPr="0094697B">
              <w:rPr>
                <w:rFonts w:ascii="Times New Roman" w:hAnsi="Times New Roman"/>
                <w:color w:val="000000"/>
                <w:sz w:val="20"/>
                <w:szCs w:val="20"/>
                <w:shd w:val="clear" w:color="auto" w:fill="FFFFFF"/>
                <w:lang w:eastAsia="ru-RU"/>
              </w:rPr>
              <w:t>Дата окончания предоставления разъяснений —</w:t>
            </w:r>
            <w:r w:rsidR="00226D88">
              <w:rPr>
                <w:rFonts w:ascii="Times New Roman" w:hAnsi="Times New Roman"/>
                <w:color w:val="000000"/>
                <w:sz w:val="20"/>
                <w:szCs w:val="20"/>
                <w:shd w:val="clear" w:color="auto" w:fill="FFFFFF"/>
                <w:lang w:eastAsia="ru-RU"/>
              </w:rPr>
              <w:t>0</w:t>
            </w:r>
            <w:r w:rsidR="001D090D">
              <w:rPr>
                <w:rFonts w:ascii="Times New Roman" w:hAnsi="Times New Roman"/>
                <w:color w:val="000000"/>
                <w:sz w:val="20"/>
                <w:szCs w:val="20"/>
                <w:shd w:val="clear" w:color="auto" w:fill="FFFFFF"/>
                <w:lang w:eastAsia="ru-RU"/>
              </w:rPr>
              <w:t>3</w:t>
            </w:r>
            <w:r w:rsidR="00FD017A">
              <w:rPr>
                <w:rFonts w:ascii="Times New Roman" w:hAnsi="Times New Roman"/>
                <w:color w:val="000000"/>
                <w:sz w:val="20"/>
                <w:szCs w:val="20"/>
                <w:shd w:val="clear" w:color="auto" w:fill="FFFFFF"/>
                <w:lang w:eastAsia="ru-RU"/>
              </w:rPr>
              <w:t>.</w:t>
            </w:r>
            <w:r w:rsidR="001D090D">
              <w:rPr>
                <w:rFonts w:ascii="Times New Roman" w:hAnsi="Times New Roman"/>
                <w:color w:val="000000"/>
                <w:sz w:val="20"/>
                <w:szCs w:val="20"/>
                <w:shd w:val="clear" w:color="auto" w:fill="FFFFFF"/>
                <w:lang w:eastAsia="ru-RU"/>
              </w:rPr>
              <w:t>09.</w:t>
            </w:r>
            <w:r w:rsidR="00FD017A">
              <w:rPr>
                <w:rFonts w:ascii="Times New Roman" w:hAnsi="Times New Roman"/>
                <w:color w:val="000000"/>
                <w:sz w:val="20"/>
                <w:szCs w:val="20"/>
                <w:shd w:val="clear" w:color="auto" w:fill="FFFFFF"/>
                <w:lang w:eastAsia="ru-RU"/>
              </w:rPr>
              <w:t>2026</w:t>
            </w:r>
            <w:r w:rsidRPr="0094697B">
              <w:rPr>
                <w:rFonts w:ascii="Times New Roman" w:hAnsi="Times New Roman"/>
                <w:color w:val="000000"/>
                <w:sz w:val="20"/>
                <w:szCs w:val="20"/>
                <w:shd w:val="clear" w:color="auto" w:fill="FFFFFF"/>
                <w:lang w:eastAsia="ru-RU"/>
              </w:rPr>
              <w:t xml:space="preserve"> года до 23-59 </w:t>
            </w:r>
            <w:r w:rsidRPr="0094697B">
              <w:rPr>
                <w:rFonts w:ascii="Times New Roman" w:eastAsia="Lucida Sans Unicode" w:hAnsi="Times New Roman"/>
                <w:sz w:val="20"/>
                <w:szCs w:val="20"/>
              </w:rPr>
              <w:t>(МСК+1)</w:t>
            </w:r>
          </w:p>
          <w:bookmarkEnd w:id="8"/>
          <w:p w14:paraId="0D671A9D" w14:textId="38062B37" w:rsidR="00C221B1" w:rsidRPr="0094697B" w:rsidRDefault="00C221B1" w:rsidP="00C221B1">
            <w:pPr>
              <w:jc w:val="both"/>
              <w:rPr>
                <w:rFonts w:ascii="Times New Roman" w:hAnsi="Times New Roman"/>
                <w:sz w:val="20"/>
                <w:szCs w:val="20"/>
                <w:lang w:eastAsia="ru-RU"/>
              </w:rPr>
            </w:pPr>
            <w:r w:rsidRPr="0094697B">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1D090D">
              <w:rPr>
                <w:rFonts w:ascii="Times New Roman" w:hAnsi="Times New Roman"/>
                <w:sz w:val="20"/>
                <w:szCs w:val="20"/>
                <w:lang w:eastAsia="ru-RU"/>
              </w:rPr>
              <w:t>31</w:t>
            </w:r>
            <w:r w:rsidR="00226D88">
              <w:rPr>
                <w:rFonts w:ascii="Times New Roman" w:hAnsi="Times New Roman"/>
                <w:sz w:val="20"/>
                <w:szCs w:val="20"/>
                <w:lang w:eastAsia="ru-RU"/>
              </w:rPr>
              <w:t>.</w:t>
            </w:r>
            <w:r w:rsidR="00FD017A">
              <w:rPr>
                <w:rFonts w:ascii="Times New Roman" w:hAnsi="Times New Roman"/>
                <w:sz w:val="20"/>
                <w:szCs w:val="20"/>
                <w:lang w:eastAsia="ru-RU"/>
              </w:rPr>
              <w:t>0</w:t>
            </w:r>
            <w:r w:rsidR="00226D88">
              <w:rPr>
                <w:rFonts w:ascii="Times New Roman" w:hAnsi="Times New Roman"/>
                <w:sz w:val="20"/>
                <w:szCs w:val="20"/>
                <w:lang w:eastAsia="ru-RU"/>
              </w:rPr>
              <w:t>8</w:t>
            </w:r>
            <w:r w:rsidR="00FD017A">
              <w:rPr>
                <w:rFonts w:ascii="Times New Roman" w:hAnsi="Times New Roman"/>
                <w:sz w:val="20"/>
                <w:szCs w:val="20"/>
                <w:lang w:eastAsia="ru-RU"/>
              </w:rPr>
              <w:t>.2026</w:t>
            </w:r>
            <w:r w:rsidRPr="0094697B">
              <w:rPr>
                <w:rFonts w:ascii="Times New Roman" w:hAnsi="Times New Roman"/>
                <w:sz w:val="20"/>
                <w:szCs w:val="20"/>
                <w:lang w:eastAsia="ru-RU"/>
              </w:rPr>
              <w:t xml:space="preserve"> года.</w:t>
            </w:r>
          </w:p>
          <w:p w14:paraId="4774B2BB" w14:textId="77777777" w:rsidR="001A7A62" w:rsidRPr="0094697B" w:rsidRDefault="001A7A62" w:rsidP="00234852">
            <w:pPr>
              <w:jc w:val="both"/>
              <w:rPr>
                <w:rFonts w:ascii="Times New Roman" w:hAnsi="Times New Roman"/>
                <w:color w:val="000000"/>
                <w:sz w:val="20"/>
                <w:szCs w:val="20"/>
                <w:lang w:eastAsia="ru-RU"/>
              </w:rPr>
            </w:pPr>
          </w:p>
        </w:tc>
      </w:tr>
      <w:tr w:rsidR="001A7A62" w14:paraId="5E2B9DDB" w14:textId="77777777" w:rsidTr="00903DAC">
        <w:tc>
          <w:tcPr>
            <w:tcW w:w="781" w:type="dxa"/>
            <w:tcBorders>
              <w:top w:val="single" w:sz="4" w:space="0" w:color="000001"/>
              <w:left w:val="single" w:sz="4" w:space="0" w:color="000001"/>
              <w:bottom w:val="single" w:sz="4" w:space="0" w:color="000001"/>
            </w:tcBorders>
            <w:shd w:val="clear" w:color="auto" w:fill="FFFFFF"/>
          </w:tcPr>
          <w:p w14:paraId="195E0BA8"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33</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47F1F2FD" w14:textId="77777777" w:rsidR="001A7A62" w:rsidRDefault="005F3295">
            <w:pPr>
              <w:jc w:val="both"/>
              <w:rPr>
                <w:rFonts w:ascii="Times New Roman" w:hAnsi="Times New Roman"/>
                <w:b/>
                <w:sz w:val="20"/>
                <w:szCs w:val="20"/>
                <w:lang w:eastAsia="ru-RU"/>
              </w:rPr>
            </w:pPr>
            <w:r>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803AE47" w14:textId="77777777" w:rsidR="001A7A62" w:rsidRDefault="005F3295">
            <w:pPr>
              <w:shd w:val="clear" w:color="auto" w:fill="FFFFFF"/>
              <w:jc w:val="both"/>
              <w:rPr>
                <w:rFonts w:ascii="Times New Roman" w:hAnsi="Times New Roman"/>
                <w:sz w:val="20"/>
                <w:szCs w:val="20"/>
                <w:highlight w:val="white"/>
              </w:rPr>
            </w:pPr>
            <w:r>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30418F85" w14:textId="77777777" w:rsidR="001A7A62" w:rsidRDefault="005F3295" w:rsidP="00F97C43">
            <w:pPr>
              <w:shd w:val="clear" w:color="auto" w:fill="FFFFFF"/>
              <w:jc w:val="both"/>
            </w:pPr>
            <w:r>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9" w:name="__DdeLink__2116_611975752"/>
            <w:bookmarkStart w:id="10" w:name="__DdeLink__1100_1519002961"/>
            <w:bookmarkStart w:id="11" w:name="__DdeLink__1023_906328475"/>
            <w:r>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3">
              <w:r>
                <w:rPr>
                  <w:rStyle w:val="-"/>
                  <w:color w:val="000000"/>
                  <w:sz w:val="20"/>
                  <w:szCs w:val="20"/>
                  <w:u w:val="none"/>
                  <w:lang w:eastAsia="ru-RU"/>
                </w:rPr>
                <w:t>www.zakupki.gov.ru</w:t>
              </w:r>
            </w:hyperlink>
            <w:bookmarkEnd w:id="9"/>
            <w:r>
              <w:rPr>
                <w:rStyle w:val="-"/>
                <w:color w:val="000000"/>
                <w:sz w:val="20"/>
                <w:szCs w:val="20"/>
                <w:u w:val="none"/>
                <w:lang w:eastAsia="ru-RU"/>
              </w:rPr>
              <w:t xml:space="preserve"> и на электронной торговой площадке  </w:t>
            </w:r>
            <w:hyperlink r:id="rId14">
              <w:r w:rsidR="00091EA8">
                <w:rPr>
                  <w:rStyle w:val="-"/>
                  <w:sz w:val="20"/>
                  <w:szCs w:val="20"/>
                  <w:lang w:val="en-US"/>
                </w:rPr>
                <w:t>https</w:t>
              </w:r>
              <w:r w:rsidR="00091EA8" w:rsidRPr="00091EA8">
                <w:rPr>
                  <w:rStyle w:val="-"/>
                  <w:sz w:val="20"/>
                  <w:szCs w:val="20"/>
                </w:rPr>
                <w:t>://</w:t>
              </w:r>
              <w:proofErr w:type="spellStart"/>
              <w:r w:rsidR="00091EA8">
                <w:rPr>
                  <w:rStyle w:val="-"/>
                  <w:sz w:val="20"/>
                  <w:szCs w:val="20"/>
                  <w:lang w:val="en-US"/>
                </w:rPr>
                <w:t>etp</w:t>
              </w:r>
              <w:proofErr w:type="spellEnd"/>
              <w:r w:rsidR="00091EA8" w:rsidRPr="00091EA8">
                <w:rPr>
                  <w:rStyle w:val="-"/>
                  <w:sz w:val="20"/>
                  <w:szCs w:val="20"/>
                </w:rPr>
                <w:t>.</w:t>
              </w:r>
              <w:proofErr w:type="spellStart"/>
              <w:r w:rsidR="00091EA8">
                <w:rPr>
                  <w:rStyle w:val="-"/>
                  <w:sz w:val="20"/>
                  <w:szCs w:val="20"/>
                  <w:lang w:val="en-US"/>
                </w:rPr>
                <w:t>torgi</w:t>
              </w:r>
              <w:proofErr w:type="spellEnd"/>
              <w:r w:rsidR="00091EA8" w:rsidRPr="00091EA8">
                <w:rPr>
                  <w:rStyle w:val="-"/>
                  <w:sz w:val="20"/>
                  <w:szCs w:val="20"/>
                </w:rPr>
                <w:t>82.</w:t>
              </w:r>
              <w:proofErr w:type="spellStart"/>
              <w:r w:rsidR="00091EA8">
                <w:rPr>
                  <w:rStyle w:val="-"/>
                  <w:sz w:val="20"/>
                  <w:szCs w:val="20"/>
                  <w:lang w:val="en-US"/>
                </w:rPr>
                <w:t>ru</w:t>
              </w:r>
              <w:proofErr w:type="spellEnd"/>
            </w:hyperlink>
            <w:r w:rsidR="003D6238">
              <w:t xml:space="preserve"> </w:t>
            </w:r>
            <w:r>
              <w:rPr>
                <w:rStyle w:val="-"/>
                <w:color w:val="000000"/>
                <w:sz w:val="20"/>
                <w:szCs w:val="20"/>
                <w:u w:val="none"/>
                <w:lang w:eastAsia="ru-RU"/>
              </w:rPr>
              <w:t xml:space="preserve">круглосуточно, </w:t>
            </w:r>
            <w:r>
              <w:rPr>
                <w:rFonts w:ascii="Times New Roman" w:hAnsi="Times New Roman"/>
                <w:color w:val="000000"/>
                <w:sz w:val="20"/>
                <w:szCs w:val="20"/>
                <w:shd w:val="clear" w:color="auto" w:fill="FFFFFF"/>
                <w:lang w:eastAsia="ru-RU"/>
              </w:rPr>
              <w:t>без взимания платы</w:t>
            </w:r>
            <w:bookmarkEnd w:id="10"/>
            <w:bookmarkEnd w:id="11"/>
            <w:r>
              <w:rPr>
                <w:rFonts w:ascii="Times New Roman" w:hAnsi="Times New Roman"/>
                <w:color w:val="000000"/>
                <w:sz w:val="20"/>
                <w:szCs w:val="20"/>
                <w:shd w:val="clear" w:color="auto" w:fill="FFFFFF"/>
                <w:lang w:eastAsia="ru-RU"/>
              </w:rPr>
              <w:t>.</w:t>
            </w:r>
          </w:p>
        </w:tc>
      </w:tr>
      <w:tr w:rsidR="001A7A62" w14:paraId="33AC4114" w14:textId="77777777" w:rsidTr="00900953">
        <w:tc>
          <w:tcPr>
            <w:tcW w:w="781" w:type="dxa"/>
            <w:tcBorders>
              <w:top w:val="single" w:sz="4" w:space="0" w:color="000001"/>
              <w:left w:val="single" w:sz="4" w:space="0" w:color="000001"/>
              <w:bottom w:val="single" w:sz="4" w:space="0" w:color="000001"/>
            </w:tcBorders>
            <w:shd w:val="clear" w:color="auto" w:fill="FFFFFF"/>
          </w:tcPr>
          <w:p w14:paraId="4A53D1C5" w14:textId="77777777" w:rsidR="001A7A62" w:rsidRDefault="005F3295">
            <w:pPr>
              <w:jc w:val="center"/>
              <w:rPr>
                <w:rFonts w:ascii="Times New Roman" w:hAnsi="Times New Roman"/>
                <w:sz w:val="20"/>
                <w:szCs w:val="20"/>
              </w:rPr>
            </w:pPr>
            <w:r>
              <w:rPr>
                <w:rFonts w:ascii="Times New Roman" w:hAnsi="Times New Roman"/>
                <w:sz w:val="20"/>
                <w:szCs w:val="20"/>
              </w:rPr>
              <w:t>34</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CA34C09"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FA8A419" w14:textId="77777777" w:rsidR="001A7A62" w:rsidRDefault="005F3295">
            <w:pPr>
              <w:jc w:val="both"/>
              <w:rPr>
                <w:rFonts w:ascii="Times New Roman" w:hAnsi="Times New Roman"/>
                <w:sz w:val="20"/>
                <w:szCs w:val="20"/>
              </w:rPr>
            </w:pPr>
            <w:r>
              <w:rPr>
                <w:rFonts w:ascii="Times New Roman" w:hAnsi="Times New Roman"/>
                <w:sz w:val="20"/>
                <w:szCs w:val="20"/>
              </w:rPr>
              <w:t>Не установлено</w:t>
            </w:r>
          </w:p>
        </w:tc>
      </w:tr>
      <w:tr w:rsidR="001A7A62" w14:paraId="23C44A3D" w14:textId="77777777" w:rsidTr="00900953">
        <w:tc>
          <w:tcPr>
            <w:tcW w:w="781" w:type="dxa"/>
            <w:tcBorders>
              <w:top w:val="single" w:sz="4" w:space="0" w:color="000001"/>
              <w:left w:val="single" w:sz="4" w:space="0" w:color="000001"/>
              <w:bottom w:val="single" w:sz="4" w:space="0" w:color="000001"/>
            </w:tcBorders>
            <w:shd w:val="clear" w:color="auto" w:fill="FFFFFF"/>
          </w:tcPr>
          <w:p w14:paraId="7249689D" w14:textId="77777777" w:rsidR="001A7A62" w:rsidRDefault="005F3295">
            <w:pPr>
              <w:jc w:val="center"/>
              <w:rPr>
                <w:rFonts w:ascii="Times New Roman" w:hAnsi="Times New Roman"/>
                <w:sz w:val="20"/>
                <w:szCs w:val="20"/>
              </w:rPr>
            </w:pPr>
            <w:r>
              <w:rPr>
                <w:rFonts w:ascii="Times New Roman" w:hAnsi="Times New Roman"/>
                <w:sz w:val="20"/>
                <w:szCs w:val="20"/>
              </w:rPr>
              <w:t>35</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53F52C3" w14:textId="77777777" w:rsidR="001A7A62" w:rsidRDefault="005F3295">
            <w:pPr>
              <w:jc w:val="both"/>
              <w:rPr>
                <w:rFonts w:ascii="Times New Roman" w:hAnsi="Times New Roman"/>
                <w:b/>
                <w:bCs/>
                <w:sz w:val="20"/>
                <w:szCs w:val="20"/>
              </w:rPr>
            </w:pPr>
            <w:r>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956C2E7" w14:textId="15E21376" w:rsidR="00900953" w:rsidRPr="008A34BC" w:rsidRDefault="00900953" w:rsidP="00900953">
            <w:pPr>
              <w:pStyle w:val="ConsPlusNormal"/>
              <w:widowControl/>
              <w:tabs>
                <w:tab w:val="left" w:pos="708"/>
              </w:tabs>
              <w:spacing w:line="240" w:lineRule="auto"/>
              <w:jc w:val="both"/>
              <w:rPr>
                <w:rFonts w:ascii="Times New Roman" w:hAnsi="Times New Roman" w:cs="Times New Roman"/>
                <w:sz w:val="20"/>
                <w:highlight w:val="white"/>
              </w:rPr>
            </w:pPr>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что составляет </w:t>
            </w:r>
            <w:r w:rsidR="001D090D">
              <w:rPr>
                <w:rFonts w:ascii="Times New Roman" w:hAnsi="Times New Roman" w:cs="Times New Roman"/>
                <w:b/>
                <w:sz w:val="20"/>
                <w:shd w:val="clear" w:color="auto" w:fill="FFFFFF"/>
              </w:rPr>
              <w:t>13068,83</w:t>
            </w:r>
            <w:r w:rsidR="00075CEB">
              <w:rPr>
                <w:rFonts w:ascii="Times New Roman" w:hAnsi="Times New Roman" w:cs="Times New Roman"/>
                <w:b/>
                <w:sz w:val="20"/>
                <w:shd w:val="clear" w:color="auto" w:fill="FFFFFF"/>
              </w:rPr>
              <w:t xml:space="preserve"> </w:t>
            </w:r>
            <w:r w:rsidRPr="008A34BC">
              <w:rPr>
                <w:rFonts w:ascii="Times New Roman" w:hAnsi="Times New Roman" w:cs="Times New Roman"/>
                <w:sz w:val="20"/>
                <w:shd w:val="clear" w:color="auto" w:fill="FFFFFF"/>
              </w:rPr>
              <w:t>руб.</w:t>
            </w:r>
          </w:p>
          <w:p w14:paraId="407FFD5F" w14:textId="77777777" w:rsidR="00900953" w:rsidRPr="008A34BC" w:rsidRDefault="00900953" w:rsidP="00900953">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0927FD1B" w14:textId="77777777" w:rsidR="00900953" w:rsidRPr="008A34BC" w:rsidRDefault="00900953" w:rsidP="00900953">
            <w:pPr>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E25B53F"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67A713D1" w14:textId="77777777" w:rsidR="00900953" w:rsidRPr="008A34BC" w:rsidRDefault="00F01826" w:rsidP="00900953">
            <w:pPr>
              <w:rPr>
                <w:rFonts w:ascii="Times New Roman" w:hAnsi="Times New Roman"/>
                <w:sz w:val="26"/>
              </w:rPr>
            </w:pPr>
            <w:r>
              <w:rPr>
                <w:rFonts w:ascii="Times New Roman" w:hAnsi="Times New Roman"/>
                <w:b/>
                <w:sz w:val="20"/>
                <w:szCs w:val="20"/>
                <w:lang w:eastAsia="ru-RU"/>
              </w:rPr>
              <w:t>л/с</w:t>
            </w:r>
            <w:r w:rsidR="00900953" w:rsidRPr="008A34BC">
              <w:rPr>
                <w:rFonts w:ascii="Times New Roman" w:hAnsi="Times New Roman"/>
                <w:b/>
                <w:sz w:val="20"/>
                <w:szCs w:val="20"/>
                <w:lang w:eastAsia="ru-RU"/>
              </w:rPr>
              <w:t xml:space="preserve"> 039040125</w:t>
            </w:r>
          </w:p>
          <w:p w14:paraId="0FB02247"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731FC01A"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р/с 40102810845370000052</w:t>
            </w:r>
          </w:p>
          <w:p w14:paraId="24199C22" w14:textId="77777777" w:rsidR="00900953" w:rsidRPr="008A34BC" w:rsidRDefault="0023402B" w:rsidP="00900953">
            <w:pPr>
              <w:rPr>
                <w:rFonts w:ascii="Times New Roman" w:hAnsi="Times New Roman"/>
                <w:sz w:val="26"/>
              </w:rPr>
            </w:pPr>
            <w:r>
              <w:rPr>
                <w:rFonts w:ascii="Times New Roman" w:hAnsi="Times New Roman"/>
                <w:b/>
                <w:sz w:val="20"/>
                <w:szCs w:val="20"/>
                <w:lang w:eastAsia="ru-RU"/>
              </w:rPr>
              <w:t>ОКЦ №3 ВВГУ Банка России</w:t>
            </w:r>
            <w:r w:rsidR="00900953" w:rsidRPr="008A34BC">
              <w:rPr>
                <w:rFonts w:ascii="Times New Roman" w:hAnsi="Times New Roman"/>
                <w:b/>
                <w:sz w:val="20"/>
                <w:szCs w:val="20"/>
                <w:lang w:eastAsia="ru-RU"/>
              </w:rPr>
              <w:t>//УФК по Саратовской области г.</w:t>
            </w:r>
            <w:r w:rsidR="00DA4690">
              <w:rPr>
                <w:rFonts w:ascii="Times New Roman" w:hAnsi="Times New Roman"/>
                <w:b/>
                <w:sz w:val="20"/>
                <w:szCs w:val="20"/>
                <w:lang w:eastAsia="ru-RU"/>
              </w:rPr>
              <w:t xml:space="preserve"> </w:t>
            </w:r>
            <w:r w:rsidR="00900953" w:rsidRPr="008A34BC">
              <w:rPr>
                <w:rFonts w:ascii="Times New Roman" w:hAnsi="Times New Roman"/>
                <w:b/>
                <w:sz w:val="20"/>
                <w:szCs w:val="20"/>
                <w:lang w:eastAsia="ru-RU"/>
              </w:rPr>
              <w:t xml:space="preserve">Саратов </w:t>
            </w:r>
          </w:p>
          <w:p w14:paraId="05879368" w14:textId="77777777" w:rsidR="00900953" w:rsidRPr="008A34BC" w:rsidRDefault="00900953" w:rsidP="00900953">
            <w:pPr>
              <w:rPr>
                <w:rFonts w:ascii="Times New Roman" w:hAnsi="Times New Roman"/>
                <w:sz w:val="26"/>
              </w:rPr>
            </w:pPr>
            <w:proofErr w:type="spellStart"/>
            <w:r w:rsidRPr="008A34BC">
              <w:rPr>
                <w:rFonts w:ascii="Times New Roman" w:hAnsi="Times New Roman"/>
                <w:b/>
                <w:sz w:val="20"/>
                <w:szCs w:val="20"/>
                <w:lang w:eastAsia="ru-RU"/>
              </w:rPr>
              <w:t>Казн</w:t>
            </w:r>
            <w:proofErr w:type="spellEnd"/>
            <w:r w:rsidRPr="008A34BC">
              <w:rPr>
                <w:rFonts w:ascii="Times New Roman" w:hAnsi="Times New Roman"/>
                <w:b/>
                <w:sz w:val="20"/>
                <w:szCs w:val="20"/>
                <w:lang w:eastAsia="ru-RU"/>
              </w:rPr>
              <w:t>.</w:t>
            </w:r>
            <w:r w:rsidR="00DA4690">
              <w:rPr>
                <w:rFonts w:ascii="Times New Roman" w:hAnsi="Times New Roman"/>
                <w:b/>
                <w:sz w:val="20"/>
                <w:szCs w:val="20"/>
                <w:lang w:eastAsia="ru-RU"/>
              </w:rPr>
              <w:t xml:space="preserve"> </w:t>
            </w:r>
            <w:r w:rsidRPr="008A34BC">
              <w:rPr>
                <w:rFonts w:ascii="Times New Roman" w:hAnsi="Times New Roman"/>
                <w:b/>
                <w:sz w:val="20"/>
                <w:szCs w:val="20"/>
                <w:lang w:eastAsia="ru-RU"/>
              </w:rPr>
              <w:t>счёт 03224643630000006001</w:t>
            </w:r>
          </w:p>
          <w:p w14:paraId="3D2EA219"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БИК 016311121ОКПО 05156623</w:t>
            </w:r>
          </w:p>
          <w:p w14:paraId="410D5E17" w14:textId="77777777" w:rsidR="00900953" w:rsidRPr="008A34BC" w:rsidRDefault="00900953" w:rsidP="00900953">
            <w:pPr>
              <w:rPr>
                <w:rFonts w:ascii="Times New Roman" w:hAnsi="Times New Roman"/>
                <w:sz w:val="26"/>
              </w:rPr>
            </w:pPr>
            <w:r w:rsidRPr="008A34BC">
              <w:rPr>
                <w:rFonts w:ascii="Times New Roman" w:hAnsi="Times New Roman"/>
                <w:b/>
                <w:sz w:val="20"/>
                <w:szCs w:val="20"/>
                <w:lang w:eastAsia="ru-RU"/>
              </w:rPr>
              <w:t>Назначение платежа: обеспечение исполнения договора</w:t>
            </w:r>
          </w:p>
          <w:p w14:paraId="38DF7D5C"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0D90690"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0DDC1D7"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666234F0"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6095C13D" w14:textId="77777777" w:rsidR="00900953" w:rsidRPr="008A34BC" w:rsidRDefault="00900953" w:rsidP="00B96E15">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6C232A22" w14:textId="77777777" w:rsidR="00900953" w:rsidRPr="008A34BC" w:rsidRDefault="00900953" w:rsidP="00B96E15">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1C14468D"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50E34DC9" w14:textId="77777777" w:rsidR="00900953" w:rsidRPr="008A34BC" w:rsidRDefault="00900953" w:rsidP="00B96E15">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3B2C0B8F" w14:textId="77777777" w:rsidR="001A7A62" w:rsidRDefault="00900953" w:rsidP="00B96E15">
            <w:pPr>
              <w:tabs>
                <w:tab w:val="left" w:pos="567"/>
              </w:tabs>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w:t>
            </w:r>
          </w:p>
        </w:tc>
      </w:tr>
      <w:tr w:rsidR="001A7A62" w14:paraId="2B341296"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3C60BF1B"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36</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66904A72" w14:textId="77777777" w:rsidR="001A7A62" w:rsidRDefault="005F3295">
            <w:pPr>
              <w:pStyle w:val="211"/>
              <w:tabs>
                <w:tab w:val="left" w:pos="540"/>
              </w:tabs>
              <w:spacing w:before="0" w:after="0"/>
              <w:rPr>
                <w:rFonts w:ascii="Times New Roman" w:hAnsi="Times New Roman"/>
                <w:sz w:val="20"/>
                <w:szCs w:val="20"/>
                <w:lang w:eastAsia="ru-RU"/>
              </w:rPr>
            </w:pPr>
            <w:r>
              <w:rPr>
                <w:rFonts w:ascii="Times New Roman" w:hAnsi="Times New Roman"/>
                <w:sz w:val="20"/>
                <w:szCs w:val="20"/>
                <w:lang w:eastAsia="ru-RU"/>
              </w:rPr>
              <w:t>Порядок подачи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884D6DF" w14:textId="77777777" w:rsidR="001A7A62" w:rsidRDefault="005F3295">
            <w:pPr>
              <w:pStyle w:val="Default"/>
              <w:jc w:val="both"/>
              <w:rPr>
                <w:color w:val="00000A"/>
                <w:sz w:val="20"/>
                <w:szCs w:val="20"/>
                <w:lang w:eastAsia="ru-RU"/>
              </w:rPr>
            </w:pPr>
            <w:r>
              <w:rPr>
                <w:color w:val="00000A"/>
                <w:sz w:val="20"/>
                <w:szCs w:val="20"/>
                <w:lang w:eastAsia="ru-RU"/>
              </w:rPr>
              <w:t>Для участия в запросе котировок</w:t>
            </w:r>
            <w:r>
              <w:rPr>
                <w:rFonts w:eastAsia="Lucida Sans Unicode"/>
                <w:sz w:val="20"/>
                <w:szCs w:val="20"/>
              </w:rPr>
              <w:t xml:space="preserve"> в электронной форме</w:t>
            </w:r>
            <w:r>
              <w:rPr>
                <w:color w:val="00000A"/>
                <w:sz w:val="20"/>
                <w:szCs w:val="20"/>
                <w:lang w:eastAsia="ru-RU"/>
              </w:rPr>
              <w:t xml:space="preserve"> участник процедуры закупки подаёт заявку в срок и по форме, </w:t>
            </w:r>
            <w:proofErr w:type="gramStart"/>
            <w:r>
              <w:rPr>
                <w:color w:val="00000A"/>
                <w:sz w:val="20"/>
                <w:szCs w:val="20"/>
                <w:lang w:eastAsia="ru-RU"/>
              </w:rPr>
              <w:t>согласно  извещения</w:t>
            </w:r>
            <w:proofErr w:type="gramEnd"/>
            <w:r>
              <w:rPr>
                <w:sz w:val="20"/>
                <w:szCs w:val="20"/>
              </w:rPr>
              <w:t xml:space="preserve"> о проведении запроса котировок</w:t>
            </w:r>
            <w:r>
              <w:rPr>
                <w:rFonts w:eastAsia="Lucida Sans Unicode"/>
                <w:sz w:val="20"/>
                <w:szCs w:val="20"/>
              </w:rPr>
              <w:t xml:space="preserve"> в электронной форме</w:t>
            </w:r>
            <w:r>
              <w:rPr>
                <w:color w:val="00000A"/>
                <w:sz w:val="20"/>
                <w:szCs w:val="20"/>
                <w:lang w:eastAsia="ru-RU"/>
              </w:rPr>
              <w:t xml:space="preserve">.  </w:t>
            </w:r>
          </w:p>
        </w:tc>
      </w:tr>
      <w:tr w:rsidR="001A7A62" w14:paraId="52A73F44" w14:textId="77777777" w:rsidTr="00900953">
        <w:trPr>
          <w:cantSplit/>
        </w:trPr>
        <w:tc>
          <w:tcPr>
            <w:tcW w:w="781" w:type="dxa"/>
            <w:tcBorders>
              <w:top w:val="single" w:sz="4" w:space="0" w:color="000001"/>
              <w:left w:val="single" w:sz="4" w:space="0" w:color="000001"/>
              <w:bottom w:val="single" w:sz="4" w:space="0" w:color="000001"/>
            </w:tcBorders>
            <w:shd w:val="clear" w:color="auto" w:fill="FFFFFF"/>
          </w:tcPr>
          <w:p w14:paraId="07B9DBB6" w14:textId="77777777" w:rsidR="001A7A62" w:rsidRDefault="005F3295">
            <w:pPr>
              <w:jc w:val="center"/>
              <w:rPr>
                <w:rFonts w:ascii="Times New Roman" w:hAnsi="Times New Roman"/>
                <w:sz w:val="20"/>
                <w:szCs w:val="20"/>
                <w:lang w:eastAsia="ru-RU"/>
              </w:rPr>
            </w:pPr>
            <w:r>
              <w:rPr>
                <w:rFonts w:ascii="Times New Roman" w:hAnsi="Times New Roman"/>
                <w:sz w:val="20"/>
                <w:szCs w:val="20"/>
                <w:lang w:eastAsia="ru-RU"/>
              </w:rPr>
              <w:t>37</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002E9915" w14:textId="77777777" w:rsidR="001A7A62" w:rsidRDefault="005F3295">
            <w:pPr>
              <w:widowControl w:val="0"/>
              <w:jc w:val="both"/>
              <w:rPr>
                <w:rFonts w:ascii="Times New Roman" w:hAnsi="Times New Roman"/>
                <w:b/>
                <w:sz w:val="20"/>
                <w:szCs w:val="20"/>
              </w:rPr>
            </w:pPr>
            <w:r>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B36471" w14:textId="77777777" w:rsidR="001A7A62" w:rsidRDefault="005F3295">
            <w:pPr>
              <w:widowControl w:val="0"/>
              <w:shd w:val="clear" w:color="auto" w:fill="FFFFFF"/>
              <w:tabs>
                <w:tab w:val="left" w:pos="900"/>
              </w:tabs>
              <w:jc w:val="both"/>
              <w:textAlignment w:val="baseline"/>
              <w:rPr>
                <w:rFonts w:ascii="Times New Roman" w:hAnsi="Times New Roman"/>
                <w:sz w:val="20"/>
                <w:szCs w:val="20"/>
              </w:rPr>
            </w:pPr>
            <w:r>
              <w:rPr>
                <w:rFonts w:ascii="Times New Roman" w:hAnsi="Times New Roman"/>
                <w:sz w:val="20"/>
                <w:szCs w:val="20"/>
              </w:rPr>
              <w:t>Рассмотрение и сопоставление заявок</w:t>
            </w:r>
            <w:r>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Pr>
                <w:rFonts w:ascii="Times New Roman" w:hAnsi="Times New Roman"/>
                <w:sz w:val="20"/>
                <w:szCs w:val="20"/>
              </w:rPr>
              <w:t>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w:t>
            </w:r>
          </w:p>
          <w:p w14:paraId="7B210429" w14:textId="77777777" w:rsidR="001A7A62" w:rsidRDefault="005F3295">
            <w:pPr>
              <w:widowControl w:val="0"/>
              <w:tabs>
                <w:tab w:val="left" w:pos="1520"/>
              </w:tabs>
              <w:jc w:val="both"/>
              <w:rPr>
                <w:rFonts w:ascii="Times New Roman" w:hAnsi="Times New Roman"/>
                <w:sz w:val="20"/>
                <w:szCs w:val="20"/>
              </w:rPr>
            </w:pPr>
            <w:r>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CA9A18C" w14:textId="77777777" w:rsidR="001A7A62" w:rsidRDefault="005F3295">
            <w:pPr>
              <w:widowControl w:val="0"/>
              <w:jc w:val="both"/>
              <w:rPr>
                <w:rFonts w:ascii="Times New Roman" w:eastAsia="Times New Roman" w:hAnsi="Times New Roman"/>
                <w:sz w:val="20"/>
                <w:szCs w:val="20"/>
              </w:rPr>
            </w:pPr>
            <w:r>
              <w:rPr>
                <w:rFonts w:ascii="Times New Roman" w:eastAsia="Times New Roman" w:hAnsi="Times New Roman"/>
                <w:sz w:val="20"/>
                <w:szCs w:val="20"/>
              </w:rPr>
              <w:t>Победителем в проведении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Lucida Sans Unicode" w:hAnsi="Times New Roman"/>
                <w:sz w:val="20"/>
                <w:szCs w:val="20"/>
              </w:rPr>
              <w:t xml:space="preserve"> в электронной форме</w:t>
            </w:r>
            <w:r>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1A7A62" w14:paraId="2DF0CA60" w14:textId="77777777" w:rsidTr="00900953">
        <w:tc>
          <w:tcPr>
            <w:tcW w:w="781" w:type="dxa"/>
            <w:tcBorders>
              <w:top w:val="single" w:sz="4" w:space="0" w:color="000001"/>
              <w:left w:val="single" w:sz="4" w:space="0" w:color="000001"/>
              <w:bottom w:val="single" w:sz="4" w:space="0" w:color="000001"/>
            </w:tcBorders>
            <w:shd w:val="clear" w:color="auto" w:fill="FFFFFF"/>
          </w:tcPr>
          <w:p w14:paraId="7532F183" w14:textId="77777777" w:rsidR="001A7A62" w:rsidRDefault="005F3295">
            <w:pPr>
              <w:jc w:val="center"/>
              <w:rPr>
                <w:rFonts w:ascii="Times New Roman" w:hAnsi="Times New Roman"/>
                <w:sz w:val="20"/>
                <w:szCs w:val="20"/>
              </w:rPr>
            </w:pPr>
            <w:r>
              <w:rPr>
                <w:rFonts w:ascii="Times New Roman" w:hAnsi="Times New Roman"/>
                <w:sz w:val="20"/>
                <w:szCs w:val="20"/>
              </w:rPr>
              <w:t>38</w:t>
            </w:r>
          </w:p>
        </w:tc>
        <w:tc>
          <w:tcPr>
            <w:tcW w:w="3754" w:type="dxa"/>
            <w:tcBorders>
              <w:top w:val="single" w:sz="4" w:space="0" w:color="000001"/>
              <w:left w:val="single" w:sz="4" w:space="0" w:color="000001"/>
              <w:bottom w:val="single" w:sz="4" w:space="0" w:color="000001"/>
              <w:right w:val="single" w:sz="4" w:space="0" w:color="000001"/>
            </w:tcBorders>
            <w:shd w:val="clear" w:color="auto" w:fill="FFFFFF"/>
          </w:tcPr>
          <w:p w14:paraId="3E681850" w14:textId="77777777" w:rsidR="001A7A62" w:rsidRDefault="005F3295">
            <w:pPr>
              <w:keepNext/>
              <w:tabs>
                <w:tab w:val="left" w:pos="2968"/>
              </w:tabs>
              <w:jc w:val="both"/>
              <w:rPr>
                <w:rFonts w:ascii="Times New Roman" w:hAnsi="Times New Roman"/>
                <w:b/>
                <w:sz w:val="20"/>
                <w:szCs w:val="20"/>
                <w:lang w:eastAsia="ru-RU"/>
              </w:rPr>
            </w:pPr>
            <w:r>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80"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A799A4B" w14:textId="77777777" w:rsidR="001A7A62" w:rsidRDefault="005F3295">
            <w:pPr>
              <w:ind w:right="125" w:firstLine="720"/>
              <w:jc w:val="both"/>
              <w:outlineLvl w:val="0"/>
              <w:rPr>
                <w:rFonts w:ascii="Times New Roman" w:hAnsi="Times New Roman"/>
                <w:bCs/>
                <w:sz w:val="20"/>
                <w:szCs w:val="20"/>
              </w:rPr>
            </w:pPr>
            <w:r>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Pr>
                <w:rFonts w:ascii="Times New Roman" w:hAnsi="Times New Roman"/>
                <w:bCs/>
                <w:sz w:val="20"/>
                <w:szCs w:val="20"/>
              </w:rPr>
              <w:t>.</w:t>
            </w:r>
          </w:p>
          <w:p w14:paraId="6620F1EE" w14:textId="77777777" w:rsidR="001A7A62" w:rsidRDefault="005F3295">
            <w:pPr>
              <w:ind w:right="125" w:firstLine="720"/>
              <w:jc w:val="both"/>
              <w:outlineLvl w:val="0"/>
              <w:rPr>
                <w:rFonts w:ascii="Times New Roman" w:hAnsi="Times New Roman"/>
                <w:sz w:val="20"/>
                <w:szCs w:val="20"/>
              </w:rPr>
            </w:pPr>
            <w:r>
              <w:rPr>
                <w:rFonts w:ascii="Times New Roman" w:hAnsi="Times New Roman"/>
                <w:bCs/>
                <w:sz w:val="20"/>
                <w:szCs w:val="20"/>
              </w:rPr>
              <w:t xml:space="preserve">Победитель обязан подписать и передать Заказчику договор </w:t>
            </w:r>
            <w:r>
              <w:rPr>
                <w:rFonts w:ascii="Times New Roman" w:hAnsi="Times New Roman"/>
                <w:sz w:val="20"/>
                <w:szCs w:val="20"/>
              </w:rPr>
              <w:t>в течение пяти дней со дня его получения.</w:t>
            </w:r>
          </w:p>
          <w:p w14:paraId="18EE2AA1"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03E61CF0" w14:textId="77777777" w:rsidR="001A7A62" w:rsidRDefault="005F3295">
            <w:pPr>
              <w:pStyle w:val="1c"/>
              <w:ind w:right="125" w:firstLine="720"/>
              <w:jc w:val="both"/>
              <w:outlineLvl w:val="0"/>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09909EA5" w14:textId="77777777" w:rsidR="001A7A62" w:rsidRDefault="001A7A62">
      <w:pPr>
        <w:rPr>
          <w:rFonts w:ascii="Times New Roman" w:hAnsi="Times New Roman"/>
          <w:sz w:val="20"/>
          <w:szCs w:val="20"/>
        </w:rPr>
      </w:pPr>
    </w:p>
    <w:p w14:paraId="0C22C449" w14:textId="77777777" w:rsidR="001A7A62" w:rsidRDefault="001A7A62">
      <w:pPr>
        <w:rPr>
          <w:rFonts w:ascii="Times New Roman" w:hAnsi="Times New Roman"/>
          <w:sz w:val="20"/>
          <w:szCs w:val="20"/>
        </w:rPr>
      </w:pPr>
    </w:p>
    <w:p w14:paraId="2CD0DBAB" w14:textId="77777777" w:rsidR="001A7A62" w:rsidRDefault="001A7A62">
      <w:pPr>
        <w:rPr>
          <w:rFonts w:ascii="Times New Roman" w:hAnsi="Times New Roman"/>
          <w:sz w:val="20"/>
          <w:szCs w:val="20"/>
        </w:rPr>
      </w:pPr>
    </w:p>
    <w:p w14:paraId="6387FCF8" w14:textId="77777777" w:rsidR="001A7A62" w:rsidRDefault="005F3295">
      <w:pPr>
        <w:suppressAutoHyphens w:val="0"/>
        <w:rPr>
          <w:rFonts w:ascii="Times New Roman" w:hAnsi="Times New Roman"/>
          <w:sz w:val="20"/>
          <w:szCs w:val="20"/>
        </w:rPr>
      </w:pPr>
      <w:r>
        <w:br w:type="page"/>
      </w:r>
    </w:p>
    <w:p w14:paraId="7300ABBA" w14:textId="77777777" w:rsidR="001A7A62" w:rsidRDefault="005F3295">
      <w:pPr>
        <w:pStyle w:val="ConsPlusNormal"/>
        <w:ind w:firstLine="0"/>
        <w:jc w:val="right"/>
        <w:rPr>
          <w:rFonts w:ascii="Times New Roman" w:hAnsi="Times New Roman" w:cs="Times New Roman"/>
          <w:sz w:val="20"/>
        </w:rPr>
      </w:pPr>
      <w:r>
        <w:rPr>
          <w:rFonts w:ascii="Times New Roman" w:hAnsi="Times New Roman" w:cs="Times New Roman"/>
          <w:sz w:val="20"/>
        </w:rPr>
        <w:t>Приложение №1</w:t>
      </w:r>
      <w:r>
        <w:rPr>
          <w:rFonts w:ascii="Times New Roman" w:hAnsi="Times New Roman" w:cs="Times New Roman"/>
          <w:bCs/>
          <w:sz w:val="20"/>
        </w:rPr>
        <w:t xml:space="preserve">к  </w:t>
      </w:r>
      <w:r>
        <w:rPr>
          <w:rFonts w:ascii="Times New Roman" w:hAnsi="Times New Roman" w:cs="Times New Roman"/>
          <w:sz w:val="20"/>
        </w:rPr>
        <w:t>извещению на проведение запроса котировок в электронной форме</w:t>
      </w:r>
    </w:p>
    <w:p w14:paraId="7BC90583" w14:textId="77777777" w:rsidR="001A7A62" w:rsidRDefault="001A7A62">
      <w:pPr>
        <w:pStyle w:val="ConsPlusNormal"/>
        <w:ind w:firstLine="0"/>
        <w:jc w:val="center"/>
        <w:rPr>
          <w:rFonts w:ascii="Times New Roman" w:hAnsi="Times New Roman"/>
          <w:sz w:val="20"/>
        </w:rPr>
      </w:pPr>
    </w:p>
    <w:p w14:paraId="69E57809" w14:textId="77777777" w:rsidR="001A7A62" w:rsidRDefault="005F3295">
      <w:pPr>
        <w:jc w:val="center"/>
        <w:rPr>
          <w:rFonts w:ascii="Times New Roman" w:hAnsi="Times New Roman"/>
          <w:b/>
          <w:sz w:val="20"/>
          <w:szCs w:val="20"/>
        </w:rPr>
      </w:pPr>
      <w:r>
        <w:rPr>
          <w:rFonts w:ascii="Times New Roman" w:hAnsi="Times New Roman"/>
          <w:b/>
          <w:sz w:val="20"/>
          <w:szCs w:val="20"/>
        </w:rPr>
        <w:t xml:space="preserve">Часть </w:t>
      </w:r>
      <w:r>
        <w:rPr>
          <w:rFonts w:ascii="Times New Roman" w:hAnsi="Times New Roman"/>
          <w:b/>
          <w:sz w:val="20"/>
          <w:szCs w:val="20"/>
          <w:lang w:val="en-US"/>
        </w:rPr>
        <w:t>II</w:t>
      </w:r>
      <w:r>
        <w:rPr>
          <w:rFonts w:ascii="Times New Roman" w:hAnsi="Times New Roman"/>
          <w:b/>
          <w:sz w:val="20"/>
          <w:szCs w:val="20"/>
        </w:rPr>
        <w:t>.    Техническое задание</w:t>
      </w:r>
    </w:p>
    <w:p w14:paraId="233ADE71" w14:textId="17649ECA" w:rsidR="001A7A62" w:rsidRDefault="005F3295">
      <w:pPr>
        <w:jc w:val="center"/>
        <w:rPr>
          <w:rFonts w:ascii="Times New Roman" w:hAnsi="Times New Roman"/>
          <w:b/>
          <w:sz w:val="20"/>
          <w:szCs w:val="20"/>
        </w:rPr>
      </w:pPr>
      <w:r>
        <w:rPr>
          <w:rFonts w:ascii="Times New Roman" w:hAnsi="Times New Roman"/>
          <w:b/>
          <w:bCs/>
          <w:sz w:val="20"/>
          <w:szCs w:val="20"/>
        </w:rPr>
        <w:t xml:space="preserve">на поставку </w:t>
      </w:r>
      <w:r w:rsidR="00680246">
        <w:rPr>
          <w:rFonts w:ascii="Times New Roman" w:hAnsi="Times New Roman"/>
          <w:b/>
          <w:bCs/>
          <w:sz w:val="20"/>
          <w:szCs w:val="20"/>
        </w:rPr>
        <w:t xml:space="preserve">мягкого </w:t>
      </w:r>
      <w:r w:rsidR="001D090D">
        <w:rPr>
          <w:rFonts w:ascii="Times New Roman" w:hAnsi="Times New Roman"/>
          <w:b/>
          <w:bCs/>
          <w:sz w:val="20"/>
          <w:szCs w:val="20"/>
        </w:rPr>
        <w:t>инвентаря</w:t>
      </w:r>
      <w:r w:rsidR="006C7D23" w:rsidRPr="006C7D23">
        <w:rPr>
          <w:rFonts w:ascii="Times New Roman" w:hAnsi="Times New Roman"/>
          <w:b/>
          <w:bCs/>
          <w:sz w:val="20"/>
          <w:szCs w:val="20"/>
        </w:rPr>
        <w:t xml:space="preserve"> </w:t>
      </w:r>
      <w:r w:rsidR="00B11810">
        <w:rPr>
          <w:rFonts w:ascii="Times New Roman" w:hAnsi="Times New Roman"/>
          <w:b/>
          <w:bCs/>
          <w:sz w:val="20"/>
          <w:szCs w:val="20"/>
        </w:rPr>
        <w:t>для</w:t>
      </w:r>
      <w:r>
        <w:rPr>
          <w:rFonts w:ascii="Times New Roman" w:hAnsi="Times New Roman"/>
          <w:b/>
          <w:sz w:val="20"/>
          <w:szCs w:val="20"/>
        </w:rPr>
        <w:t xml:space="preserve">  нужд государственного автономного учреждения здравоохранения «Энгельсская городская клиническая больница № 1»</w:t>
      </w:r>
    </w:p>
    <w:p w14:paraId="2474617B" w14:textId="77777777" w:rsidR="001A7A62" w:rsidRDefault="001A7A62">
      <w:pPr>
        <w:pStyle w:val="ab"/>
        <w:ind w:firstLine="709"/>
        <w:jc w:val="left"/>
        <w:rPr>
          <w:rFonts w:ascii="Times New Roman" w:hAnsi="Times New Roman"/>
          <w:b/>
          <w:sz w:val="20"/>
          <w:szCs w:val="20"/>
        </w:rPr>
      </w:pPr>
    </w:p>
    <w:p w14:paraId="1FCC69A7" w14:textId="77777777" w:rsidR="001A7A62" w:rsidRPr="00900953" w:rsidRDefault="005F3295">
      <w:pPr>
        <w:pStyle w:val="af6"/>
        <w:ind w:firstLine="600"/>
        <w:jc w:val="both"/>
      </w:pPr>
      <w:bookmarkStart w:id="12" w:name="_Hlk229067976"/>
      <w:r>
        <w:rPr>
          <w:rFonts w:ascii="Times New Roman" w:hAnsi="Times New Roman"/>
          <w:b/>
          <w:sz w:val="20"/>
          <w:szCs w:val="20"/>
          <w:shd w:val="clear" w:color="auto" w:fill="FFFFFF"/>
        </w:rPr>
        <w:t xml:space="preserve">Срок поставки товара: </w:t>
      </w:r>
      <w:r w:rsidR="00F97C43">
        <w:rPr>
          <w:rStyle w:val="ep"/>
          <w:rFonts w:ascii="Times New Roman" w:eastAsia="Calibri" w:hAnsi="Times New Roman"/>
          <w:iCs/>
          <w:sz w:val="20"/>
          <w:szCs w:val="20"/>
          <w:shd w:val="clear" w:color="auto" w:fill="FFFFFF"/>
          <w:lang w:eastAsia="ar-SA"/>
        </w:rPr>
        <w:t xml:space="preserve">Поставка товара </w:t>
      </w:r>
      <w:r w:rsidR="00F97C43" w:rsidRPr="00C0215E">
        <w:rPr>
          <w:rStyle w:val="ep"/>
          <w:rFonts w:ascii="Times New Roman" w:eastAsia="Calibri" w:hAnsi="Times New Roman"/>
          <w:iCs/>
          <w:sz w:val="20"/>
          <w:szCs w:val="20"/>
          <w:shd w:val="clear" w:color="auto" w:fill="FFFFFF"/>
          <w:lang w:eastAsia="ar-SA"/>
        </w:rPr>
        <w:t xml:space="preserve">производится в течении </w:t>
      </w:r>
      <w:r w:rsidR="006C7D23">
        <w:rPr>
          <w:rStyle w:val="ep"/>
          <w:rFonts w:ascii="Times New Roman" w:eastAsia="Calibri" w:hAnsi="Times New Roman"/>
          <w:iCs/>
          <w:sz w:val="20"/>
          <w:szCs w:val="20"/>
          <w:shd w:val="clear" w:color="auto" w:fill="FFFFFF"/>
          <w:lang w:eastAsia="ar-SA"/>
        </w:rPr>
        <w:t>20 рабочих</w:t>
      </w:r>
      <w:r w:rsidR="00557B0A" w:rsidRPr="00557B0A">
        <w:rPr>
          <w:rStyle w:val="ep"/>
          <w:rFonts w:ascii="Times New Roman" w:eastAsia="Calibri" w:hAnsi="Times New Roman"/>
          <w:iCs/>
          <w:sz w:val="20"/>
          <w:szCs w:val="20"/>
          <w:shd w:val="clear" w:color="auto" w:fill="FFFFFF"/>
          <w:lang w:eastAsia="ar-SA"/>
        </w:rPr>
        <w:t xml:space="preserve"> </w:t>
      </w:r>
      <w:r w:rsidR="00F97C43" w:rsidRPr="00C0215E">
        <w:rPr>
          <w:rStyle w:val="ep"/>
          <w:rFonts w:ascii="Times New Roman" w:eastAsia="Calibri" w:hAnsi="Times New Roman"/>
          <w:iCs/>
          <w:sz w:val="20"/>
          <w:szCs w:val="20"/>
          <w:shd w:val="clear" w:color="auto" w:fill="FFFFFF"/>
          <w:lang w:eastAsia="ar-SA"/>
        </w:rPr>
        <w:t>дней с момента заключения</w:t>
      </w:r>
      <w:r w:rsidR="00F97C43">
        <w:rPr>
          <w:rStyle w:val="ep"/>
          <w:rFonts w:ascii="Times New Roman" w:eastAsia="Calibri" w:hAnsi="Times New Roman"/>
          <w:iCs/>
          <w:sz w:val="20"/>
          <w:szCs w:val="20"/>
          <w:shd w:val="clear" w:color="auto" w:fill="FFFFFF"/>
          <w:lang w:eastAsia="ar-SA"/>
        </w:rPr>
        <w:t xml:space="preserve"> договора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r w:rsidR="00DF6A67">
        <w:rPr>
          <w:rStyle w:val="ep"/>
          <w:rFonts w:ascii="Times New Roman" w:eastAsia="Calibri" w:hAnsi="Times New Roman"/>
          <w:color w:val="000000"/>
          <w:sz w:val="20"/>
          <w:szCs w:val="20"/>
          <w:shd w:val="clear" w:color="auto" w:fill="FFFFFF"/>
          <w:lang w:eastAsia="ar-SA"/>
        </w:rPr>
        <w:t>.</w:t>
      </w:r>
    </w:p>
    <w:p w14:paraId="7FFDE775"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д.6, </w:t>
      </w:r>
      <w:r w:rsidR="00900953">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4AA571C2" w14:textId="77777777" w:rsidR="001A7A62" w:rsidRDefault="005F3295">
      <w:pPr>
        <w:pStyle w:val="af6"/>
        <w:ind w:firstLine="709"/>
        <w:jc w:val="both"/>
        <w:rPr>
          <w:rStyle w:val="ep"/>
          <w:rFonts w:ascii="Times New Roman" w:eastAsia="Calibri" w:hAnsi="Times New Roman"/>
          <w:bCs/>
          <w:color w:val="000000"/>
          <w:sz w:val="20"/>
          <w:szCs w:val="20"/>
          <w:lang w:eastAsia="ar-SA"/>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4809FBDD" w14:textId="77777777" w:rsidR="001A7A62" w:rsidRDefault="005F3295">
      <w:pPr>
        <w:pStyle w:val="af6"/>
        <w:shd w:val="clear" w:color="auto" w:fill="FFFFFF"/>
        <w:tabs>
          <w:tab w:val="left" w:pos="0"/>
        </w:tabs>
        <w:ind w:firstLine="540"/>
        <w:jc w:val="both"/>
        <w:rPr>
          <w:rFonts w:ascii="Times New Roman" w:hAnsi="Times New Roman"/>
          <w:sz w:val="20"/>
          <w:szCs w:val="20"/>
          <w:shd w:val="clear" w:color="auto" w:fill="FFFFFF"/>
          <w:lang w:eastAsia="ru-RU"/>
        </w:rPr>
      </w:pPr>
      <w:r>
        <w:rPr>
          <w:rFonts w:ascii="Times New Roman" w:hAnsi="Times New Roman"/>
          <w:b/>
          <w:sz w:val="20"/>
          <w:szCs w:val="20"/>
          <w:shd w:val="clear" w:color="auto" w:fill="FFFFFF"/>
        </w:rPr>
        <w:t xml:space="preserve">Требования к упаковке товара: </w:t>
      </w:r>
      <w:r>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Pr>
          <w:rFonts w:ascii="Times New Roman" w:hAnsi="Times New Roman"/>
          <w:color w:val="000000"/>
          <w:sz w:val="20"/>
          <w:szCs w:val="20"/>
          <w:highlight w:val="white"/>
          <w:lang w:eastAsia="ru-RU"/>
        </w:rPr>
        <w:t xml:space="preserve">, </w:t>
      </w:r>
      <w:r>
        <w:rPr>
          <w:rFonts w:ascii="Times New Roman" w:hAnsi="Times New Roman"/>
          <w:sz w:val="20"/>
          <w:szCs w:val="20"/>
          <w:shd w:val="clear" w:color="auto" w:fill="FFFFFF"/>
          <w:lang w:eastAsia="ru-RU"/>
        </w:rPr>
        <w:t>иметь необходимые маркировки, наклейки, пломбы</w:t>
      </w:r>
      <w:r>
        <w:rPr>
          <w:rFonts w:ascii="Times New Roman" w:hAnsi="Times New Roman"/>
          <w:color w:val="000000"/>
          <w:sz w:val="20"/>
          <w:szCs w:val="20"/>
          <w:highlight w:val="white"/>
          <w:lang w:eastAsia="ru-RU"/>
        </w:rPr>
        <w:t>,</w:t>
      </w:r>
      <w:r w:rsidR="00583D05">
        <w:rPr>
          <w:rFonts w:ascii="Times New Roman" w:hAnsi="Times New Roman"/>
          <w:color w:val="000000"/>
          <w:sz w:val="20"/>
          <w:szCs w:val="20"/>
          <w:lang w:eastAsia="ru-RU"/>
        </w:rPr>
        <w:t xml:space="preserve"> </w:t>
      </w:r>
      <w:r>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421025B3" w14:textId="77777777" w:rsidR="00C5712A" w:rsidRDefault="00C5712A" w:rsidP="00C5712A">
      <w:pPr>
        <w:shd w:val="clear" w:color="auto" w:fill="FFFFFF"/>
        <w:ind w:firstLine="426"/>
        <w:jc w:val="both"/>
        <w:rPr>
          <w:rFonts w:ascii="Arial" w:eastAsia="Times New Roman" w:hAnsi="Arial" w:cs="Arial"/>
          <w:color w:val="2C2D2E"/>
          <w:sz w:val="16"/>
          <w:szCs w:val="16"/>
        </w:rPr>
      </w:pPr>
      <w:r>
        <w:rPr>
          <w:rFonts w:ascii="Times New Roman" w:eastAsia="Times New Roman" w:hAnsi="Times New Roman"/>
          <w:b/>
          <w:bCs/>
          <w:color w:val="000000"/>
          <w:sz w:val="20"/>
          <w:szCs w:val="20"/>
          <w:shd w:val="clear" w:color="auto" w:fill="FFFFFF"/>
        </w:rPr>
        <w:t>Поставляемый</w:t>
      </w:r>
      <w:r>
        <w:rPr>
          <w:rFonts w:ascii="Times New Roman" w:eastAsia="Times New Roman" w:hAnsi="Times New Roman"/>
          <w:color w:val="000000"/>
          <w:sz w:val="20"/>
          <w:szCs w:val="20"/>
          <w:shd w:val="clear" w:color="auto" w:fill="FFFFFF"/>
        </w:rPr>
        <w:t> товар сопровождается следующими документами на русском языке:</w:t>
      </w:r>
    </w:p>
    <w:p w14:paraId="00832AC2" w14:textId="77777777" w:rsidR="00C5712A" w:rsidRDefault="00C5712A" w:rsidP="00C5712A">
      <w:pPr>
        <w:pStyle w:val="af6"/>
        <w:shd w:val="clear" w:color="auto" w:fill="FFFFFF"/>
        <w:tabs>
          <w:tab w:val="left" w:pos="0"/>
        </w:tabs>
        <w:ind w:firstLine="540"/>
        <w:jc w:val="both"/>
        <w:rPr>
          <w:rFonts w:ascii="Times New Roman" w:hAnsi="Times New Roman"/>
          <w:sz w:val="20"/>
          <w:szCs w:val="20"/>
        </w:rPr>
      </w:pPr>
      <w:r>
        <w:rPr>
          <w:rFonts w:ascii="Times New Roman" w:eastAsia="Times New Roman" w:hAnsi="Times New Roman"/>
          <w:color w:val="000000"/>
          <w:sz w:val="20"/>
          <w:szCs w:val="20"/>
          <w:shd w:val="clear" w:color="auto" w:fill="FFFFFF"/>
        </w:rPr>
        <w:t>- сопроводительные отгрузочные документы, счет, счет фактуры</w:t>
      </w:r>
    </w:p>
    <w:p w14:paraId="430C0914" w14:textId="77777777" w:rsidR="001A7A62" w:rsidRDefault="005F3295">
      <w:pPr>
        <w:spacing w:line="240" w:lineRule="exact"/>
        <w:ind w:firstLine="567"/>
        <w:jc w:val="both"/>
        <w:rPr>
          <w:rFonts w:ascii="Times New Roman" w:hAnsi="Times New Roman"/>
          <w:sz w:val="20"/>
          <w:szCs w:val="20"/>
        </w:rPr>
      </w:pPr>
      <w:r>
        <w:rPr>
          <w:rFonts w:ascii="Times New Roman" w:hAnsi="Times New Roman"/>
          <w:b/>
          <w:sz w:val="20"/>
          <w:szCs w:val="20"/>
          <w:shd w:val="clear" w:color="auto" w:fill="FFFFFF"/>
        </w:rPr>
        <w:t xml:space="preserve">Требования к качеству товара: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FC50B60" w14:textId="77777777" w:rsidR="001A7A62" w:rsidRDefault="005F3295">
      <w:pPr>
        <w:tabs>
          <w:tab w:val="left" w:pos="0"/>
        </w:tabs>
        <w:jc w:val="both"/>
        <w:rPr>
          <w:rFonts w:ascii="Times New Roman" w:hAnsi="Times New Roman"/>
          <w:color w:val="000000"/>
          <w:sz w:val="20"/>
          <w:szCs w:val="20"/>
          <w:lang w:eastAsia="ru-RU"/>
        </w:rPr>
      </w:pPr>
      <w:r>
        <w:rPr>
          <w:rFonts w:ascii="Times New Roman" w:hAnsi="Times New Roman"/>
          <w:color w:val="000000"/>
          <w:sz w:val="20"/>
          <w:szCs w:val="20"/>
          <w:lang w:eastAsia="ru-RU"/>
        </w:rPr>
        <w:t>Товар должен иметь инструкции по применению на русском языке.</w:t>
      </w:r>
    </w:p>
    <w:p w14:paraId="05522F48" w14:textId="77777777" w:rsidR="001A7A62" w:rsidRDefault="00D7124C">
      <w:pPr>
        <w:spacing w:line="240" w:lineRule="exact"/>
        <w:jc w:val="both"/>
        <w:rPr>
          <w:rFonts w:ascii="Times New Roman" w:hAnsi="Times New Roman"/>
          <w:color w:val="000000"/>
          <w:sz w:val="20"/>
          <w:szCs w:val="20"/>
        </w:rPr>
      </w:pPr>
      <w:bookmarkStart w:id="13" w:name="_Hlk229063355"/>
      <w:r>
        <w:rPr>
          <w:rFonts w:ascii="Times New Roman" w:hAnsi="Times New Roman"/>
          <w:color w:val="000000"/>
          <w:sz w:val="20"/>
          <w:szCs w:val="20"/>
          <w:highlight w:val="white"/>
        </w:rPr>
        <w:t>С</w:t>
      </w:r>
      <w:r w:rsidR="005F3295">
        <w:rPr>
          <w:rFonts w:ascii="Times New Roman" w:hAnsi="Times New Roman"/>
          <w:color w:val="000000"/>
          <w:sz w:val="20"/>
          <w:szCs w:val="20"/>
          <w:highlight w:val="white"/>
        </w:rPr>
        <w:t xml:space="preserve">рок </w:t>
      </w:r>
      <w:r w:rsidR="00B119AB">
        <w:rPr>
          <w:rFonts w:ascii="Times New Roman" w:hAnsi="Times New Roman"/>
          <w:color w:val="000000"/>
          <w:sz w:val="20"/>
          <w:szCs w:val="20"/>
          <w:highlight w:val="white"/>
        </w:rPr>
        <w:t>службы</w:t>
      </w:r>
      <w:r w:rsidR="005F3295">
        <w:rPr>
          <w:rFonts w:ascii="Times New Roman" w:hAnsi="Times New Roman"/>
          <w:color w:val="000000"/>
          <w:sz w:val="20"/>
          <w:szCs w:val="20"/>
          <w:highlight w:val="white"/>
        </w:rPr>
        <w:t xml:space="preserve"> Товара на момент поставки должен составлять не менее </w:t>
      </w:r>
      <w:r w:rsidR="00E6702D">
        <w:rPr>
          <w:rFonts w:ascii="Times New Roman" w:hAnsi="Times New Roman"/>
          <w:color w:val="000000"/>
          <w:sz w:val="20"/>
          <w:szCs w:val="20"/>
          <w:highlight w:val="white"/>
        </w:rPr>
        <w:t>5 лет</w:t>
      </w:r>
      <w:r w:rsidR="005F3295">
        <w:rPr>
          <w:rFonts w:ascii="Times New Roman" w:hAnsi="Times New Roman"/>
          <w:color w:val="000000"/>
          <w:sz w:val="20"/>
          <w:szCs w:val="20"/>
          <w:highlight w:val="white"/>
        </w:rPr>
        <w:t>.</w:t>
      </w:r>
    </w:p>
    <w:bookmarkEnd w:id="13"/>
    <w:p w14:paraId="3CEC829F" w14:textId="77777777" w:rsidR="001A7A62" w:rsidRPr="00382B72" w:rsidRDefault="001A7A62" w:rsidP="00382B72">
      <w:pPr>
        <w:rPr>
          <w:rFonts w:ascii="Times New Roman" w:hAnsi="Times New Roman"/>
          <w:bCs/>
          <w:sz w:val="20"/>
          <w:szCs w:val="20"/>
        </w:rPr>
      </w:pPr>
    </w:p>
    <w:tbl>
      <w:tblPr>
        <w:tblpPr w:leftFromText="180" w:rightFromText="180" w:vertAnchor="text" w:horzAnchor="page" w:tblpXSpec="center" w:tblpY="-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5" w:type="dxa"/>
          <w:bottom w:w="15" w:type="dxa"/>
          <w:right w:w="15" w:type="dxa"/>
        </w:tblCellMar>
        <w:tblLook w:val="04A0" w:firstRow="1" w:lastRow="0" w:firstColumn="1" w:lastColumn="0" w:noHBand="0" w:noVBand="1"/>
      </w:tblPr>
      <w:tblGrid>
        <w:gridCol w:w="880"/>
        <w:gridCol w:w="1695"/>
        <w:gridCol w:w="5206"/>
        <w:gridCol w:w="1174"/>
        <w:gridCol w:w="821"/>
      </w:tblGrid>
      <w:tr w:rsidR="00226D88" w:rsidRPr="00CC4B7F" w14:paraId="5F77B895" w14:textId="77777777" w:rsidTr="00AD1DF7">
        <w:trPr>
          <w:trHeight w:val="216"/>
        </w:trPr>
        <w:tc>
          <w:tcPr>
            <w:tcW w:w="729" w:type="dxa"/>
            <w:shd w:val="clear" w:color="auto" w:fill="auto"/>
            <w:tcMar>
              <w:left w:w="-5" w:type="dxa"/>
            </w:tcMar>
          </w:tcPr>
          <w:p w14:paraId="287F0A27" w14:textId="77777777" w:rsidR="00226D88" w:rsidRPr="00CC4B7F" w:rsidRDefault="00226D88" w:rsidP="00226D88">
            <w:pPr>
              <w:snapToGrid w:val="0"/>
              <w:jc w:val="center"/>
              <w:rPr>
                <w:rFonts w:ascii="Times New Roman" w:hAnsi="Times New Roman"/>
                <w:b/>
                <w:sz w:val="20"/>
                <w:szCs w:val="20"/>
              </w:rPr>
            </w:pPr>
            <w:r w:rsidRPr="00CC4B7F">
              <w:rPr>
                <w:rFonts w:ascii="Times New Roman" w:hAnsi="Times New Roman"/>
                <w:b/>
                <w:sz w:val="20"/>
                <w:szCs w:val="20"/>
              </w:rPr>
              <w:t xml:space="preserve">№  </w:t>
            </w:r>
          </w:p>
        </w:tc>
        <w:tc>
          <w:tcPr>
            <w:tcW w:w="1404" w:type="dxa"/>
            <w:shd w:val="clear" w:color="auto" w:fill="auto"/>
          </w:tcPr>
          <w:p w14:paraId="2CB5301E" w14:textId="77777777" w:rsidR="00226D88" w:rsidRPr="00CC4B7F" w:rsidRDefault="00226D88" w:rsidP="00226D88">
            <w:pPr>
              <w:snapToGrid w:val="0"/>
              <w:jc w:val="center"/>
              <w:rPr>
                <w:rFonts w:ascii="Times New Roman" w:hAnsi="Times New Roman"/>
                <w:b/>
                <w:sz w:val="20"/>
                <w:szCs w:val="20"/>
              </w:rPr>
            </w:pPr>
            <w:r w:rsidRPr="00CC4B7F">
              <w:rPr>
                <w:rFonts w:ascii="Times New Roman" w:hAnsi="Times New Roman"/>
                <w:b/>
                <w:sz w:val="20"/>
                <w:szCs w:val="20"/>
              </w:rPr>
              <w:t>Наименование товара</w:t>
            </w:r>
          </w:p>
        </w:tc>
        <w:tc>
          <w:tcPr>
            <w:tcW w:w="4312" w:type="dxa"/>
            <w:shd w:val="clear" w:color="auto" w:fill="auto"/>
          </w:tcPr>
          <w:p w14:paraId="3E03C059" w14:textId="77777777" w:rsidR="00226D88" w:rsidRPr="00CC4B7F" w:rsidRDefault="00226D88" w:rsidP="00226D88">
            <w:pPr>
              <w:snapToGrid w:val="0"/>
              <w:ind w:right="-100"/>
              <w:jc w:val="center"/>
              <w:rPr>
                <w:rFonts w:ascii="Times New Roman" w:hAnsi="Times New Roman"/>
                <w:b/>
                <w:sz w:val="20"/>
                <w:szCs w:val="20"/>
              </w:rPr>
            </w:pPr>
            <w:r w:rsidRPr="00CC4B7F">
              <w:rPr>
                <w:rFonts w:ascii="Times New Roman" w:hAnsi="Times New Roman"/>
                <w:b/>
                <w:sz w:val="20"/>
                <w:szCs w:val="20"/>
              </w:rPr>
              <w:t>Характеристики*</w:t>
            </w:r>
          </w:p>
        </w:tc>
        <w:tc>
          <w:tcPr>
            <w:tcW w:w="972" w:type="dxa"/>
            <w:shd w:val="clear" w:color="auto" w:fill="auto"/>
          </w:tcPr>
          <w:p w14:paraId="30F6DAD1" w14:textId="77777777" w:rsidR="00226D88" w:rsidRPr="00CC4B7F" w:rsidRDefault="00226D88" w:rsidP="00226D88">
            <w:pPr>
              <w:snapToGrid w:val="0"/>
              <w:jc w:val="center"/>
              <w:rPr>
                <w:rFonts w:ascii="Times New Roman" w:hAnsi="Times New Roman"/>
                <w:b/>
                <w:sz w:val="20"/>
                <w:szCs w:val="20"/>
              </w:rPr>
            </w:pPr>
            <w:r w:rsidRPr="00CC4B7F">
              <w:rPr>
                <w:rFonts w:ascii="Times New Roman" w:hAnsi="Times New Roman"/>
                <w:b/>
                <w:sz w:val="20"/>
                <w:szCs w:val="20"/>
              </w:rPr>
              <w:t>Ед.</w:t>
            </w:r>
          </w:p>
        </w:tc>
        <w:tc>
          <w:tcPr>
            <w:tcW w:w="680" w:type="dxa"/>
            <w:shd w:val="clear" w:color="auto" w:fill="auto"/>
          </w:tcPr>
          <w:p w14:paraId="09355E85" w14:textId="77777777" w:rsidR="00226D88" w:rsidRPr="00CC4B7F" w:rsidRDefault="00226D88" w:rsidP="00226D88">
            <w:pPr>
              <w:snapToGrid w:val="0"/>
              <w:jc w:val="center"/>
              <w:rPr>
                <w:rFonts w:ascii="Times New Roman" w:hAnsi="Times New Roman"/>
                <w:b/>
                <w:sz w:val="20"/>
                <w:szCs w:val="20"/>
              </w:rPr>
            </w:pPr>
            <w:r w:rsidRPr="00CC4B7F">
              <w:rPr>
                <w:rFonts w:ascii="Times New Roman" w:hAnsi="Times New Roman"/>
                <w:b/>
                <w:sz w:val="20"/>
                <w:szCs w:val="20"/>
              </w:rPr>
              <w:t>Кол-во</w:t>
            </w:r>
          </w:p>
        </w:tc>
      </w:tr>
      <w:tr w:rsidR="00226D88" w:rsidRPr="00CC4B7F" w14:paraId="087D16AC" w14:textId="77777777" w:rsidTr="00AD1DF7">
        <w:trPr>
          <w:trHeight w:val="216"/>
        </w:trPr>
        <w:tc>
          <w:tcPr>
            <w:tcW w:w="729" w:type="dxa"/>
            <w:shd w:val="clear" w:color="auto" w:fill="auto"/>
            <w:tcMar>
              <w:left w:w="-5" w:type="dxa"/>
            </w:tcMar>
          </w:tcPr>
          <w:p w14:paraId="0EF102AD" w14:textId="77777777" w:rsidR="00226D88" w:rsidRPr="00CC4B7F" w:rsidRDefault="00226D88" w:rsidP="00226D88">
            <w:pPr>
              <w:spacing w:after="140" w:line="288" w:lineRule="auto"/>
              <w:jc w:val="center"/>
              <w:rPr>
                <w:rFonts w:ascii="Times New Roman" w:hAnsi="Times New Roman"/>
                <w:sz w:val="20"/>
                <w:szCs w:val="20"/>
              </w:rPr>
            </w:pPr>
            <w:r w:rsidRPr="00CC4B7F">
              <w:rPr>
                <w:rFonts w:ascii="Times New Roman" w:hAnsi="Times New Roman"/>
                <w:sz w:val="20"/>
                <w:szCs w:val="20"/>
              </w:rPr>
              <w:t>1</w:t>
            </w:r>
          </w:p>
        </w:tc>
        <w:tc>
          <w:tcPr>
            <w:tcW w:w="1404" w:type="dxa"/>
            <w:shd w:val="clear" w:color="auto" w:fill="auto"/>
          </w:tcPr>
          <w:p w14:paraId="4F005275" w14:textId="77777777" w:rsidR="00226D88" w:rsidRPr="00CC4B7F" w:rsidRDefault="00226D88" w:rsidP="00226D88">
            <w:pPr>
              <w:rPr>
                <w:rFonts w:ascii="Times New Roman" w:hAnsi="Times New Roman"/>
                <w:color w:val="000000"/>
                <w:sz w:val="20"/>
                <w:szCs w:val="20"/>
              </w:rPr>
            </w:pPr>
            <w:r w:rsidRPr="00CC4B7F">
              <w:rPr>
                <w:rFonts w:ascii="Times New Roman" w:hAnsi="Times New Roman"/>
                <w:color w:val="000000"/>
                <w:sz w:val="20"/>
                <w:szCs w:val="20"/>
              </w:rPr>
              <w:t>Халат хирургический</w:t>
            </w:r>
          </w:p>
        </w:tc>
        <w:tc>
          <w:tcPr>
            <w:tcW w:w="4312" w:type="dxa"/>
            <w:shd w:val="clear" w:color="auto" w:fill="auto"/>
          </w:tcPr>
          <w:p w14:paraId="5A682167" w14:textId="77777777" w:rsidR="00226D88" w:rsidRPr="00CC4B7F" w:rsidRDefault="00226D88" w:rsidP="00226D88">
            <w:pPr>
              <w:spacing w:line="240" w:lineRule="atLeast"/>
              <w:rPr>
                <w:rFonts w:ascii="Times New Roman" w:hAnsi="Times New Roman"/>
                <w:color w:val="000000"/>
                <w:sz w:val="20"/>
                <w:szCs w:val="20"/>
              </w:rPr>
            </w:pPr>
            <w:r w:rsidRPr="00CC4B7F">
              <w:rPr>
                <w:rFonts w:ascii="Times New Roman" w:hAnsi="Times New Roman"/>
                <w:sz w:val="20"/>
                <w:szCs w:val="20"/>
              </w:rPr>
              <w:t>Размер 60-64, рост 6;</w:t>
            </w:r>
            <w:r w:rsidRPr="00CC4B7F">
              <w:rPr>
                <w:rFonts w:ascii="Times New Roman" w:hAnsi="Times New Roman"/>
                <w:color w:val="000000"/>
                <w:sz w:val="20"/>
                <w:szCs w:val="20"/>
              </w:rPr>
              <w:t xml:space="preserve">  плотность не менее 140г/м; бязь отбеленная,</w:t>
            </w:r>
          </w:p>
          <w:p w14:paraId="67D65085" w14:textId="77777777" w:rsidR="00226D88" w:rsidRPr="00CC4B7F" w:rsidRDefault="00226D88" w:rsidP="00226D88">
            <w:pPr>
              <w:spacing w:line="240" w:lineRule="atLeast"/>
              <w:rPr>
                <w:rFonts w:ascii="Times New Roman" w:hAnsi="Times New Roman"/>
                <w:sz w:val="20"/>
                <w:szCs w:val="20"/>
              </w:rPr>
            </w:pPr>
            <w:r w:rsidRPr="00CC4B7F">
              <w:rPr>
                <w:rFonts w:ascii="Times New Roman" w:hAnsi="Times New Roman"/>
                <w:color w:val="000000"/>
                <w:sz w:val="20"/>
                <w:szCs w:val="20"/>
              </w:rPr>
              <w:t>100% хлопок</w:t>
            </w:r>
          </w:p>
        </w:tc>
        <w:tc>
          <w:tcPr>
            <w:tcW w:w="972" w:type="dxa"/>
            <w:shd w:val="clear" w:color="auto" w:fill="auto"/>
          </w:tcPr>
          <w:p w14:paraId="23DBF1EF" w14:textId="77777777" w:rsidR="00226D88" w:rsidRPr="00CC4B7F" w:rsidRDefault="00226D88" w:rsidP="00226D88">
            <w:pPr>
              <w:jc w:val="center"/>
              <w:rPr>
                <w:rFonts w:ascii="Times New Roman" w:hAnsi="Times New Roman"/>
                <w:color w:val="000000"/>
                <w:sz w:val="20"/>
                <w:szCs w:val="20"/>
              </w:rPr>
            </w:pPr>
            <w:proofErr w:type="spellStart"/>
            <w:r w:rsidRPr="00CC4B7F">
              <w:rPr>
                <w:rFonts w:ascii="Times New Roman" w:hAnsi="Times New Roman"/>
                <w:color w:val="000000"/>
                <w:sz w:val="20"/>
                <w:szCs w:val="20"/>
              </w:rPr>
              <w:t>шт</w:t>
            </w:r>
            <w:proofErr w:type="spellEnd"/>
          </w:p>
        </w:tc>
        <w:tc>
          <w:tcPr>
            <w:tcW w:w="680" w:type="dxa"/>
            <w:shd w:val="clear" w:color="auto" w:fill="auto"/>
          </w:tcPr>
          <w:p w14:paraId="47DD1BB7" w14:textId="76C6E0EB" w:rsidR="00226D88" w:rsidRPr="00CC4B7F" w:rsidRDefault="001D090D" w:rsidP="00226D88">
            <w:pPr>
              <w:jc w:val="center"/>
              <w:rPr>
                <w:rFonts w:ascii="Times New Roman" w:hAnsi="Times New Roman"/>
                <w:sz w:val="20"/>
                <w:szCs w:val="20"/>
                <w:lang w:eastAsia="ru-RU"/>
              </w:rPr>
            </w:pPr>
            <w:r>
              <w:rPr>
                <w:rFonts w:ascii="Times New Roman" w:hAnsi="Times New Roman"/>
                <w:sz w:val="20"/>
                <w:szCs w:val="20"/>
                <w:lang w:eastAsia="ru-RU"/>
              </w:rPr>
              <w:t>200</w:t>
            </w:r>
          </w:p>
        </w:tc>
      </w:tr>
      <w:tr w:rsidR="00226D88" w:rsidRPr="00CC4B7F" w14:paraId="37E163D3" w14:textId="77777777" w:rsidTr="00AD1DF7">
        <w:trPr>
          <w:trHeight w:val="216"/>
        </w:trPr>
        <w:tc>
          <w:tcPr>
            <w:tcW w:w="729" w:type="dxa"/>
            <w:shd w:val="clear" w:color="auto" w:fill="auto"/>
            <w:tcMar>
              <w:left w:w="-5" w:type="dxa"/>
            </w:tcMar>
            <w:vAlign w:val="center"/>
          </w:tcPr>
          <w:p w14:paraId="41DB7A22" w14:textId="77777777" w:rsidR="00226D88" w:rsidRPr="00CC4B7F" w:rsidRDefault="00226D88" w:rsidP="00226D88">
            <w:pPr>
              <w:spacing w:after="140" w:line="288" w:lineRule="auto"/>
              <w:jc w:val="center"/>
              <w:rPr>
                <w:rFonts w:ascii="Times New Roman" w:hAnsi="Times New Roman"/>
                <w:sz w:val="20"/>
                <w:szCs w:val="20"/>
              </w:rPr>
            </w:pPr>
            <w:r>
              <w:rPr>
                <w:rFonts w:ascii="Times New Roman" w:hAnsi="Times New Roman"/>
                <w:sz w:val="20"/>
                <w:szCs w:val="20"/>
              </w:rPr>
              <w:t>2</w:t>
            </w:r>
          </w:p>
        </w:tc>
        <w:tc>
          <w:tcPr>
            <w:tcW w:w="1404" w:type="dxa"/>
            <w:shd w:val="clear" w:color="auto" w:fill="auto"/>
            <w:vAlign w:val="center"/>
          </w:tcPr>
          <w:p w14:paraId="1BE9464B" w14:textId="77777777" w:rsidR="00226D88" w:rsidRPr="00CC4B7F" w:rsidRDefault="00226D88" w:rsidP="00226D88">
            <w:pPr>
              <w:spacing w:after="140" w:line="288" w:lineRule="auto"/>
              <w:rPr>
                <w:rFonts w:ascii="Times New Roman" w:hAnsi="Times New Roman"/>
                <w:spacing w:val="-1"/>
                <w:sz w:val="20"/>
                <w:szCs w:val="20"/>
              </w:rPr>
            </w:pPr>
            <w:r w:rsidRPr="00CC4B7F">
              <w:rPr>
                <w:rFonts w:ascii="Times New Roman" w:hAnsi="Times New Roman"/>
                <w:color w:val="000000"/>
                <w:sz w:val="20"/>
                <w:szCs w:val="20"/>
              </w:rPr>
              <w:t>Пододеяльник</w:t>
            </w:r>
          </w:p>
        </w:tc>
        <w:tc>
          <w:tcPr>
            <w:tcW w:w="4312" w:type="dxa"/>
            <w:shd w:val="clear" w:color="auto" w:fill="auto"/>
            <w:vAlign w:val="center"/>
          </w:tcPr>
          <w:p w14:paraId="5F3A59DA" w14:textId="77777777" w:rsidR="00226D88" w:rsidRPr="00CC4B7F" w:rsidRDefault="00226D88" w:rsidP="00226D88">
            <w:pPr>
              <w:keepLines/>
              <w:rPr>
                <w:rFonts w:ascii="Times New Roman" w:hAnsi="Times New Roman"/>
                <w:color w:val="000000"/>
                <w:sz w:val="20"/>
                <w:szCs w:val="20"/>
              </w:rPr>
            </w:pPr>
            <w:r w:rsidRPr="00CC4B7F">
              <w:rPr>
                <w:rFonts w:ascii="Times New Roman" w:hAnsi="Times New Roman"/>
                <w:sz w:val="20"/>
                <w:szCs w:val="20"/>
              </w:rPr>
              <w:t>Размер не менее 145</w:t>
            </w:r>
            <w:r w:rsidRPr="00CC4B7F">
              <w:rPr>
                <w:rFonts w:ascii="Times New Roman" w:hAnsi="Times New Roman"/>
                <w:color w:val="000000"/>
                <w:sz w:val="20"/>
                <w:szCs w:val="20"/>
              </w:rPr>
              <w:t>±5</w:t>
            </w:r>
            <w:r w:rsidRPr="00CC4B7F">
              <w:rPr>
                <w:rFonts w:ascii="Times New Roman" w:hAnsi="Times New Roman"/>
                <w:sz w:val="20"/>
                <w:szCs w:val="20"/>
              </w:rPr>
              <w:t xml:space="preserve"> х 215</w:t>
            </w:r>
            <w:r w:rsidRPr="00CC4B7F">
              <w:rPr>
                <w:rFonts w:ascii="Times New Roman" w:hAnsi="Times New Roman"/>
                <w:color w:val="000000"/>
                <w:sz w:val="20"/>
                <w:szCs w:val="20"/>
              </w:rPr>
              <w:t>±5</w:t>
            </w:r>
            <w:r w:rsidRPr="00CC4B7F">
              <w:rPr>
                <w:rFonts w:ascii="Times New Roman" w:hAnsi="Times New Roman"/>
                <w:sz w:val="20"/>
                <w:szCs w:val="20"/>
              </w:rPr>
              <w:t xml:space="preserve"> см.  разрез  для одеяла сбоку, бязь отбеленная, плотность не менее 140 г/м2</w:t>
            </w:r>
          </w:p>
        </w:tc>
        <w:tc>
          <w:tcPr>
            <w:tcW w:w="972" w:type="dxa"/>
            <w:shd w:val="clear" w:color="auto" w:fill="auto"/>
            <w:vAlign w:val="center"/>
          </w:tcPr>
          <w:p w14:paraId="5C95D949" w14:textId="77777777" w:rsidR="00226D88" w:rsidRPr="00CC4B7F" w:rsidRDefault="00226D88" w:rsidP="00226D88">
            <w:pPr>
              <w:jc w:val="center"/>
              <w:rPr>
                <w:rFonts w:ascii="Times New Roman" w:hAnsi="Times New Roman"/>
                <w:color w:val="000000"/>
                <w:sz w:val="20"/>
                <w:szCs w:val="20"/>
              </w:rPr>
            </w:pPr>
          </w:p>
          <w:p w14:paraId="7BBD9E3B" w14:textId="77777777" w:rsidR="00226D88" w:rsidRPr="00CC4B7F" w:rsidRDefault="00226D88" w:rsidP="00226D88">
            <w:pPr>
              <w:jc w:val="center"/>
              <w:rPr>
                <w:rFonts w:ascii="Times New Roman" w:hAnsi="Times New Roman"/>
                <w:color w:val="000000"/>
                <w:sz w:val="20"/>
                <w:szCs w:val="20"/>
              </w:rPr>
            </w:pPr>
            <w:r w:rsidRPr="00CC4B7F">
              <w:rPr>
                <w:rFonts w:ascii="Times New Roman" w:hAnsi="Times New Roman"/>
                <w:color w:val="000000"/>
                <w:sz w:val="20"/>
                <w:szCs w:val="20"/>
              </w:rPr>
              <w:t>шт.</w:t>
            </w:r>
          </w:p>
        </w:tc>
        <w:tc>
          <w:tcPr>
            <w:tcW w:w="680" w:type="dxa"/>
            <w:shd w:val="clear" w:color="auto" w:fill="auto"/>
            <w:vAlign w:val="center"/>
          </w:tcPr>
          <w:p w14:paraId="346C4009" w14:textId="3387A4C0" w:rsidR="00226D88" w:rsidRPr="00CC4B7F" w:rsidRDefault="001D090D" w:rsidP="00226D88">
            <w:pPr>
              <w:jc w:val="center"/>
              <w:rPr>
                <w:rFonts w:ascii="Times New Roman" w:hAnsi="Times New Roman"/>
                <w:sz w:val="20"/>
                <w:szCs w:val="20"/>
                <w:lang w:eastAsia="ru-RU"/>
              </w:rPr>
            </w:pPr>
            <w:r>
              <w:rPr>
                <w:rFonts w:ascii="Times New Roman" w:hAnsi="Times New Roman"/>
                <w:color w:val="000000"/>
                <w:sz w:val="20"/>
                <w:szCs w:val="20"/>
              </w:rPr>
              <w:t>60</w:t>
            </w:r>
          </w:p>
        </w:tc>
      </w:tr>
      <w:tr w:rsidR="00226D88" w:rsidRPr="00CC4B7F" w14:paraId="5760E678" w14:textId="77777777" w:rsidTr="00AD1DF7">
        <w:trPr>
          <w:trHeight w:val="216"/>
        </w:trPr>
        <w:tc>
          <w:tcPr>
            <w:tcW w:w="729" w:type="dxa"/>
            <w:shd w:val="clear" w:color="auto" w:fill="auto"/>
            <w:tcMar>
              <w:left w:w="-5" w:type="dxa"/>
            </w:tcMar>
          </w:tcPr>
          <w:p w14:paraId="5CBF653A" w14:textId="77777777" w:rsidR="00226D88" w:rsidRPr="00CC4B7F" w:rsidRDefault="00226D88" w:rsidP="00226D88">
            <w:pPr>
              <w:spacing w:after="140" w:line="288" w:lineRule="auto"/>
              <w:jc w:val="center"/>
              <w:rPr>
                <w:rFonts w:ascii="Times New Roman" w:hAnsi="Times New Roman"/>
                <w:sz w:val="20"/>
                <w:szCs w:val="20"/>
              </w:rPr>
            </w:pPr>
            <w:r>
              <w:rPr>
                <w:lang w:eastAsia="ru-RU"/>
              </w:rPr>
              <w:t>3</w:t>
            </w:r>
          </w:p>
        </w:tc>
        <w:tc>
          <w:tcPr>
            <w:tcW w:w="1404" w:type="dxa"/>
            <w:shd w:val="clear" w:color="auto" w:fill="auto"/>
          </w:tcPr>
          <w:p w14:paraId="359B382A" w14:textId="77777777" w:rsidR="00226D88" w:rsidRPr="00CC4B7F" w:rsidRDefault="00226D88" w:rsidP="00226D88">
            <w:pPr>
              <w:spacing w:after="140" w:line="288" w:lineRule="auto"/>
              <w:rPr>
                <w:rFonts w:ascii="Times New Roman" w:hAnsi="Times New Roman"/>
                <w:spacing w:val="-1"/>
                <w:sz w:val="20"/>
                <w:szCs w:val="20"/>
              </w:rPr>
            </w:pPr>
            <w:r w:rsidRPr="00CC4B7F">
              <w:rPr>
                <w:rFonts w:ascii="Times New Roman" w:hAnsi="Times New Roman"/>
                <w:color w:val="000000"/>
                <w:sz w:val="20"/>
                <w:szCs w:val="20"/>
              </w:rPr>
              <w:t>Наволочка</w:t>
            </w:r>
          </w:p>
        </w:tc>
        <w:tc>
          <w:tcPr>
            <w:tcW w:w="4312" w:type="dxa"/>
            <w:shd w:val="clear" w:color="auto" w:fill="auto"/>
          </w:tcPr>
          <w:p w14:paraId="1EC671C9" w14:textId="77777777" w:rsidR="00226D88" w:rsidRPr="00CC4B7F" w:rsidRDefault="00226D88" w:rsidP="00226D88">
            <w:pPr>
              <w:keepLines/>
              <w:rPr>
                <w:rFonts w:ascii="Times New Roman" w:hAnsi="Times New Roman"/>
                <w:color w:val="000000"/>
                <w:sz w:val="20"/>
                <w:szCs w:val="20"/>
              </w:rPr>
            </w:pPr>
            <w:r w:rsidRPr="00CC4B7F">
              <w:rPr>
                <w:rFonts w:ascii="Times New Roman" w:hAnsi="Times New Roman"/>
                <w:sz w:val="20"/>
                <w:szCs w:val="20"/>
              </w:rPr>
              <w:t>Размер 70</w:t>
            </w:r>
            <w:r w:rsidRPr="00CC4B7F">
              <w:rPr>
                <w:rFonts w:ascii="Times New Roman" w:hAnsi="Times New Roman"/>
                <w:color w:val="000000"/>
                <w:sz w:val="20"/>
                <w:szCs w:val="20"/>
              </w:rPr>
              <w:t>±5</w:t>
            </w:r>
            <w:r w:rsidRPr="00CC4B7F">
              <w:rPr>
                <w:rFonts w:ascii="Times New Roman" w:hAnsi="Times New Roman"/>
                <w:sz w:val="20"/>
                <w:szCs w:val="20"/>
              </w:rPr>
              <w:t>х 70</w:t>
            </w:r>
            <w:r w:rsidRPr="00CC4B7F">
              <w:rPr>
                <w:rFonts w:ascii="Times New Roman" w:hAnsi="Times New Roman"/>
                <w:color w:val="000000"/>
                <w:sz w:val="20"/>
                <w:szCs w:val="20"/>
              </w:rPr>
              <w:t>±5</w:t>
            </w:r>
            <w:r w:rsidRPr="00CC4B7F">
              <w:rPr>
                <w:rFonts w:ascii="Times New Roman" w:hAnsi="Times New Roman"/>
                <w:sz w:val="20"/>
                <w:szCs w:val="20"/>
              </w:rPr>
              <w:t xml:space="preserve"> см, отбеленная  бязь, 100% хлопок,  плотность не менее  140 г/м2. </w:t>
            </w:r>
            <w:r w:rsidRPr="00CC4B7F">
              <w:rPr>
                <w:rFonts w:ascii="Times New Roman" w:hAnsi="Times New Roman"/>
                <w:color w:val="000000"/>
                <w:sz w:val="20"/>
                <w:szCs w:val="20"/>
                <w:shd w:val="clear" w:color="auto" w:fill="FFFFFF"/>
              </w:rPr>
              <w:t xml:space="preserve"> </w:t>
            </w:r>
          </w:p>
        </w:tc>
        <w:tc>
          <w:tcPr>
            <w:tcW w:w="972" w:type="dxa"/>
            <w:shd w:val="clear" w:color="auto" w:fill="auto"/>
          </w:tcPr>
          <w:p w14:paraId="3E07ED48" w14:textId="77777777" w:rsidR="00226D88" w:rsidRPr="00CC4B7F" w:rsidRDefault="00226D88" w:rsidP="00226D88">
            <w:pPr>
              <w:jc w:val="center"/>
              <w:rPr>
                <w:rFonts w:ascii="Times New Roman" w:hAnsi="Times New Roman"/>
                <w:color w:val="000000"/>
                <w:sz w:val="20"/>
                <w:szCs w:val="20"/>
              </w:rPr>
            </w:pPr>
            <w:r w:rsidRPr="00CC4B7F">
              <w:rPr>
                <w:rFonts w:ascii="Times New Roman" w:hAnsi="Times New Roman"/>
                <w:color w:val="000000"/>
                <w:sz w:val="20"/>
                <w:szCs w:val="20"/>
              </w:rPr>
              <w:t>шт.</w:t>
            </w:r>
          </w:p>
        </w:tc>
        <w:tc>
          <w:tcPr>
            <w:tcW w:w="680" w:type="dxa"/>
            <w:shd w:val="clear" w:color="auto" w:fill="auto"/>
          </w:tcPr>
          <w:p w14:paraId="5126C503" w14:textId="0CDDA586" w:rsidR="00226D88" w:rsidRPr="00CC4B7F" w:rsidRDefault="00226D88" w:rsidP="00226D88">
            <w:pPr>
              <w:jc w:val="center"/>
              <w:rPr>
                <w:rFonts w:ascii="Times New Roman" w:hAnsi="Times New Roman"/>
                <w:sz w:val="20"/>
                <w:szCs w:val="20"/>
                <w:lang w:eastAsia="ru-RU"/>
              </w:rPr>
            </w:pPr>
            <w:r>
              <w:rPr>
                <w:rFonts w:ascii="Times New Roman" w:hAnsi="Times New Roman"/>
                <w:sz w:val="20"/>
                <w:szCs w:val="20"/>
                <w:lang w:eastAsia="ru-RU"/>
              </w:rPr>
              <w:t>3</w:t>
            </w:r>
            <w:r w:rsidR="001D090D">
              <w:rPr>
                <w:rFonts w:ascii="Times New Roman" w:hAnsi="Times New Roman"/>
                <w:sz w:val="20"/>
                <w:szCs w:val="20"/>
                <w:lang w:eastAsia="ru-RU"/>
              </w:rPr>
              <w:t>63</w:t>
            </w:r>
          </w:p>
        </w:tc>
      </w:tr>
      <w:tr w:rsidR="00226D88" w:rsidRPr="00CC4B7F" w14:paraId="2C7DA619" w14:textId="77777777" w:rsidTr="00AD1DF7">
        <w:trPr>
          <w:trHeight w:val="730"/>
        </w:trPr>
        <w:tc>
          <w:tcPr>
            <w:tcW w:w="729" w:type="dxa"/>
            <w:shd w:val="clear" w:color="auto" w:fill="auto"/>
            <w:tcMar>
              <w:left w:w="-5" w:type="dxa"/>
            </w:tcMar>
          </w:tcPr>
          <w:p w14:paraId="3B767664" w14:textId="77777777" w:rsidR="00226D88" w:rsidRPr="00CC4B7F" w:rsidRDefault="00226D88" w:rsidP="00226D88">
            <w:pPr>
              <w:spacing w:after="140" w:line="288" w:lineRule="auto"/>
              <w:jc w:val="center"/>
              <w:rPr>
                <w:rFonts w:ascii="Times New Roman" w:hAnsi="Times New Roman"/>
                <w:sz w:val="20"/>
                <w:szCs w:val="20"/>
                <w:lang w:eastAsia="ru-RU"/>
              </w:rPr>
            </w:pPr>
            <w:r>
              <w:t>4</w:t>
            </w:r>
          </w:p>
        </w:tc>
        <w:tc>
          <w:tcPr>
            <w:tcW w:w="1404" w:type="dxa"/>
            <w:shd w:val="clear" w:color="auto" w:fill="auto"/>
          </w:tcPr>
          <w:p w14:paraId="4AA8AA47" w14:textId="77777777" w:rsidR="00226D88" w:rsidRPr="00CC4B7F" w:rsidRDefault="00226D88" w:rsidP="00226D88">
            <w:pPr>
              <w:spacing w:after="140" w:line="288" w:lineRule="auto"/>
              <w:rPr>
                <w:rFonts w:ascii="Times New Roman" w:hAnsi="Times New Roman"/>
                <w:color w:val="000000"/>
                <w:sz w:val="20"/>
                <w:szCs w:val="20"/>
              </w:rPr>
            </w:pPr>
            <w:r w:rsidRPr="00CC4B7F">
              <w:rPr>
                <w:rFonts w:ascii="Times New Roman" w:hAnsi="Times New Roman"/>
                <w:color w:val="000000"/>
                <w:sz w:val="20"/>
                <w:szCs w:val="20"/>
              </w:rPr>
              <w:t>Простынь</w:t>
            </w:r>
          </w:p>
        </w:tc>
        <w:tc>
          <w:tcPr>
            <w:tcW w:w="4312" w:type="dxa"/>
            <w:shd w:val="clear" w:color="auto" w:fill="auto"/>
          </w:tcPr>
          <w:p w14:paraId="4399385D" w14:textId="77777777" w:rsidR="00226D88" w:rsidRPr="00CC4B7F" w:rsidRDefault="00226D88" w:rsidP="00226D88">
            <w:pPr>
              <w:keepLines/>
              <w:rPr>
                <w:rFonts w:ascii="Times New Roman" w:hAnsi="Times New Roman"/>
                <w:sz w:val="20"/>
                <w:szCs w:val="20"/>
              </w:rPr>
            </w:pPr>
            <w:r w:rsidRPr="00CC4B7F">
              <w:rPr>
                <w:rFonts w:ascii="Times New Roman" w:hAnsi="Times New Roman"/>
                <w:color w:val="000000"/>
                <w:sz w:val="20"/>
                <w:szCs w:val="20"/>
              </w:rPr>
              <w:t>Размер 150±5</w:t>
            </w:r>
            <w:r w:rsidRPr="00CC4B7F">
              <w:rPr>
                <w:rFonts w:ascii="Times New Roman" w:hAnsi="Times New Roman"/>
                <w:sz w:val="20"/>
                <w:szCs w:val="20"/>
              </w:rPr>
              <w:t>х</w:t>
            </w:r>
            <w:r w:rsidRPr="00CC4B7F">
              <w:rPr>
                <w:rFonts w:ascii="Times New Roman" w:hAnsi="Times New Roman"/>
                <w:color w:val="000000"/>
                <w:sz w:val="20"/>
                <w:szCs w:val="20"/>
              </w:rPr>
              <w:t xml:space="preserve"> *220±5</w:t>
            </w:r>
            <w:r w:rsidRPr="00CC4B7F">
              <w:rPr>
                <w:rFonts w:ascii="Times New Roman" w:hAnsi="Times New Roman"/>
                <w:sz w:val="20"/>
                <w:szCs w:val="20"/>
              </w:rPr>
              <w:t>х</w:t>
            </w:r>
            <w:r w:rsidRPr="00CC4B7F">
              <w:rPr>
                <w:rFonts w:ascii="Times New Roman" w:hAnsi="Times New Roman"/>
                <w:color w:val="000000"/>
                <w:sz w:val="20"/>
                <w:szCs w:val="20"/>
              </w:rPr>
              <w:t xml:space="preserve">  см. Изготовлена из цельного полотна без надставок, боковые стороны обрабатываются двойным швом в подгибку шириной не менее 0,5см; бязь отбеленная, поверхностная  плотность  не менее 142г/м²;  стойкость к истиранию по плоскости: не менее 1000 циклов </w:t>
            </w:r>
          </w:p>
        </w:tc>
        <w:tc>
          <w:tcPr>
            <w:tcW w:w="972" w:type="dxa"/>
            <w:shd w:val="clear" w:color="auto" w:fill="auto"/>
          </w:tcPr>
          <w:p w14:paraId="68142811" w14:textId="77777777" w:rsidR="00226D88" w:rsidRPr="00CC4B7F" w:rsidRDefault="00226D88" w:rsidP="00226D88">
            <w:pPr>
              <w:jc w:val="center"/>
              <w:rPr>
                <w:rFonts w:ascii="Times New Roman" w:hAnsi="Times New Roman"/>
                <w:color w:val="000000"/>
                <w:sz w:val="20"/>
                <w:szCs w:val="20"/>
              </w:rPr>
            </w:pPr>
            <w:r w:rsidRPr="00CC4B7F">
              <w:rPr>
                <w:rFonts w:ascii="Times New Roman" w:hAnsi="Times New Roman"/>
                <w:color w:val="000000"/>
                <w:sz w:val="20"/>
                <w:szCs w:val="20"/>
              </w:rPr>
              <w:t>шт.</w:t>
            </w:r>
          </w:p>
        </w:tc>
        <w:tc>
          <w:tcPr>
            <w:tcW w:w="680" w:type="dxa"/>
            <w:shd w:val="clear" w:color="auto" w:fill="auto"/>
          </w:tcPr>
          <w:p w14:paraId="6851FDAC" w14:textId="36146B2C" w:rsidR="00226D88" w:rsidRPr="00CC4B7F" w:rsidRDefault="001D090D" w:rsidP="00226D88">
            <w:pPr>
              <w:jc w:val="center"/>
              <w:rPr>
                <w:rFonts w:ascii="Times New Roman" w:hAnsi="Times New Roman"/>
                <w:sz w:val="20"/>
                <w:szCs w:val="20"/>
                <w:lang w:eastAsia="ru-RU"/>
              </w:rPr>
            </w:pPr>
            <w:r>
              <w:rPr>
                <w:rFonts w:ascii="Times New Roman" w:hAnsi="Times New Roman"/>
                <w:sz w:val="20"/>
                <w:szCs w:val="20"/>
                <w:lang w:eastAsia="ru-RU"/>
              </w:rPr>
              <w:t>250</w:t>
            </w:r>
          </w:p>
        </w:tc>
      </w:tr>
    </w:tbl>
    <w:p w14:paraId="1D78FE24" w14:textId="77777777" w:rsidR="00903DAC" w:rsidRPr="007956EC" w:rsidRDefault="00903DAC" w:rsidP="00903DAC">
      <w:pPr>
        <w:pStyle w:val="aff0"/>
        <w:numPr>
          <w:ilvl w:val="0"/>
          <w:numId w:val="10"/>
        </w:numPr>
        <w:shd w:val="clear" w:color="auto" w:fill="FFFFFF"/>
        <w:spacing w:after="120"/>
        <w:ind w:left="0" w:firstLine="426"/>
        <w:jc w:val="both"/>
        <w:rPr>
          <w:rFonts w:ascii="Times New Roman" w:hAnsi="Times New Roman"/>
          <w:b/>
          <w:sz w:val="20"/>
          <w:szCs w:val="20"/>
          <w:highlight w:val="white"/>
          <w:u w:val="single"/>
        </w:rPr>
      </w:pPr>
      <w:r>
        <w:rPr>
          <w:rFonts w:ascii="Times New Roman" w:hAnsi="Times New Roman"/>
          <w:b/>
          <w:sz w:val="20"/>
          <w:szCs w:val="20"/>
          <w:u w:val="single"/>
          <w:shd w:val="clear" w:color="auto" w:fill="FFFFFF"/>
        </w:rPr>
        <w:t>*</w:t>
      </w:r>
      <w:r w:rsidRPr="007956EC">
        <w:rPr>
          <w:rFonts w:ascii="Times New Roman" w:hAnsi="Times New Roman"/>
          <w:b/>
          <w:sz w:val="20"/>
          <w:szCs w:val="20"/>
          <w:u w:val="single"/>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45BA7076" w14:textId="77777777" w:rsidR="001A7A62" w:rsidRDefault="005F3295">
      <w:pPr>
        <w:suppressAutoHyphens w:val="0"/>
        <w:rPr>
          <w:rFonts w:ascii="Times New Roman" w:hAnsi="Times New Roman"/>
          <w:sz w:val="18"/>
          <w:szCs w:val="18"/>
        </w:rPr>
      </w:pPr>
      <w:r>
        <w:br w:type="page"/>
      </w:r>
    </w:p>
    <w:bookmarkEnd w:id="12"/>
    <w:p w14:paraId="1C79405A" w14:textId="77777777" w:rsidR="001A7A62" w:rsidRDefault="005F3295">
      <w:pPr>
        <w:shd w:val="clear" w:color="auto" w:fill="FFFFFF"/>
        <w:jc w:val="right"/>
        <w:rPr>
          <w:rFonts w:ascii="Times New Roman" w:hAnsi="Times New Roman"/>
          <w:sz w:val="20"/>
          <w:szCs w:val="20"/>
        </w:rPr>
      </w:pPr>
      <w:r>
        <w:rPr>
          <w:rFonts w:ascii="Times New Roman" w:hAnsi="Times New Roman"/>
          <w:sz w:val="20"/>
          <w:szCs w:val="20"/>
        </w:rPr>
        <w:t>Приложение №2</w:t>
      </w:r>
    </w:p>
    <w:p w14:paraId="72A67C3B" w14:textId="77777777" w:rsidR="001A7A62" w:rsidRDefault="005F3295">
      <w:pPr>
        <w:jc w:val="right"/>
        <w:outlineLvl w:val="1"/>
        <w:rPr>
          <w:rFonts w:ascii="Times New Roman" w:hAnsi="Times New Roman"/>
          <w:sz w:val="20"/>
          <w:szCs w:val="20"/>
        </w:rPr>
      </w:pPr>
      <w:bookmarkStart w:id="14" w:name="__DdeLink__1171_86027568"/>
      <w:bookmarkEnd w:id="14"/>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77F8E4D5" w14:textId="77777777" w:rsidR="001A7A62" w:rsidRDefault="005F3295">
      <w:pPr>
        <w:jc w:val="right"/>
        <w:outlineLvl w:val="1"/>
        <w:rPr>
          <w:rFonts w:ascii="Times New Roman" w:hAnsi="Times New Roman"/>
          <w:sz w:val="20"/>
          <w:szCs w:val="20"/>
        </w:rPr>
      </w:pPr>
      <w:r>
        <w:rPr>
          <w:rFonts w:ascii="Times New Roman" w:hAnsi="Times New Roman"/>
          <w:sz w:val="20"/>
          <w:szCs w:val="20"/>
        </w:rPr>
        <w:t>в электронной форме</w:t>
      </w:r>
    </w:p>
    <w:p w14:paraId="226FB3E5" w14:textId="77777777" w:rsidR="001A7A62" w:rsidRDefault="005F3295">
      <w:pPr>
        <w:shd w:val="clear" w:color="auto" w:fill="FFFFFF"/>
        <w:jc w:val="right"/>
        <w:rPr>
          <w:rFonts w:ascii="Times New Roman" w:hAnsi="Times New Roman"/>
          <w:color w:val="000000"/>
          <w:sz w:val="20"/>
          <w:szCs w:val="20"/>
        </w:rPr>
      </w:pPr>
      <w:r>
        <w:rPr>
          <w:rFonts w:ascii="Times New Roman" w:hAnsi="Times New Roman"/>
          <w:color w:val="000000"/>
          <w:sz w:val="20"/>
          <w:szCs w:val="20"/>
        </w:rPr>
        <w:t>(на бланке, дата, исх.№)</w:t>
      </w:r>
    </w:p>
    <w:p w14:paraId="32551D0D" w14:textId="77777777" w:rsidR="001A7A62" w:rsidRDefault="005F3295">
      <w:pPr>
        <w:shd w:val="clear" w:color="auto" w:fill="FFFFFF"/>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p>
    <w:p w14:paraId="064852CB" w14:textId="77777777" w:rsidR="001A7A62" w:rsidRDefault="001A7A62">
      <w:pPr>
        <w:jc w:val="center"/>
        <w:rPr>
          <w:rFonts w:ascii="Times New Roman" w:hAnsi="Times New Roman"/>
          <w:sz w:val="20"/>
          <w:szCs w:val="20"/>
        </w:rPr>
      </w:pPr>
    </w:p>
    <w:p w14:paraId="1F9CEBC6" w14:textId="77777777" w:rsidR="001A7A62" w:rsidRDefault="005F3295">
      <w:pPr>
        <w:jc w:val="center"/>
        <w:rPr>
          <w:rFonts w:ascii="Times New Roman" w:hAnsi="Times New Roman"/>
          <w:b/>
          <w:bCs/>
          <w:sz w:val="20"/>
          <w:szCs w:val="20"/>
        </w:rPr>
      </w:pPr>
      <w:r>
        <w:rPr>
          <w:rFonts w:ascii="Times New Roman" w:hAnsi="Times New Roman"/>
          <w:b/>
          <w:bCs/>
          <w:sz w:val="20"/>
          <w:szCs w:val="20"/>
        </w:rPr>
        <w:t>КОТИРОВОЧНАЯ ЗАЯВКА</w:t>
      </w:r>
    </w:p>
    <w:p w14:paraId="620DBCFB" w14:textId="77777777" w:rsidR="001A7A62" w:rsidRDefault="001A7A62">
      <w:pPr>
        <w:jc w:val="center"/>
        <w:rPr>
          <w:rFonts w:ascii="Times New Roman" w:hAnsi="Times New Roman"/>
          <w:sz w:val="20"/>
          <w:szCs w:val="20"/>
        </w:rPr>
      </w:pPr>
    </w:p>
    <w:p w14:paraId="4417CFE9" w14:textId="6E499157" w:rsidR="001A7A62" w:rsidRDefault="005F3295">
      <w:pPr>
        <w:ind w:firstLine="397"/>
        <w:jc w:val="both"/>
        <w:rPr>
          <w:rFonts w:ascii="Times New Roman" w:hAnsi="Times New Roman"/>
          <w:sz w:val="20"/>
          <w:szCs w:val="20"/>
        </w:rPr>
      </w:pPr>
      <w:r>
        <w:rPr>
          <w:rFonts w:ascii="Times New Roman" w:hAnsi="Times New Roman"/>
          <w:sz w:val="20"/>
          <w:szCs w:val="20"/>
        </w:rPr>
        <w:t xml:space="preserve">1. Изучив </w:t>
      </w:r>
      <w:r>
        <w:rPr>
          <w:rFonts w:ascii="Times New Roman" w:hAnsi="Times New Roman"/>
          <w:bCs/>
          <w:sz w:val="20"/>
          <w:szCs w:val="20"/>
          <w:lang w:eastAsia="ru-RU"/>
        </w:rPr>
        <w:t>извещение №____________ о проведении запроса котирово</w:t>
      </w:r>
      <w:r>
        <w:rPr>
          <w:rFonts w:ascii="Times New Roman" w:hAnsi="Times New Roman"/>
          <w:sz w:val="20"/>
          <w:szCs w:val="20"/>
        </w:rPr>
        <w:t xml:space="preserve">к в электронной форме на право заключения договора  </w:t>
      </w:r>
      <w:r>
        <w:rPr>
          <w:rFonts w:ascii="Times New Roman" w:hAnsi="Times New Roman"/>
          <w:color w:val="000000"/>
          <w:sz w:val="20"/>
          <w:szCs w:val="20"/>
          <w:shd w:val="clear" w:color="auto" w:fill="FFFFFF"/>
          <w:lang w:eastAsia="ru-RU"/>
        </w:rPr>
        <w:t xml:space="preserve">на поставку </w:t>
      </w:r>
      <w:r w:rsidR="00680246">
        <w:rPr>
          <w:rFonts w:ascii="Times New Roman" w:hAnsi="Times New Roman"/>
          <w:color w:val="auto"/>
          <w:sz w:val="20"/>
          <w:szCs w:val="20"/>
          <w:shd w:val="clear" w:color="auto" w:fill="FFFFFF"/>
          <w:lang w:eastAsia="ru-RU"/>
        </w:rPr>
        <w:t xml:space="preserve">мягкого </w:t>
      </w:r>
      <w:r w:rsidR="00226D88">
        <w:rPr>
          <w:rFonts w:ascii="Times New Roman" w:hAnsi="Times New Roman"/>
          <w:color w:val="auto"/>
          <w:sz w:val="20"/>
          <w:szCs w:val="20"/>
          <w:shd w:val="clear" w:color="auto" w:fill="FFFFFF"/>
          <w:lang w:eastAsia="ru-RU"/>
        </w:rPr>
        <w:t>инвентаря</w:t>
      </w:r>
      <w:r w:rsidR="006C7D23" w:rsidRPr="006C7D23">
        <w:rPr>
          <w:rFonts w:ascii="Times New Roman" w:hAnsi="Times New Roman"/>
          <w:color w:val="auto"/>
          <w:sz w:val="20"/>
          <w:szCs w:val="20"/>
          <w:shd w:val="clear" w:color="auto" w:fill="FFFFFF"/>
          <w:lang w:eastAsia="ru-RU"/>
        </w:rPr>
        <w:t xml:space="preserve"> </w:t>
      </w:r>
      <w:r w:rsidRPr="00A022F6">
        <w:rPr>
          <w:rFonts w:ascii="Times New Roman" w:hAnsi="Times New Roman"/>
          <w:color w:val="auto"/>
          <w:sz w:val="20"/>
          <w:szCs w:val="20"/>
          <w:lang w:eastAsia="ru-RU"/>
        </w:rPr>
        <w:t>для</w:t>
      </w:r>
      <w:r w:rsidRPr="00A022F6">
        <w:rPr>
          <w:rFonts w:ascii="Times New Roman" w:hAnsi="Times New Roman"/>
          <w:color w:val="auto"/>
          <w:sz w:val="20"/>
          <w:szCs w:val="20"/>
        </w:rPr>
        <w:t xml:space="preserve"> нужд</w:t>
      </w:r>
      <w:r>
        <w:rPr>
          <w:rFonts w:ascii="Times New Roman" w:hAnsi="Times New Roman"/>
          <w:sz w:val="20"/>
          <w:szCs w:val="20"/>
        </w:rPr>
        <w:t xml:space="preserve"> государственного автономного учреждения здравоохранения «Энгельсская городская клиническая </w:t>
      </w:r>
      <w:r>
        <w:rPr>
          <w:rFonts w:ascii="Times New Roman" w:hAnsi="Times New Roman"/>
          <w:sz w:val="20"/>
          <w:szCs w:val="20"/>
          <w:lang w:eastAsia="ru-RU"/>
        </w:rPr>
        <w:t>больница №1» и извещение на право заключения вышеупомянутого договора, а т</w:t>
      </w:r>
      <w:r>
        <w:rPr>
          <w:rFonts w:ascii="Times New Roman" w:hAnsi="Times New Roman"/>
          <w:sz w:val="20"/>
          <w:szCs w:val="20"/>
        </w:rPr>
        <w:t>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608FF89B" w14:textId="77777777" w:rsidR="001A7A62" w:rsidRDefault="005F3295">
      <w:pPr>
        <w:rPr>
          <w:rFonts w:ascii="Times New Roman" w:hAnsi="Times New Roman"/>
          <w:sz w:val="20"/>
          <w:szCs w:val="20"/>
        </w:rPr>
      </w:pPr>
      <w:r>
        <w:rPr>
          <w:rFonts w:ascii="Times New Roman" w:hAnsi="Times New Roman"/>
          <w:sz w:val="20"/>
          <w:szCs w:val="20"/>
        </w:rPr>
        <w:t>в лице, ____________________________________________________________________________</w:t>
      </w:r>
    </w:p>
    <w:p w14:paraId="0E413FC8" w14:textId="77777777" w:rsidR="001A7A62" w:rsidRDefault="005F3295">
      <w:pPr>
        <w:jc w:val="center"/>
        <w:rPr>
          <w:rFonts w:ascii="Times New Roman" w:hAnsi="Times New Roman"/>
          <w:sz w:val="20"/>
          <w:szCs w:val="20"/>
        </w:rPr>
      </w:pPr>
      <w:r>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78389D97" w14:textId="77777777" w:rsidR="001A7A62" w:rsidRDefault="005F3295">
      <w:pPr>
        <w:rPr>
          <w:rFonts w:ascii="Times New Roman" w:hAnsi="Times New Roman"/>
          <w:sz w:val="20"/>
          <w:szCs w:val="20"/>
        </w:rPr>
      </w:pPr>
      <w:r>
        <w:rPr>
          <w:rFonts w:ascii="Times New Roman" w:hAnsi="Times New Roman"/>
          <w:sz w:val="20"/>
          <w:szCs w:val="20"/>
        </w:rPr>
        <w:t>действующего на основании ___________________________________________________________</w:t>
      </w:r>
    </w:p>
    <w:p w14:paraId="2F02A411" w14:textId="77777777" w:rsidR="001A7A62" w:rsidRDefault="005F3295">
      <w:pPr>
        <w:jc w:val="center"/>
        <w:rPr>
          <w:rFonts w:ascii="Times New Roman" w:hAnsi="Times New Roman"/>
          <w:sz w:val="20"/>
          <w:szCs w:val="20"/>
        </w:rPr>
      </w:pPr>
      <w:r>
        <w:rPr>
          <w:rFonts w:ascii="Times New Roman" w:hAnsi="Times New Roman"/>
          <w:sz w:val="20"/>
          <w:szCs w:val="20"/>
        </w:rPr>
        <w:t>(Устава, Положения, доверенности с указанием номера и даты выдачи и т.д.)</w:t>
      </w:r>
    </w:p>
    <w:p w14:paraId="135CDD8C" w14:textId="77777777" w:rsidR="001A7A62" w:rsidRDefault="005F3295">
      <w:pPr>
        <w:jc w:val="both"/>
        <w:rPr>
          <w:rFonts w:ascii="Times New Roman" w:hAnsi="Times New Roman"/>
          <w:sz w:val="20"/>
          <w:szCs w:val="20"/>
        </w:rPr>
      </w:pPr>
      <w:r>
        <w:rPr>
          <w:rFonts w:ascii="Times New Roman" w:hAnsi="Times New Roman"/>
          <w:sz w:val="20"/>
          <w:szCs w:val="20"/>
        </w:rPr>
        <w:t>сообщаем о согласии участвовать в запросе котировок</w:t>
      </w:r>
      <w:r>
        <w:rPr>
          <w:rFonts w:ascii="Times New Roman" w:eastAsia="Lucida Sans Unicode" w:hAnsi="Times New Roman"/>
          <w:sz w:val="20"/>
          <w:szCs w:val="20"/>
        </w:rPr>
        <w:t xml:space="preserve"> в электронной форме</w:t>
      </w:r>
      <w:r>
        <w:rPr>
          <w:rFonts w:ascii="Times New Roman" w:hAnsi="Times New Roman"/>
          <w:sz w:val="20"/>
          <w:szCs w:val="20"/>
        </w:rPr>
        <w:t xml:space="preserve"> на условиях, установленных в указанных выше документах, и направляем настоящую заявку.</w:t>
      </w:r>
    </w:p>
    <w:p w14:paraId="6CABEE44" w14:textId="77777777" w:rsidR="001A7A62" w:rsidRDefault="005F3295">
      <w:pPr>
        <w:ind w:firstLine="397"/>
        <w:jc w:val="both"/>
        <w:rPr>
          <w:rFonts w:ascii="Times New Roman" w:hAnsi="Times New Roman"/>
          <w:sz w:val="20"/>
          <w:szCs w:val="20"/>
        </w:rPr>
      </w:pPr>
      <w:r>
        <w:rPr>
          <w:rFonts w:ascii="Times New Roman" w:hAnsi="Times New Roman"/>
          <w:sz w:val="20"/>
          <w:szCs w:val="20"/>
        </w:rPr>
        <w:t>2. Мы согласны поставить</w:t>
      </w:r>
      <w:r>
        <w:rPr>
          <w:rFonts w:ascii="Times New Roman" w:hAnsi="Times New Roman"/>
          <w:sz w:val="20"/>
          <w:szCs w:val="20"/>
          <w:shd w:val="clear" w:color="auto" w:fill="FFFFFF"/>
        </w:rPr>
        <w:t xml:space="preserve"> предусмотренные запросом котировок товар </w:t>
      </w:r>
      <w:r>
        <w:rPr>
          <w:rFonts w:ascii="Times New Roman" w:hAnsi="Times New Roman"/>
          <w:sz w:val="20"/>
          <w:szCs w:val="20"/>
        </w:rPr>
        <w:t>в соответствии с требованиями документации извещения</w:t>
      </w:r>
    </w:p>
    <w:tbl>
      <w:tblPr>
        <w:tblW w:w="10490" w:type="dxa"/>
        <w:tblInd w:w="5" w:type="dxa"/>
        <w:tblBorders>
          <w:top w:val="single" w:sz="4" w:space="0" w:color="000001"/>
          <w:left w:val="single" w:sz="4" w:space="0" w:color="000001"/>
          <w:bottom w:val="single" w:sz="4" w:space="0" w:color="000001"/>
          <w:insideH w:val="single" w:sz="4" w:space="0" w:color="000001"/>
        </w:tblBorders>
        <w:tblCellMar>
          <w:left w:w="0" w:type="dxa"/>
        </w:tblCellMar>
        <w:tblLook w:val="04A0" w:firstRow="1" w:lastRow="0" w:firstColumn="1" w:lastColumn="0" w:noHBand="0" w:noVBand="1"/>
      </w:tblPr>
      <w:tblGrid>
        <w:gridCol w:w="431"/>
        <w:gridCol w:w="2163"/>
        <w:gridCol w:w="2226"/>
        <w:gridCol w:w="1551"/>
        <w:gridCol w:w="1010"/>
        <w:gridCol w:w="1109"/>
        <w:gridCol w:w="882"/>
        <w:gridCol w:w="1118"/>
      </w:tblGrid>
      <w:tr w:rsidR="001A7A62" w14:paraId="21A8321C"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1AE09F91" w14:textId="77777777" w:rsidR="001A7A62" w:rsidRDefault="005F3295">
            <w:pPr>
              <w:pStyle w:val="af9"/>
              <w:rPr>
                <w:rFonts w:ascii="Times New Roman" w:hAnsi="Times New Roman" w:cs="Times New Roman"/>
                <w:sz w:val="20"/>
                <w:szCs w:val="20"/>
                <w:lang w:eastAsia="ru-RU"/>
              </w:rPr>
            </w:pPr>
            <w:bookmarkStart w:id="15" w:name="_Hlk229068064"/>
            <w:r>
              <w:rPr>
                <w:rFonts w:ascii="Times New Roman" w:hAnsi="Times New Roman" w:cs="Times New Roman"/>
                <w:sz w:val="20"/>
                <w:szCs w:val="20"/>
                <w:lang w:eastAsia="ru-RU"/>
              </w:rPr>
              <w:t xml:space="preserve">№ </w:t>
            </w:r>
          </w:p>
          <w:p w14:paraId="365630B4" w14:textId="77777777" w:rsidR="001A7A62" w:rsidRDefault="005F3295">
            <w:pPr>
              <w:pStyle w:val="af9"/>
              <w:rPr>
                <w:rFonts w:ascii="Times New Roman" w:hAnsi="Times New Roman" w:cs="Times New Roman"/>
                <w:sz w:val="20"/>
                <w:szCs w:val="20"/>
                <w:lang w:eastAsia="ru-RU"/>
              </w:rPr>
            </w:pPr>
            <w:r>
              <w:rPr>
                <w:rFonts w:ascii="Times New Roman" w:hAnsi="Times New Roman" w:cs="Times New Roman"/>
                <w:sz w:val="20"/>
                <w:szCs w:val="20"/>
                <w:lang w:eastAsia="ru-RU"/>
              </w:rPr>
              <w:t>п</w:t>
            </w:r>
            <w:r>
              <w:rPr>
                <w:rFonts w:ascii="Times New Roman" w:hAnsi="Times New Roman" w:cs="Times New Roman"/>
                <w:sz w:val="20"/>
                <w:szCs w:val="20"/>
              </w:rPr>
              <w:t>/</w:t>
            </w:r>
            <w:r>
              <w:rPr>
                <w:rFonts w:ascii="Times New Roman" w:hAnsi="Times New Roman" w:cs="Times New Roman"/>
                <w:sz w:val="20"/>
                <w:szCs w:val="20"/>
                <w:lang w:eastAsia="ru-RU"/>
              </w:rPr>
              <w:t>п.</w:t>
            </w:r>
          </w:p>
        </w:tc>
        <w:tc>
          <w:tcPr>
            <w:tcW w:w="2163" w:type="dxa"/>
            <w:tcBorders>
              <w:top w:val="single" w:sz="4" w:space="0" w:color="000001"/>
              <w:left w:val="single" w:sz="4" w:space="0" w:color="000001"/>
              <w:bottom w:val="single" w:sz="4" w:space="0" w:color="000001"/>
            </w:tcBorders>
            <w:shd w:val="clear" w:color="auto" w:fill="FFFFFF"/>
          </w:tcPr>
          <w:p w14:paraId="2397379E" w14:textId="77777777" w:rsidR="001A7A62" w:rsidRDefault="005F3295" w:rsidP="00E82708">
            <w:pPr>
              <w:jc w:val="center"/>
              <w:rPr>
                <w:rFonts w:ascii="Times New Roman" w:hAnsi="Times New Roman" w:cs="Tahoma"/>
                <w:sz w:val="20"/>
                <w:szCs w:val="20"/>
              </w:rPr>
            </w:pPr>
            <w:r>
              <w:rPr>
                <w:rFonts w:ascii="Times New Roman" w:hAnsi="Times New Roman" w:cs="Tahoma"/>
                <w:sz w:val="20"/>
                <w:szCs w:val="20"/>
              </w:rPr>
              <w:t>Наименование</w:t>
            </w:r>
            <w:r w:rsidR="005D2C7A">
              <w:rPr>
                <w:rFonts w:ascii="Times New Roman" w:hAnsi="Times New Roman" w:cs="Tahoma"/>
                <w:sz w:val="20"/>
                <w:szCs w:val="20"/>
              </w:rPr>
              <w:t xml:space="preserve"> </w:t>
            </w:r>
            <w:r>
              <w:rPr>
                <w:rFonts w:ascii="Times New Roman" w:hAnsi="Times New Roman" w:cs="Tahoma"/>
                <w:sz w:val="20"/>
                <w:szCs w:val="20"/>
              </w:rPr>
              <w:t>товара</w:t>
            </w:r>
          </w:p>
        </w:tc>
        <w:tc>
          <w:tcPr>
            <w:tcW w:w="2226" w:type="dxa"/>
            <w:tcBorders>
              <w:top w:val="single" w:sz="4" w:space="0" w:color="000001"/>
              <w:left w:val="single" w:sz="4" w:space="0" w:color="000001"/>
              <w:bottom w:val="single" w:sz="4" w:space="0" w:color="000001"/>
            </w:tcBorders>
            <w:shd w:val="clear" w:color="auto" w:fill="FFFFFF"/>
          </w:tcPr>
          <w:p w14:paraId="7B3D7426" w14:textId="77777777" w:rsidR="001A7A62" w:rsidRDefault="005F3295">
            <w:pPr>
              <w:jc w:val="center"/>
              <w:rPr>
                <w:rFonts w:ascii="Times New Roman" w:hAnsi="Times New Roman"/>
                <w:iCs/>
                <w:sz w:val="20"/>
                <w:szCs w:val="20"/>
              </w:rPr>
            </w:pPr>
            <w:r>
              <w:rPr>
                <w:rFonts w:ascii="Times New Roman" w:hAnsi="Times New Roman"/>
                <w:iCs/>
                <w:sz w:val="20"/>
                <w:szCs w:val="20"/>
              </w:rPr>
              <w:t xml:space="preserve">Характеристики товара </w:t>
            </w:r>
            <w:r w:rsidR="00437103">
              <w:rPr>
                <w:rFonts w:ascii="Times New Roman" w:hAnsi="Times New Roman"/>
                <w:iCs/>
                <w:sz w:val="20"/>
                <w:szCs w:val="20"/>
              </w:rPr>
              <w:t>*</w:t>
            </w:r>
          </w:p>
        </w:tc>
        <w:tc>
          <w:tcPr>
            <w:tcW w:w="1551" w:type="dxa"/>
            <w:tcBorders>
              <w:top w:val="single" w:sz="4" w:space="0" w:color="000001"/>
              <w:left w:val="single" w:sz="4" w:space="0" w:color="000001"/>
              <w:bottom w:val="single" w:sz="4" w:space="0" w:color="000001"/>
            </w:tcBorders>
            <w:shd w:val="clear" w:color="auto" w:fill="FFFFFF"/>
          </w:tcPr>
          <w:p w14:paraId="7F9DC824" w14:textId="77777777" w:rsidR="001A7A62" w:rsidRDefault="005F3295">
            <w:pPr>
              <w:jc w:val="center"/>
              <w:rPr>
                <w:rFonts w:ascii="Times New Roman" w:hAnsi="Times New Roman"/>
                <w:color w:val="000000"/>
                <w:sz w:val="20"/>
                <w:szCs w:val="20"/>
                <w:highlight w:val="white"/>
              </w:rPr>
            </w:pPr>
            <w:r>
              <w:rPr>
                <w:rFonts w:ascii="Times New Roman" w:hAnsi="Times New Roman"/>
                <w:color w:val="000000"/>
                <w:sz w:val="20"/>
                <w:szCs w:val="20"/>
                <w:shd w:val="clear" w:color="auto" w:fill="FFFFFF"/>
              </w:rPr>
              <w:t xml:space="preserve">Страна происхождения </w:t>
            </w:r>
          </w:p>
        </w:tc>
        <w:tc>
          <w:tcPr>
            <w:tcW w:w="1010" w:type="dxa"/>
            <w:tcBorders>
              <w:top w:val="single" w:sz="4" w:space="0" w:color="000001"/>
              <w:left w:val="single" w:sz="4" w:space="0" w:color="000001"/>
              <w:bottom w:val="single" w:sz="4" w:space="0" w:color="000001"/>
            </w:tcBorders>
            <w:shd w:val="clear" w:color="auto" w:fill="FFFFFF"/>
          </w:tcPr>
          <w:p w14:paraId="63141479" w14:textId="77777777" w:rsidR="001A7A62" w:rsidRDefault="005F3295">
            <w:pPr>
              <w:jc w:val="center"/>
              <w:rPr>
                <w:rFonts w:ascii="Times New Roman" w:hAnsi="Times New Roman"/>
                <w:sz w:val="20"/>
                <w:szCs w:val="20"/>
              </w:rPr>
            </w:pPr>
            <w:r>
              <w:rPr>
                <w:rFonts w:ascii="Times New Roman" w:hAnsi="Times New Roman"/>
                <w:sz w:val="20"/>
                <w:szCs w:val="20"/>
              </w:rPr>
              <w:t>Ед. измерения</w:t>
            </w:r>
          </w:p>
        </w:tc>
        <w:tc>
          <w:tcPr>
            <w:tcW w:w="1109" w:type="dxa"/>
            <w:tcBorders>
              <w:top w:val="single" w:sz="4" w:space="0" w:color="000001"/>
              <w:left w:val="single" w:sz="4" w:space="0" w:color="000001"/>
              <w:bottom w:val="single" w:sz="4" w:space="0" w:color="000001"/>
            </w:tcBorders>
            <w:shd w:val="clear" w:color="auto" w:fill="FFFFFF"/>
          </w:tcPr>
          <w:p w14:paraId="1462487E" w14:textId="77777777" w:rsidR="001A7A62" w:rsidRDefault="005F3295">
            <w:pPr>
              <w:pStyle w:val="af9"/>
              <w:jc w:val="center"/>
              <w:rPr>
                <w:rFonts w:ascii="Times New Roman" w:hAnsi="Times New Roman" w:cs="Times New Roman"/>
                <w:sz w:val="20"/>
                <w:szCs w:val="20"/>
                <w:lang w:eastAsia="ru-RU"/>
              </w:rPr>
            </w:pPr>
            <w:r>
              <w:rPr>
                <w:rFonts w:ascii="Times New Roman" w:hAnsi="Times New Roman" w:cs="Times New Roman"/>
                <w:sz w:val="20"/>
                <w:szCs w:val="20"/>
                <w:lang w:eastAsia="ru-RU"/>
              </w:rPr>
              <w:t>Количество товара</w:t>
            </w:r>
          </w:p>
        </w:tc>
        <w:tc>
          <w:tcPr>
            <w:tcW w:w="882" w:type="dxa"/>
            <w:tcBorders>
              <w:top w:val="single" w:sz="4" w:space="0" w:color="000001"/>
              <w:left w:val="single" w:sz="4" w:space="0" w:color="000001"/>
              <w:bottom w:val="single" w:sz="4" w:space="0" w:color="000001"/>
            </w:tcBorders>
            <w:shd w:val="clear" w:color="auto" w:fill="FFFFFF"/>
          </w:tcPr>
          <w:p w14:paraId="1983B7C8" w14:textId="77777777" w:rsidR="001A7A62" w:rsidRDefault="005F3295">
            <w:pPr>
              <w:jc w:val="center"/>
              <w:rPr>
                <w:rFonts w:ascii="Times New Roman" w:hAnsi="Times New Roman" w:cs="Tahoma"/>
                <w:sz w:val="20"/>
                <w:szCs w:val="20"/>
              </w:rPr>
            </w:pPr>
            <w:r>
              <w:rPr>
                <w:rFonts w:ascii="Times New Roman" w:hAnsi="Times New Roman" w:cs="Tahoma"/>
                <w:sz w:val="20"/>
                <w:szCs w:val="20"/>
              </w:rPr>
              <w:t>Цена за единицу, руб.</w:t>
            </w: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6D2E3B5C" w14:textId="77777777" w:rsidR="001A7A62" w:rsidRDefault="005F3295">
            <w:pPr>
              <w:jc w:val="center"/>
              <w:rPr>
                <w:rFonts w:ascii="Times New Roman" w:hAnsi="Times New Roman"/>
                <w:sz w:val="20"/>
                <w:szCs w:val="20"/>
              </w:rPr>
            </w:pPr>
            <w:r>
              <w:rPr>
                <w:rFonts w:ascii="Times New Roman" w:hAnsi="Times New Roman"/>
                <w:sz w:val="20"/>
                <w:szCs w:val="20"/>
              </w:rPr>
              <w:t>Сумма, руб.</w:t>
            </w:r>
          </w:p>
        </w:tc>
      </w:tr>
      <w:tr w:rsidR="001A7A62" w14:paraId="595ACDB7" w14:textId="77777777" w:rsidTr="004604CD">
        <w:trPr>
          <w:cantSplit/>
          <w:trHeight w:val="420"/>
        </w:trPr>
        <w:tc>
          <w:tcPr>
            <w:tcW w:w="431" w:type="dxa"/>
            <w:tcBorders>
              <w:top w:val="single" w:sz="4" w:space="0" w:color="000001"/>
              <w:left w:val="single" w:sz="4" w:space="0" w:color="000001"/>
              <w:bottom w:val="single" w:sz="4" w:space="0" w:color="000001"/>
            </w:tcBorders>
            <w:shd w:val="clear" w:color="auto" w:fill="FFFFFF"/>
          </w:tcPr>
          <w:p w14:paraId="4C970F0C" w14:textId="77777777" w:rsidR="001A7A62" w:rsidRDefault="001A7A62">
            <w:pPr>
              <w:pStyle w:val="af9"/>
              <w:rPr>
                <w:rFonts w:ascii="Times New Roman" w:hAnsi="Times New Roman" w:cs="Times New Roman"/>
                <w:sz w:val="20"/>
                <w:szCs w:val="20"/>
                <w:lang w:eastAsia="ru-RU"/>
              </w:rPr>
            </w:pPr>
          </w:p>
        </w:tc>
        <w:tc>
          <w:tcPr>
            <w:tcW w:w="2163" w:type="dxa"/>
            <w:tcBorders>
              <w:top w:val="single" w:sz="4" w:space="0" w:color="000001"/>
              <w:left w:val="single" w:sz="4" w:space="0" w:color="000001"/>
              <w:bottom w:val="single" w:sz="4" w:space="0" w:color="000001"/>
            </w:tcBorders>
            <w:shd w:val="clear" w:color="auto" w:fill="FFFFFF"/>
          </w:tcPr>
          <w:p w14:paraId="5A292603" w14:textId="77777777" w:rsidR="001A7A62" w:rsidRDefault="001A7A62">
            <w:pPr>
              <w:pStyle w:val="af9"/>
              <w:rPr>
                <w:rFonts w:ascii="Times New Roman" w:hAnsi="Times New Roman" w:cs="Times New Roman"/>
                <w:sz w:val="20"/>
                <w:szCs w:val="20"/>
                <w:lang w:eastAsia="ru-RU"/>
              </w:rPr>
            </w:pPr>
          </w:p>
        </w:tc>
        <w:tc>
          <w:tcPr>
            <w:tcW w:w="2226" w:type="dxa"/>
            <w:tcBorders>
              <w:top w:val="single" w:sz="4" w:space="0" w:color="000001"/>
              <w:left w:val="single" w:sz="4" w:space="0" w:color="000001"/>
              <w:bottom w:val="single" w:sz="4" w:space="0" w:color="000001"/>
            </w:tcBorders>
            <w:shd w:val="clear" w:color="auto" w:fill="FFFFFF"/>
          </w:tcPr>
          <w:p w14:paraId="77A41515" w14:textId="77777777" w:rsidR="001A7A62" w:rsidRDefault="001A7A62">
            <w:pPr>
              <w:pStyle w:val="af9"/>
              <w:rPr>
                <w:rFonts w:ascii="Times New Roman" w:hAnsi="Times New Roman" w:cs="Times New Roman"/>
                <w:sz w:val="20"/>
                <w:szCs w:val="20"/>
                <w:lang w:eastAsia="ru-RU"/>
              </w:rPr>
            </w:pPr>
          </w:p>
        </w:tc>
        <w:tc>
          <w:tcPr>
            <w:tcW w:w="1551" w:type="dxa"/>
            <w:tcBorders>
              <w:top w:val="single" w:sz="4" w:space="0" w:color="000001"/>
              <w:left w:val="single" w:sz="4" w:space="0" w:color="000001"/>
              <w:bottom w:val="single" w:sz="4" w:space="0" w:color="000001"/>
            </w:tcBorders>
            <w:shd w:val="clear" w:color="auto" w:fill="FFFFFF"/>
          </w:tcPr>
          <w:p w14:paraId="6CC9B838" w14:textId="77777777" w:rsidR="001A7A62" w:rsidRDefault="001A7A62">
            <w:pPr>
              <w:jc w:val="center"/>
              <w:rPr>
                <w:rFonts w:ascii="Times New Roman" w:hAnsi="Times New Roman"/>
                <w:sz w:val="20"/>
                <w:szCs w:val="20"/>
              </w:rPr>
            </w:pPr>
          </w:p>
        </w:tc>
        <w:tc>
          <w:tcPr>
            <w:tcW w:w="1010" w:type="dxa"/>
            <w:tcBorders>
              <w:top w:val="single" w:sz="4" w:space="0" w:color="000001"/>
              <w:left w:val="single" w:sz="4" w:space="0" w:color="000001"/>
              <w:bottom w:val="single" w:sz="4" w:space="0" w:color="000001"/>
            </w:tcBorders>
            <w:shd w:val="clear" w:color="auto" w:fill="FFFFFF"/>
          </w:tcPr>
          <w:p w14:paraId="11AD2446" w14:textId="77777777" w:rsidR="001A7A62" w:rsidRDefault="001A7A62">
            <w:pPr>
              <w:pStyle w:val="af9"/>
              <w:rPr>
                <w:rFonts w:ascii="Times New Roman" w:hAnsi="Times New Roman" w:cs="Times New Roman"/>
                <w:sz w:val="20"/>
                <w:szCs w:val="20"/>
                <w:lang w:eastAsia="ru-RU"/>
              </w:rPr>
            </w:pPr>
          </w:p>
        </w:tc>
        <w:tc>
          <w:tcPr>
            <w:tcW w:w="1109" w:type="dxa"/>
            <w:tcBorders>
              <w:top w:val="single" w:sz="4" w:space="0" w:color="000001"/>
              <w:left w:val="single" w:sz="4" w:space="0" w:color="000001"/>
              <w:bottom w:val="single" w:sz="4" w:space="0" w:color="000001"/>
            </w:tcBorders>
            <w:shd w:val="clear" w:color="auto" w:fill="FFFFFF"/>
          </w:tcPr>
          <w:p w14:paraId="3A554282" w14:textId="77777777" w:rsidR="001A7A62" w:rsidRDefault="001A7A62">
            <w:pPr>
              <w:pStyle w:val="af9"/>
              <w:rPr>
                <w:rFonts w:ascii="Times New Roman" w:hAnsi="Times New Roman" w:cs="Times New Roman"/>
                <w:sz w:val="20"/>
                <w:szCs w:val="20"/>
                <w:lang w:eastAsia="ru-RU"/>
              </w:rPr>
            </w:pPr>
          </w:p>
        </w:tc>
        <w:tc>
          <w:tcPr>
            <w:tcW w:w="882" w:type="dxa"/>
            <w:tcBorders>
              <w:top w:val="single" w:sz="4" w:space="0" w:color="000001"/>
              <w:left w:val="single" w:sz="4" w:space="0" w:color="000001"/>
              <w:bottom w:val="single" w:sz="4" w:space="0" w:color="000001"/>
            </w:tcBorders>
            <w:shd w:val="clear" w:color="auto" w:fill="FFFFFF"/>
          </w:tcPr>
          <w:p w14:paraId="73E54E17" w14:textId="77777777" w:rsidR="001A7A62" w:rsidRDefault="001A7A62">
            <w:pPr>
              <w:pStyle w:val="af9"/>
              <w:rPr>
                <w:rFonts w:ascii="Times New Roman" w:hAnsi="Times New Roman" w:cs="Times New Roman"/>
                <w:sz w:val="20"/>
                <w:szCs w:val="20"/>
                <w:lang w:eastAsia="ru-RU"/>
              </w:rPr>
            </w:pPr>
          </w:p>
        </w:tc>
        <w:tc>
          <w:tcPr>
            <w:tcW w:w="1118" w:type="dxa"/>
            <w:tcBorders>
              <w:top w:val="single" w:sz="4" w:space="0" w:color="000001"/>
              <w:left w:val="single" w:sz="4" w:space="0" w:color="000001"/>
              <w:bottom w:val="single" w:sz="4" w:space="0" w:color="000001"/>
              <w:right w:val="single" w:sz="4" w:space="0" w:color="000001"/>
            </w:tcBorders>
            <w:shd w:val="clear" w:color="auto" w:fill="FFFFFF"/>
          </w:tcPr>
          <w:p w14:paraId="3EF1B287" w14:textId="77777777" w:rsidR="001A7A62" w:rsidRDefault="001A7A62">
            <w:pPr>
              <w:pStyle w:val="af9"/>
              <w:rPr>
                <w:rFonts w:ascii="Times New Roman" w:hAnsi="Times New Roman" w:cs="Times New Roman"/>
                <w:sz w:val="20"/>
                <w:szCs w:val="20"/>
                <w:lang w:eastAsia="ru-RU"/>
              </w:rPr>
            </w:pPr>
          </w:p>
        </w:tc>
      </w:tr>
    </w:tbl>
    <w:bookmarkEnd w:id="15"/>
    <w:p w14:paraId="0B92DC2C" w14:textId="77777777" w:rsidR="001A7A62" w:rsidRDefault="005F3295">
      <w:pPr>
        <w:jc w:val="both"/>
        <w:rPr>
          <w:rFonts w:ascii="Times New Roman" w:hAnsi="Times New Roman"/>
          <w:sz w:val="20"/>
          <w:szCs w:val="20"/>
        </w:rPr>
      </w:pPr>
      <w:r>
        <w:rPr>
          <w:rFonts w:ascii="Times New Roman" w:hAnsi="Times New Roman"/>
          <w:sz w:val="20"/>
          <w:szCs w:val="20"/>
        </w:rPr>
        <w:t>на общую сумму _____________ руб., в том числе________________________________________</w:t>
      </w:r>
    </w:p>
    <w:p w14:paraId="1C152CAC" w14:textId="77777777" w:rsidR="001A7A62" w:rsidRDefault="005F3295">
      <w:pPr>
        <w:jc w:val="both"/>
        <w:rPr>
          <w:rFonts w:ascii="Times New Roman" w:hAnsi="Times New Roman"/>
          <w:sz w:val="20"/>
          <w:szCs w:val="20"/>
        </w:rPr>
      </w:pPr>
      <w:r>
        <w:rPr>
          <w:rFonts w:ascii="Times New Roman" w:hAnsi="Times New Roman"/>
          <w:sz w:val="20"/>
          <w:szCs w:val="20"/>
        </w:rPr>
        <w:t>(</w:t>
      </w:r>
      <w:r w:rsidR="00F5299F">
        <w:rPr>
          <w:rFonts w:ascii="Times New Roman" w:hAnsi="Times New Roman"/>
          <w:bCs/>
          <w:sz w:val="20"/>
          <w:szCs w:val="20"/>
          <w:highlight w:val="white"/>
          <w:shd w:val="clear" w:color="auto" w:fill="FFFFFF"/>
        </w:rPr>
        <w:t>Цена договора включает в себя стоимость товара, расходы на перевозку, вывоз мусора, страхование, хранение, погрузку, выгрузку, распаковку,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r w:rsidR="00F5299F">
        <w:rPr>
          <w:rFonts w:ascii="Times New Roman" w:hAnsi="Times New Roman"/>
          <w:bCs/>
          <w:sz w:val="20"/>
          <w:szCs w:val="20"/>
          <w:shd w:val="clear" w:color="auto" w:fill="FFFFFF"/>
        </w:rPr>
        <w:t>)</w:t>
      </w:r>
    </w:p>
    <w:p w14:paraId="735F8E29" w14:textId="77777777" w:rsidR="001A7A62" w:rsidRDefault="0016314E">
      <w:pPr>
        <w:jc w:val="both"/>
        <w:rPr>
          <w:rFonts w:ascii="Times New Roman" w:hAnsi="Times New Roman"/>
          <w:sz w:val="20"/>
          <w:szCs w:val="20"/>
        </w:rPr>
      </w:pPr>
      <w:r>
        <w:rPr>
          <w:rFonts w:ascii="Times New Roman" w:hAnsi="Times New Roman"/>
          <w:sz w:val="20"/>
          <w:szCs w:val="20"/>
        </w:rPr>
        <w:t>Адрес</w:t>
      </w:r>
      <w:r w:rsidR="005F3295">
        <w:rPr>
          <w:rFonts w:ascii="Times New Roman" w:hAnsi="Times New Roman"/>
          <w:sz w:val="20"/>
          <w:szCs w:val="20"/>
        </w:rPr>
        <w:t>: _____________________________</w:t>
      </w:r>
    </w:p>
    <w:p w14:paraId="33DDA645" w14:textId="77777777" w:rsidR="001A7A62" w:rsidRDefault="005F3295">
      <w:pPr>
        <w:jc w:val="both"/>
        <w:rPr>
          <w:rFonts w:ascii="Times New Roman" w:hAnsi="Times New Roman"/>
          <w:sz w:val="20"/>
          <w:szCs w:val="20"/>
        </w:rPr>
      </w:pPr>
      <w:r>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594063C8" w14:textId="77777777" w:rsidR="001A7A62" w:rsidRDefault="005F3295">
      <w:pPr>
        <w:jc w:val="both"/>
        <w:rPr>
          <w:rFonts w:ascii="Times New Roman" w:hAnsi="Times New Roman"/>
          <w:sz w:val="20"/>
          <w:szCs w:val="20"/>
        </w:rPr>
      </w:pPr>
      <w:r>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1640CAC6" w14:textId="77777777" w:rsidR="001A7A62" w:rsidRDefault="005F3295">
      <w:pPr>
        <w:jc w:val="both"/>
        <w:rPr>
          <w:rFonts w:ascii="Times New Roman" w:hAnsi="Times New Roman"/>
          <w:sz w:val="20"/>
          <w:szCs w:val="20"/>
        </w:rPr>
      </w:pPr>
      <w:r>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Pr>
          <w:rFonts w:ascii="Times New Roman" w:hAnsi="Times New Roman"/>
          <w:bCs/>
          <w:sz w:val="20"/>
          <w:szCs w:val="20"/>
          <w:lang w:eastAsia="ru-RU"/>
        </w:rPr>
        <w:t>государственным автономным учреждением здравоохранения «Энгельсская городская клиническая больница № 1»</w:t>
      </w:r>
      <w:r>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4EAFBC9C" w14:textId="77777777" w:rsidR="001A7A62" w:rsidRDefault="005F3295">
      <w:pPr>
        <w:pStyle w:val="Default"/>
        <w:numPr>
          <w:ilvl w:val="0"/>
          <w:numId w:val="5"/>
        </w:numPr>
        <w:tabs>
          <w:tab w:val="left" w:pos="426"/>
        </w:tabs>
        <w:suppressAutoHyphens w:val="0"/>
        <w:ind w:left="0" w:firstLine="0"/>
        <w:jc w:val="both"/>
        <w:rPr>
          <w:sz w:val="20"/>
          <w:szCs w:val="20"/>
        </w:rPr>
      </w:pPr>
      <w:r>
        <w:rPr>
          <w:sz w:val="20"/>
          <w:szCs w:val="20"/>
        </w:rPr>
        <w:t>Настоящей заявкой подтверждаем:</w:t>
      </w:r>
    </w:p>
    <w:p w14:paraId="46E38CBB" w14:textId="77777777" w:rsidR="001A7A62" w:rsidRDefault="005F3295">
      <w:pPr>
        <w:pStyle w:val="Default"/>
        <w:jc w:val="both"/>
        <w:rPr>
          <w:sz w:val="20"/>
          <w:szCs w:val="20"/>
        </w:rPr>
      </w:pPr>
      <w:r>
        <w:rPr>
          <w:color w:val="000080"/>
          <w:sz w:val="20"/>
          <w:szCs w:val="20"/>
        </w:rPr>
        <w:t xml:space="preserve">-  </w:t>
      </w:r>
      <w:r>
        <w:rPr>
          <w:sz w:val="20"/>
          <w:szCs w:val="20"/>
        </w:rPr>
        <w:t>об отсутствии решения о ликвидации участника закупки (для юридического лица);</w:t>
      </w:r>
    </w:p>
    <w:p w14:paraId="229AB688" w14:textId="77777777" w:rsidR="001A7A62" w:rsidRDefault="005F3295">
      <w:pPr>
        <w:pStyle w:val="Default"/>
        <w:jc w:val="both"/>
        <w:rPr>
          <w:sz w:val="20"/>
          <w:szCs w:val="20"/>
        </w:rPr>
      </w:pPr>
      <w:r>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245935A8" w14:textId="77777777" w:rsidR="001A7A62" w:rsidRDefault="005F3295">
      <w:pPr>
        <w:pStyle w:val="Default"/>
        <w:jc w:val="both"/>
        <w:rPr>
          <w:sz w:val="20"/>
          <w:szCs w:val="20"/>
        </w:rPr>
      </w:pPr>
      <w:r>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0D6C34FE" w14:textId="77777777" w:rsidR="001A7A62" w:rsidRDefault="005F3295">
      <w:pPr>
        <w:pStyle w:val="Default"/>
        <w:jc w:val="both"/>
        <w:rPr>
          <w:sz w:val="20"/>
          <w:szCs w:val="20"/>
        </w:rPr>
      </w:pPr>
      <w:r>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w:t>
      </w:r>
      <w:r w:rsidR="0016314E">
        <w:rPr>
          <w:sz w:val="20"/>
          <w:szCs w:val="20"/>
        </w:rPr>
        <w:t xml:space="preserve"> </w:t>
      </w:r>
      <w:r>
        <w:rPr>
          <w:sz w:val="20"/>
          <w:szCs w:val="20"/>
        </w:rPr>
        <w:t>в определении поставщика (подрядчика, исполнителя) не принято;</w:t>
      </w:r>
    </w:p>
    <w:p w14:paraId="0B39A847" w14:textId="77777777" w:rsidR="001A7A62" w:rsidRDefault="005F3295">
      <w:pPr>
        <w:pStyle w:val="Default"/>
        <w:jc w:val="both"/>
        <w:rPr>
          <w:sz w:val="20"/>
          <w:szCs w:val="20"/>
        </w:rPr>
      </w:pPr>
      <w:r>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DF96184" w14:textId="77777777" w:rsidR="001A7A62" w:rsidRDefault="005F3295">
      <w:pPr>
        <w:pStyle w:val="Default"/>
        <w:jc w:val="both"/>
        <w:rPr>
          <w:sz w:val="20"/>
          <w:szCs w:val="20"/>
        </w:rPr>
      </w:pPr>
      <w:r>
        <w:rPr>
          <w:sz w:val="20"/>
          <w:szCs w:val="20"/>
        </w:rPr>
        <w:t xml:space="preserve">- об отсутствии в реестре недобросовестных поставщиков сведений об участнике </w:t>
      </w:r>
      <w:proofErr w:type="gramStart"/>
      <w:r>
        <w:rPr>
          <w:sz w:val="20"/>
          <w:szCs w:val="20"/>
        </w:rPr>
        <w:t>закупки</w:t>
      </w:r>
      <w:proofErr w:type="gramEnd"/>
      <w:r>
        <w:rPr>
          <w:sz w:val="20"/>
          <w:szCs w:val="20"/>
        </w:rPr>
        <w:t xml:space="preserve"> предусмотренном статьей 5 Федерального закона № 223-ФЗ и предусмотренном Федеральным законом № 44-ФЗ;</w:t>
      </w:r>
    </w:p>
    <w:p w14:paraId="231EE7DC" w14:textId="77777777" w:rsidR="001A7A62" w:rsidRDefault="005F3295">
      <w:pPr>
        <w:pStyle w:val="Default"/>
        <w:jc w:val="both"/>
        <w:rPr>
          <w:sz w:val="20"/>
          <w:szCs w:val="20"/>
        </w:rPr>
      </w:pPr>
      <w:r>
        <w:rPr>
          <w:sz w:val="20"/>
          <w:szCs w:val="20"/>
        </w:rPr>
        <w:t xml:space="preserve">- </w:t>
      </w:r>
      <w:bookmarkStart w:id="16" w:name="__DdeLink__24710_1795523160"/>
      <w:r>
        <w:rPr>
          <w:sz w:val="20"/>
          <w:szCs w:val="20"/>
        </w:rPr>
        <w:t>участник закупки не является</w:t>
      </w:r>
      <w:bookmarkEnd w:id="16"/>
      <w:r>
        <w:rPr>
          <w:sz w:val="20"/>
          <w:szCs w:val="20"/>
        </w:rPr>
        <w:t xml:space="preserve"> иностранным агентом;</w:t>
      </w:r>
    </w:p>
    <w:p w14:paraId="73B1B3C4" w14:textId="77777777" w:rsidR="001A7A62" w:rsidRDefault="005F3295">
      <w:pPr>
        <w:tabs>
          <w:tab w:val="left" w:pos="426"/>
          <w:tab w:val="left" w:pos="709"/>
        </w:tabs>
        <w:suppressAutoHyphens w:val="0"/>
        <w:jc w:val="both"/>
        <w:rPr>
          <w:rFonts w:ascii="Times New Roman" w:hAnsi="Times New Roman"/>
          <w:color w:val="000000"/>
          <w:sz w:val="20"/>
          <w:szCs w:val="20"/>
        </w:rPr>
      </w:pPr>
      <w:r>
        <w:rPr>
          <w:sz w:val="20"/>
          <w:szCs w:val="20"/>
        </w:rPr>
        <w:t xml:space="preserve">- об </w:t>
      </w:r>
      <w:r>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w:t>
      </w:r>
      <w:r w:rsidR="00EE3078">
        <w:rPr>
          <w:rFonts w:ascii="Times New Roman" w:hAnsi="Times New Roman"/>
          <w:color w:val="000000"/>
          <w:sz w:val="20"/>
          <w:szCs w:val="20"/>
        </w:rPr>
        <w:t xml:space="preserve"> </w:t>
      </w:r>
      <w:r>
        <w:rPr>
          <w:rFonts w:ascii="Times New Roman" w:hAnsi="Times New Roman"/>
          <w:color w:val="000000"/>
          <w:sz w:val="20"/>
          <w:szCs w:val="20"/>
        </w:rPr>
        <w:t>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34A6609" w14:textId="77777777" w:rsidR="001A7A62" w:rsidRDefault="005F3295">
      <w:pPr>
        <w:pStyle w:val="Default"/>
        <w:jc w:val="both"/>
        <w:rPr>
          <w:sz w:val="20"/>
          <w:szCs w:val="20"/>
        </w:rPr>
      </w:pPr>
      <w:r>
        <w:rPr>
          <w:sz w:val="20"/>
          <w:szCs w:val="20"/>
        </w:rPr>
        <w:t xml:space="preserve">7. Сообщаем, что для оперативного уведомления нас по вопросам организационного характера и взаимодействия с </w:t>
      </w:r>
      <w:r>
        <w:rPr>
          <w:bCs/>
          <w:sz w:val="20"/>
          <w:szCs w:val="20"/>
          <w:lang w:eastAsia="ru-RU"/>
        </w:rPr>
        <w:t>государственным автономным учреждением здравоохранения «Энгельсская городская клиническая больница № 1»</w:t>
      </w:r>
      <w:r>
        <w:rPr>
          <w:sz w:val="20"/>
          <w:szCs w:val="20"/>
        </w:rPr>
        <w:t xml:space="preserve"> нами уполномочен ___________________________________________</w:t>
      </w:r>
    </w:p>
    <w:p w14:paraId="58391640" w14:textId="77777777" w:rsidR="001A7A62" w:rsidRDefault="005F3295">
      <w:pPr>
        <w:jc w:val="center"/>
        <w:rPr>
          <w:rFonts w:ascii="Times New Roman" w:hAnsi="Times New Roman"/>
          <w:sz w:val="20"/>
          <w:szCs w:val="20"/>
        </w:rPr>
      </w:pPr>
      <w:r>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21176AD3" w14:textId="77777777" w:rsidR="001A7A62" w:rsidRDefault="005F3295">
      <w:pPr>
        <w:jc w:val="both"/>
        <w:rPr>
          <w:rFonts w:ascii="Times New Roman" w:hAnsi="Times New Roman"/>
          <w:sz w:val="20"/>
          <w:szCs w:val="20"/>
        </w:rPr>
      </w:pPr>
      <w:r>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1A69D568" w14:textId="77777777" w:rsidR="001A7A62" w:rsidRDefault="005F3295">
      <w:pPr>
        <w:pStyle w:val="Default"/>
        <w:jc w:val="both"/>
        <w:rPr>
          <w:bCs/>
          <w:sz w:val="20"/>
          <w:szCs w:val="20"/>
          <w:lang w:eastAsia="ar-SA"/>
        </w:rPr>
      </w:pPr>
      <w:r>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692CA576" w14:textId="77777777" w:rsidR="001A7A62" w:rsidRDefault="005F3295">
      <w:pPr>
        <w:jc w:val="both"/>
        <w:rPr>
          <w:rFonts w:ascii="Times New Roman" w:hAnsi="Times New Roman"/>
          <w:sz w:val="20"/>
          <w:szCs w:val="20"/>
        </w:rPr>
      </w:pPr>
      <w:r>
        <w:rPr>
          <w:rFonts w:ascii="Times New Roman" w:hAnsi="Times New Roman"/>
          <w:sz w:val="20"/>
          <w:szCs w:val="20"/>
        </w:rPr>
        <w:t>9. К настоящей заявке прилагаются документы на _____ стр.</w:t>
      </w:r>
    </w:p>
    <w:p w14:paraId="70D47FEC" w14:textId="77777777" w:rsidR="001A7A62" w:rsidRDefault="005F3295">
      <w:pPr>
        <w:jc w:val="both"/>
        <w:rPr>
          <w:rFonts w:ascii="Times New Roman" w:hAnsi="Times New Roman"/>
          <w:sz w:val="20"/>
          <w:szCs w:val="20"/>
        </w:rPr>
      </w:pPr>
      <w:r>
        <w:rPr>
          <w:rFonts w:ascii="Times New Roman" w:hAnsi="Times New Roman"/>
          <w:sz w:val="20"/>
          <w:szCs w:val="20"/>
        </w:rPr>
        <w:t>10.  Сведения об организационно-правовой форме участника  ______________________________</w:t>
      </w:r>
    </w:p>
    <w:p w14:paraId="233C7BB2" w14:textId="77777777" w:rsidR="001A7A62" w:rsidRDefault="005F3295">
      <w:pPr>
        <w:rPr>
          <w:rFonts w:ascii="Times New Roman" w:hAnsi="Times New Roman"/>
          <w:sz w:val="20"/>
          <w:szCs w:val="20"/>
        </w:rPr>
      </w:pPr>
      <w:r>
        <w:rPr>
          <w:rFonts w:ascii="Times New Roman" w:hAnsi="Times New Roman"/>
          <w:sz w:val="20"/>
          <w:szCs w:val="20"/>
        </w:rPr>
        <w:t>Место нахождения_________________________________________________</w:t>
      </w:r>
    </w:p>
    <w:p w14:paraId="626211FC" w14:textId="77777777" w:rsidR="001A7A62" w:rsidRDefault="005F3295">
      <w:pPr>
        <w:rPr>
          <w:rFonts w:ascii="Times New Roman" w:hAnsi="Times New Roman"/>
          <w:sz w:val="20"/>
          <w:szCs w:val="20"/>
        </w:rPr>
      </w:pPr>
      <w:r>
        <w:rPr>
          <w:rFonts w:ascii="Times New Roman" w:hAnsi="Times New Roman"/>
          <w:sz w:val="20"/>
          <w:szCs w:val="20"/>
        </w:rPr>
        <w:t>Почтовый адрес____________________________________________________</w:t>
      </w:r>
    </w:p>
    <w:p w14:paraId="6758E4D5"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584FBBFC"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w:t>
      </w:r>
    </w:p>
    <w:p w14:paraId="05EB8F03" w14:textId="77777777" w:rsidR="001A7A62" w:rsidRDefault="005F3295">
      <w:pPr>
        <w:rPr>
          <w:rFonts w:ascii="Times New Roman" w:hAnsi="Times New Roman"/>
          <w:sz w:val="20"/>
          <w:szCs w:val="20"/>
        </w:rPr>
      </w:pPr>
      <w:r>
        <w:rPr>
          <w:rFonts w:ascii="Times New Roman" w:hAnsi="Times New Roman"/>
          <w:sz w:val="20"/>
          <w:szCs w:val="20"/>
        </w:rPr>
        <w:t>Для физического лица:</w:t>
      </w:r>
    </w:p>
    <w:p w14:paraId="38DA1F1C" w14:textId="77777777" w:rsidR="001A7A62" w:rsidRDefault="005F3295">
      <w:pPr>
        <w:rPr>
          <w:rFonts w:ascii="Times New Roman" w:hAnsi="Times New Roman"/>
          <w:sz w:val="20"/>
          <w:szCs w:val="20"/>
        </w:rPr>
      </w:pPr>
      <w:r>
        <w:rPr>
          <w:rFonts w:ascii="Times New Roman" w:hAnsi="Times New Roman"/>
          <w:sz w:val="20"/>
          <w:szCs w:val="20"/>
        </w:rPr>
        <w:t>Фамилия, имя, отчество _____________________________</w:t>
      </w:r>
    </w:p>
    <w:p w14:paraId="22E857C8" w14:textId="77777777" w:rsidR="001A7A62" w:rsidRDefault="005F3295">
      <w:pPr>
        <w:rPr>
          <w:rFonts w:ascii="Times New Roman" w:hAnsi="Times New Roman"/>
          <w:sz w:val="20"/>
          <w:szCs w:val="20"/>
        </w:rPr>
      </w:pPr>
      <w:r>
        <w:rPr>
          <w:rFonts w:ascii="Times New Roman" w:hAnsi="Times New Roman"/>
          <w:sz w:val="20"/>
          <w:szCs w:val="20"/>
        </w:rPr>
        <w:t>Паспортные данные ___________________________________</w:t>
      </w:r>
    </w:p>
    <w:p w14:paraId="467C48A1" w14:textId="77777777" w:rsidR="001A7A62" w:rsidRDefault="005F3295">
      <w:pPr>
        <w:rPr>
          <w:rFonts w:ascii="Times New Roman" w:hAnsi="Times New Roman"/>
          <w:sz w:val="20"/>
          <w:szCs w:val="20"/>
        </w:rPr>
      </w:pPr>
      <w:r>
        <w:rPr>
          <w:rFonts w:ascii="Times New Roman" w:hAnsi="Times New Roman"/>
          <w:sz w:val="20"/>
          <w:szCs w:val="20"/>
        </w:rPr>
        <w:t>Сведения о месте жительства ___________________________</w:t>
      </w:r>
    </w:p>
    <w:p w14:paraId="28FB3270" w14:textId="77777777" w:rsidR="001A7A62" w:rsidRDefault="005F3295">
      <w:pPr>
        <w:rPr>
          <w:rFonts w:ascii="Times New Roman" w:hAnsi="Times New Roman"/>
          <w:sz w:val="20"/>
          <w:szCs w:val="20"/>
        </w:rPr>
      </w:pPr>
      <w:r>
        <w:rPr>
          <w:rFonts w:ascii="Times New Roman" w:hAnsi="Times New Roman"/>
          <w:sz w:val="20"/>
          <w:szCs w:val="20"/>
        </w:rPr>
        <w:t>Номер контактного телефона ___________________________________</w:t>
      </w:r>
    </w:p>
    <w:p w14:paraId="47CAC662" w14:textId="77777777" w:rsidR="001A7A62" w:rsidRDefault="005F3295">
      <w:pPr>
        <w:rPr>
          <w:rFonts w:ascii="Times New Roman" w:hAnsi="Times New Roman"/>
          <w:sz w:val="20"/>
          <w:szCs w:val="20"/>
        </w:rPr>
      </w:pPr>
      <w:r>
        <w:rPr>
          <w:rFonts w:ascii="Times New Roman" w:hAnsi="Times New Roman"/>
          <w:sz w:val="20"/>
          <w:szCs w:val="20"/>
        </w:rPr>
        <w:t>Банковские реквизиты, ИНН, КПП, ОГРН, ОКПО, ОКТМО______________________________</w:t>
      </w:r>
    </w:p>
    <w:p w14:paraId="49297352" w14:textId="77777777" w:rsidR="001A7A62" w:rsidRDefault="001A7A62">
      <w:pPr>
        <w:rPr>
          <w:rFonts w:ascii="Times New Roman" w:hAnsi="Times New Roman"/>
          <w:sz w:val="20"/>
          <w:szCs w:val="20"/>
        </w:rPr>
      </w:pPr>
    </w:p>
    <w:p w14:paraId="5639E2D6" w14:textId="77777777" w:rsidR="001A7A62" w:rsidRDefault="005F3295">
      <w:pPr>
        <w:rPr>
          <w:rFonts w:ascii="Times New Roman" w:hAnsi="Times New Roman"/>
          <w:sz w:val="20"/>
          <w:szCs w:val="20"/>
        </w:rPr>
      </w:pPr>
      <w:r>
        <w:rPr>
          <w:rFonts w:ascii="Times New Roman" w:hAnsi="Times New Roman"/>
          <w:sz w:val="20"/>
          <w:szCs w:val="20"/>
        </w:rPr>
        <w:t>ФИО руководителя и его должность          _____________________________</w:t>
      </w:r>
      <w:r>
        <w:rPr>
          <w:rFonts w:ascii="Times New Roman" w:hAnsi="Times New Roman"/>
          <w:sz w:val="20"/>
          <w:szCs w:val="20"/>
        </w:rPr>
        <w:tab/>
      </w:r>
      <w:r>
        <w:rPr>
          <w:rFonts w:ascii="Times New Roman" w:hAnsi="Times New Roman"/>
          <w:sz w:val="20"/>
          <w:szCs w:val="20"/>
        </w:rPr>
        <w:tab/>
      </w:r>
    </w:p>
    <w:p w14:paraId="05C0019D" w14:textId="77777777" w:rsidR="001A7A62" w:rsidRDefault="005F3295">
      <w:pPr>
        <w:rPr>
          <w:rFonts w:ascii="Times New Roman" w:hAnsi="Times New Roman"/>
          <w:sz w:val="20"/>
          <w:szCs w:val="20"/>
        </w:rPr>
      </w:pPr>
      <w:r>
        <w:rPr>
          <w:rFonts w:ascii="Times New Roman" w:hAnsi="Times New Roman"/>
          <w:sz w:val="20"/>
          <w:szCs w:val="20"/>
        </w:rPr>
        <w:t>или должность уполномоченного лица</w:t>
      </w:r>
      <w:r>
        <w:rPr>
          <w:rFonts w:ascii="Times New Roman" w:hAnsi="Times New Roman"/>
          <w:sz w:val="20"/>
          <w:szCs w:val="20"/>
        </w:rPr>
        <w:tab/>
      </w:r>
      <w:r>
        <w:rPr>
          <w:rFonts w:ascii="Times New Roman" w:hAnsi="Times New Roman"/>
          <w:sz w:val="20"/>
          <w:szCs w:val="20"/>
        </w:rPr>
        <w:tab/>
        <w:t>(подпись)</w:t>
      </w:r>
    </w:p>
    <w:p w14:paraId="320A9DA8" w14:textId="77777777" w:rsidR="001A7A62" w:rsidRDefault="001A7A62">
      <w:pPr>
        <w:jc w:val="both"/>
        <w:rPr>
          <w:rFonts w:ascii="Times New Roman" w:hAnsi="Times New Roman"/>
          <w:sz w:val="20"/>
          <w:szCs w:val="20"/>
        </w:rPr>
      </w:pPr>
    </w:p>
    <w:p w14:paraId="5C4F03A8" w14:textId="77777777" w:rsidR="001A7A62" w:rsidRDefault="005F3295">
      <w:pPr>
        <w:jc w:val="both"/>
        <w:rPr>
          <w:rFonts w:ascii="Times New Roman" w:hAnsi="Times New Roman"/>
          <w:sz w:val="20"/>
          <w:szCs w:val="20"/>
        </w:rPr>
      </w:pPr>
      <w:r>
        <w:rPr>
          <w:rFonts w:ascii="Times New Roman" w:hAnsi="Times New Roman"/>
          <w:sz w:val="20"/>
          <w:szCs w:val="20"/>
        </w:rPr>
        <w:t>ФИО</w:t>
      </w:r>
      <w:r>
        <w:rPr>
          <w:rFonts w:ascii="Times New Roman" w:hAnsi="Times New Roman"/>
          <w:sz w:val="20"/>
          <w:szCs w:val="20"/>
        </w:rPr>
        <w:tab/>
        <w:t xml:space="preserve"> главного бухгалтера                      _____________________________</w:t>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(подпись) </w:t>
      </w:r>
    </w:p>
    <w:p w14:paraId="5E4C24C3" w14:textId="77777777" w:rsidR="001A7A62" w:rsidRDefault="005F3295">
      <w:pPr>
        <w:pStyle w:val="a5"/>
        <w:spacing w:after="120"/>
        <w:rPr>
          <w:rFonts w:ascii="Times New Roman" w:hAnsi="Times New Roman"/>
          <w:sz w:val="20"/>
          <w:szCs w:val="20"/>
        </w:rPr>
      </w:pPr>
      <w:r>
        <w:rPr>
          <w:rFonts w:ascii="Times New Roman" w:hAnsi="Times New Roman"/>
          <w:sz w:val="20"/>
          <w:szCs w:val="20"/>
        </w:rPr>
        <w:t>М.П.</w:t>
      </w:r>
    </w:p>
    <w:p w14:paraId="2A2B39CA" w14:textId="77777777" w:rsidR="00437103" w:rsidRPr="00437103" w:rsidRDefault="00437103" w:rsidP="00437103">
      <w:pPr>
        <w:pStyle w:val="aff0"/>
        <w:numPr>
          <w:ilvl w:val="0"/>
          <w:numId w:val="10"/>
        </w:numPr>
        <w:shd w:val="clear" w:color="auto" w:fill="FFFFFF"/>
        <w:spacing w:after="120"/>
        <w:ind w:left="0" w:firstLine="426"/>
        <w:jc w:val="both"/>
        <w:rPr>
          <w:rFonts w:ascii="Times New Roman" w:hAnsi="Times New Roman"/>
          <w:b/>
          <w:sz w:val="20"/>
          <w:szCs w:val="20"/>
          <w:highlight w:val="white"/>
        </w:rPr>
      </w:pPr>
      <w:r w:rsidRPr="00437103">
        <w:rPr>
          <w:rFonts w:ascii="Times New Roman" w:hAnsi="Times New Roman"/>
          <w:b/>
          <w:sz w:val="20"/>
          <w:szCs w:val="20"/>
          <w:shd w:val="clear" w:color="auto" w:fill="FFFFFF"/>
        </w:rPr>
        <w:t>*</w:t>
      </w:r>
      <w:r w:rsidR="001520C4">
        <w:rPr>
          <w:rFonts w:ascii="Times New Roman" w:hAnsi="Times New Roman"/>
          <w:b/>
          <w:sz w:val="20"/>
          <w:szCs w:val="20"/>
          <w:shd w:val="clear" w:color="auto" w:fill="FFFFFF"/>
        </w:rPr>
        <w:t xml:space="preserve"> </w:t>
      </w:r>
      <w:r w:rsidRPr="00437103">
        <w:rPr>
          <w:rFonts w:ascii="Times New Roman" w:hAnsi="Times New Roman"/>
          <w:b/>
          <w:sz w:val="20"/>
          <w:szCs w:val="20"/>
          <w:shd w:val="clear" w:color="auto" w:fill="FFFFFF"/>
        </w:rPr>
        <w:t>При заполнении котировочной заявки,  участник процедуры закупки указывает конкретное значение установленного параметра.</w:t>
      </w:r>
    </w:p>
    <w:p w14:paraId="5754B1E7" w14:textId="77777777" w:rsidR="001A7A62" w:rsidRDefault="005F3295">
      <w:pPr>
        <w:pStyle w:val="a5"/>
        <w:spacing w:after="120"/>
        <w:rPr>
          <w:rFonts w:ascii="Times New Roman" w:hAnsi="Times New Roman"/>
          <w:sz w:val="20"/>
          <w:szCs w:val="20"/>
        </w:rPr>
      </w:pPr>
      <w:r>
        <w:br w:type="page"/>
      </w:r>
    </w:p>
    <w:p w14:paraId="6739DB9C" w14:textId="77777777" w:rsidR="001A7A62" w:rsidRDefault="005F3295">
      <w:pPr>
        <w:suppressAutoHyphens w:val="0"/>
        <w:jc w:val="right"/>
        <w:rPr>
          <w:rFonts w:ascii="Times New Roman" w:hAnsi="Times New Roman"/>
          <w:sz w:val="20"/>
          <w:szCs w:val="20"/>
        </w:rPr>
      </w:pPr>
      <w:r>
        <w:rPr>
          <w:rFonts w:ascii="Times New Roman" w:hAnsi="Times New Roman"/>
          <w:sz w:val="20"/>
          <w:szCs w:val="20"/>
        </w:rPr>
        <w:t>Приложение №3</w:t>
      </w:r>
    </w:p>
    <w:p w14:paraId="31AAD0B5"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bCs/>
          <w:sz w:val="20"/>
          <w:szCs w:val="20"/>
        </w:rPr>
        <w:t xml:space="preserve">к  </w:t>
      </w:r>
      <w:r>
        <w:rPr>
          <w:rFonts w:ascii="Times New Roman" w:hAnsi="Times New Roman"/>
          <w:sz w:val="20"/>
          <w:szCs w:val="20"/>
        </w:rPr>
        <w:t>извещению на проведение запроса котировок</w:t>
      </w:r>
    </w:p>
    <w:p w14:paraId="01156BDA" w14:textId="77777777" w:rsidR="001A7A62" w:rsidRDefault="005F3295">
      <w:pPr>
        <w:pStyle w:val="a5"/>
        <w:spacing w:after="0" w:line="240" w:lineRule="auto"/>
        <w:jc w:val="right"/>
        <w:rPr>
          <w:rFonts w:ascii="Times New Roman" w:hAnsi="Times New Roman"/>
          <w:sz w:val="20"/>
          <w:szCs w:val="20"/>
        </w:rPr>
      </w:pPr>
      <w:r>
        <w:rPr>
          <w:rFonts w:ascii="Times New Roman" w:hAnsi="Times New Roman"/>
          <w:sz w:val="20"/>
          <w:szCs w:val="20"/>
        </w:rPr>
        <w:t>в электронной форме</w:t>
      </w:r>
    </w:p>
    <w:p w14:paraId="2DD7313C" w14:textId="77777777" w:rsidR="001A7A62" w:rsidRDefault="005F3295">
      <w:pPr>
        <w:pStyle w:val="112"/>
        <w:keepLines w:val="0"/>
        <w:suppressAutoHyphens w:val="0"/>
        <w:spacing w:before="0"/>
        <w:ind w:left="720"/>
        <w:jc w:val="center"/>
        <w:rPr>
          <w:rFonts w:ascii="Times New Roman" w:hAnsi="Times New Roman"/>
          <w:color w:val="000000"/>
          <w:sz w:val="20"/>
          <w:szCs w:val="20"/>
        </w:rPr>
      </w:pPr>
      <w:r>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0" w:type="dxa"/>
          <w:right w:w="0" w:type="dxa"/>
        </w:tblCellMar>
        <w:tblLook w:val="04A0" w:firstRow="1" w:lastRow="0" w:firstColumn="1" w:lastColumn="0" w:noHBand="0" w:noVBand="1"/>
      </w:tblPr>
      <w:tblGrid>
        <w:gridCol w:w="5121"/>
        <w:gridCol w:w="5030"/>
      </w:tblGrid>
      <w:tr w:rsidR="001A7A62" w14:paraId="26910A73" w14:textId="77777777">
        <w:trPr>
          <w:cantSplit/>
          <w:trHeight w:val="432"/>
          <w:jc w:val="center"/>
        </w:trPr>
        <w:tc>
          <w:tcPr>
            <w:tcW w:w="5120" w:type="dxa"/>
            <w:tcBorders>
              <w:top w:val="single" w:sz="4" w:space="0" w:color="000001"/>
              <w:left w:val="single" w:sz="4" w:space="0" w:color="000001"/>
              <w:bottom w:val="single" w:sz="4" w:space="0" w:color="000001"/>
            </w:tcBorders>
            <w:shd w:val="clear" w:color="auto" w:fill="FFFFFF"/>
          </w:tcPr>
          <w:p w14:paraId="338896A0"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юридического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075693" w14:textId="77777777" w:rsidR="001A7A62" w:rsidRDefault="001A7A62">
            <w:pPr>
              <w:pStyle w:val="western"/>
              <w:rPr>
                <w:rFonts w:ascii="Times New Roman" w:hAnsi="Times New Roman"/>
                <w:sz w:val="20"/>
                <w:szCs w:val="20"/>
              </w:rPr>
            </w:pPr>
          </w:p>
        </w:tc>
      </w:tr>
      <w:tr w:rsidR="001A7A62" w14:paraId="4C4C578B"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54AB31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Фирменное наименование (наименование)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DC511E5" w14:textId="77777777" w:rsidR="001A7A62" w:rsidRDefault="001A7A62">
            <w:pPr>
              <w:pStyle w:val="western"/>
              <w:rPr>
                <w:rFonts w:ascii="Times New Roman" w:hAnsi="Times New Roman"/>
                <w:sz w:val="20"/>
                <w:szCs w:val="20"/>
              </w:rPr>
            </w:pPr>
          </w:p>
        </w:tc>
      </w:tr>
      <w:tr w:rsidR="001A7A62" w14:paraId="48BC5F6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vAlign w:val="center"/>
          </w:tcPr>
          <w:p w14:paraId="27C74D7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об организационно-правовой форме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3F352CE" w14:textId="77777777" w:rsidR="001A7A62" w:rsidRDefault="001A7A62">
            <w:pPr>
              <w:pStyle w:val="western"/>
              <w:rPr>
                <w:rFonts w:ascii="Times New Roman" w:hAnsi="Times New Roman"/>
                <w:sz w:val="20"/>
                <w:szCs w:val="20"/>
              </w:rPr>
            </w:pPr>
          </w:p>
        </w:tc>
      </w:tr>
      <w:tr w:rsidR="001A7A62" w14:paraId="472261A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DA4156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нахождения</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D70D35" w14:textId="77777777" w:rsidR="001A7A62" w:rsidRDefault="001A7A62">
            <w:pPr>
              <w:pStyle w:val="western"/>
              <w:rPr>
                <w:rFonts w:ascii="Times New Roman" w:hAnsi="Times New Roman"/>
                <w:sz w:val="20"/>
                <w:szCs w:val="20"/>
              </w:rPr>
            </w:pPr>
          </w:p>
        </w:tc>
      </w:tr>
      <w:tr w:rsidR="001A7A62" w14:paraId="43B472CC"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D0819E2"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Почтовый адрес</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5B604" w14:textId="77777777" w:rsidR="001A7A62" w:rsidRDefault="001A7A62">
            <w:pPr>
              <w:pStyle w:val="western"/>
              <w:rPr>
                <w:rFonts w:ascii="Times New Roman" w:hAnsi="Times New Roman"/>
                <w:sz w:val="20"/>
                <w:szCs w:val="20"/>
              </w:rPr>
            </w:pPr>
          </w:p>
        </w:tc>
      </w:tr>
      <w:tr w:rsidR="001A7A62" w14:paraId="40B427B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CA4D08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9E1A642" w14:textId="77777777" w:rsidR="001A7A62" w:rsidRDefault="001A7A62">
            <w:pPr>
              <w:pStyle w:val="western"/>
              <w:rPr>
                <w:rFonts w:ascii="Times New Roman" w:hAnsi="Times New Roman"/>
                <w:sz w:val="20"/>
                <w:szCs w:val="20"/>
              </w:rPr>
            </w:pPr>
          </w:p>
        </w:tc>
      </w:tr>
      <w:tr w:rsidR="001A7A62" w14:paraId="17144A1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A63727D"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42C004D" w14:textId="77777777" w:rsidR="001A7A62" w:rsidRDefault="001A7A62">
            <w:pPr>
              <w:pStyle w:val="western"/>
              <w:rPr>
                <w:rFonts w:ascii="Times New Roman" w:hAnsi="Times New Roman"/>
                <w:sz w:val="20"/>
                <w:szCs w:val="20"/>
              </w:rPr>
            </w:pPr>
          </w:p>
        </w:tc>
      </w:tr>
      <w:tr w:rsidR="001A7A62" w14:paraId="2CA1F76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6C009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Контактное лицо</w:t>
            </w:r>
          </w:p>
          <w:p w14:paraId="4A5F9AB0"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 факса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0BE391D" w14:textId="77777777" w:rsidR="001A7A62" w:rsidRDefault="001A7A62">
            <w:pPr>
              <w:pStyle w:val="western"/>
              <w:rPr>
                <w:rFonts w:ascii="Times New Roman" w:hAnsi="Times New Roman"/>
                <w:sz w:val="20"/>
                <w:szCs w:val="20"/>
              </w:rPr>
            </w:pPr>
          </w:p>
        </w:tc>
      </w:tr>
      <w:tr w:rsidR="001A7A62" w14:paraId="2804CBD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C9D43D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8419BDA" w14:textId="77777777" w:rsidR="001A7A62" w:rsidRDefault="001A7A62">
            <w:pPr>
              <w:pStyle w:val="western"/>
              <w:rPr>
                <w:rFonts w:ascii="Times New Roman" w:hAnsi="Times New Roman"/>
                <w:sz w:val="20"/>
                <w:szCs w:val="20"/>
              </w:rPr>
            </w:pPr>
          </w:p>
        </w:tc>
      </w:tr>
      <w:tr w:rsidR="001A7A62" w14:paraId="2BD941AD"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5B0DDD09"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КПП</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DE596DC" w14:textId="77777777" w:rsidR="001A7A62" w:rsidRDefault="001A7A62">
            <w:pPr>
              <w:pStyle w:val="western"/>
              <w:rPr>
                <w:rFonts w:ascii="Times New Roman" w:hAnsi="Times New Roman"/>
                <w:sz w:val="20"/>
                <w:szCs w:val="20"/>
              </w:rPr>
            </w:pPr>
          </w:p>
        </w:tc>
      </w:tr>
      <w:tr w:rsidR="001A7A62" w14:paraId="6D6A3C49"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8B955D3"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ОГРН</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91E608A" w14:textId="77777777" w:rsidR="001A7A62" w:rsidRDefault="001A7A62">
            <w:pPr>
              <w:pStyle w:val="western"/>
              <w:rPr>
                <w:rFonts w:ascii="Times New Roman" w:hAnsi="Times New Roman"/>
                <w:sz w:val="20"/>
                <w:szCs w:val="20"/>
              </w:rPr>
            </w:pPr>
          </w:p>
        </w:tc>
      </w:tr>
      <w:tr w:rsidR="001A7A62" w14:paraId="75EF051E"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F97B887"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ОКПО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8EDE33" w14:textId="77777777" w:rsidR="001A7A62" w:rsidRDefault="001A7A62">
            <w:pPr>
              <w:pStyle w:val="western"/>
              <w:rPr>
                <w:rFonts w:ascii="Times New Roman" w:hAnsi="Times New Roman"/>
                <w:sz w:val="20"/>
                <w:szCs w:val="20"/>
              </w:rPr>
            </w:pPr>
          </w:p>
        </w:tc>
      </w:tr>
      <w:tr w:rsidR="001A7A62" w14:paraId="7A709CD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6DA451B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ОКТМО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3E10459" w14:textId="77777777" w:rsidR="001A7A62" w:rsidRDefault="001A7A62">
            <w:pPr>
              <w:pStyle w:val="western"/>
              <w:rPr>
                <w:rFonts w:ascii="Times New Roman" w:hAnsi="Times New Roman"/>
                <w:sz w:val="20"/>
                <w:szCs w:val="20"/>
              </w:rPr>
            </w:pPr>
          </w:p>
        </w:tc>
      </w:tr>
      <w:tr w:rsidR="001A7A62" w14:paraId="57B01C96"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4D3D4A54"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Дата постановки на учет в налоговом органе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3596623" w14:textId="77777777" w:rsidR="001A7A62" w:rsidRDefault="001A7A62">
            <w:pPr>
              <w:pStyle w:val="western"/>
              <w:rPr>
                <w:rFonts w:ascii="Times New Roman" w:hAnsi="Times New Roman"/>
                <w:sz w:val="20"/>
                <w:szCs w:val="20"/>
              </w:rPr>
            </w:pPr>
          </w:p>
        </w:tc>
      </w:tr>
      <w:tr w:rsidR="001A7A62" w14:paraId="6321416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1A459876"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F6A4E8" w14:textId="77777777" w:rsidR="001A7A62" w:rsidRDefault="001A7A62">
            <w:pPr>
              <w:pStyle w:val="western"/>
              <w:rPr>
                <w:rFonts w:ascii="Times New Roman" w:hAnsi="Times New Roman"/>
                <w:sz w:val="20"/>
                <w:szCs w:val="20"/>
              </w:rPr>
            </w:pPr>
          </w:p>
        </w:tc>
      </w:tr>
      <w:tr w:rsidR="001A7A62" w14:paraId="079EC177"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DD706A1" w14:textId="77777777" w:rsidR="001A7A62" w:rsidRDefault="005F3295">
            <w:pPr>
              <w:pStyle w:val="western"/>
              <w:ind w:firstLine="301"/>
              <w:rPr>
                <w:rFonts w:ascii="Times New Roman" w:hAnsi="Times New Roman"/>
                <w:b/>
                <w:bCs/>
                <w:sz w:val="20"/>
                <w:szCs w:val="20"/>
              </w:rPr>
            </w:pPr>
            <w:r>
              <w:rPr>
                <w:rFonts w:ascii="Times New Roman" w:hAnsi="Times New Roman"/>
                <w:b/>
                <w:bCs/>
                <w:sz w:val="20"/>
                <w:szCs w:val="20"/>
              </w:rPr>
              <w:t>Для физического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D260BC8" w14:textId="77777777" w:rsidR="001A7A62" w:rsidRDefault="001A7A62">
            <w:pPr>
              <w:pStyle w:val="western"/>
              <w:rPr>
                <w:rFonts w:ascii="Times New Roman" w:hAnsi="Times New Roman"/>
                <w:sz w:val="20"/>
                <w:szCs w:val="20"/>
              </w:rPr>
            </w:pPr>
          </w:p>
        </w:tc>
      </w:tr>
      <w:tr w:rsidR="001A7A62" w14:paraId="6DD47FC3"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070A27B"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Фамилия, имя, отчество</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C1647FD" w14:textId="77777777" w:rsidR="001A7A62" w:rsidRDefault="001A7A62">
            <w:pPr>
              <w:pStyle w:val="western"/>
              <w:rPr>
                <w:rFonts w:ascii="Times New Roman" w:hAnsi="Times New Roman"/>
                <w:sz w:val="20"/>
                <w:szCs w:val="20"/>
              </w:rPr>
            </w:pPr>
          </w:p>
        </w:tc>
      </w:tr>
      <w:tr w:rsidR="001A7A62" w14:paraId="1F811C8A"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C36474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Паспортные данные</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959A7A5" w14:textId="77777777" w:rsidR="001A7A62" w:rsidRDefault="001A7A62">
            <w:pPr>
              <w:pStyle w:val="western"/>
              <w:rPr>
                <w:rFonts w:ascii="Times New Roman" w:hAnsi="Times New Roman"/>
                <w:sz w:val="20"/>
                <w:szCs w:val="20"/>
              </w:rPr>
            </w:pPr>
          </w:p>
        </w:tc>
      </w:tr>
      <w:tr w:rsidR="001A7A62" w14:paraId="285C88D8"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730AB6E"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Сведения о месте жительства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12D77DF" w14:textId="77777777" w:rsidR="001A7A62" w:rsidRDefault="001A7A62">
            <w:pPr>
              <w:pStyle w:val="western"/>
              <w:rPr>
                <w:rFonts w:ascii="Times New Roman" w:hAnsi="Times New Roman"/>
                <w:sz w:val="20"/>
                <w:szCs w:val="20"/>
              </w:rPr>
            </w:pPr>
          </w:p>
        </w:tc>
      </w:tr>
      <w:tr w:rsidR="001A7A62" w14:paraId="0851A332"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00FA905A"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Номер контактного телефона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78083EB" w14:textId="77777777" w:rsidR="001A7A62" w:rsidRDefault="001A7A62">
            <w:pPr>
              <w:pStyle w:val="western"/>
              <w:rPr>
                <w:rFonts w:ascii="Times New Roman" w:hAnsi="Times New Roman"/>
                <w:sz w:val="20"/>
                <w:szCs w:val="20"/>
              </w:rPr>
            </w:pPr>
          </w:p>
        </w:tc>
      </w:tr>
      <w:tr w:rsidR="001A7A62" w14:paraId="39F13540"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3EEE6575"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Адрес электронной почты</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AB702BF" w14:textId="77777777" w:rsidR="001A7A62" w:rsidRDefault="001A7A62">
            <w:pPr>
              <w:pStyle w:val="western"/>
              <w:rPr>
                <w:rFonts w:ascii="Times New Roman" w:hAnsi="Times New Roman"/>
                <w:sz w:val="20"/>
                <w:szCs w:val="20"/>
              </w:rPr>
            </w:pPr>
          </w:p>
        </w:tc>
      </w:tr>
      <w:tr w:rsidR="001A7A62" w14:paraId="31C3013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7594A63F"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2BAC276" w14:textId="77777777" w:rsidR="001A7A62" w:rsidRDefault="001A7A62">
            <w:pPr>
              <w:pStyle w:val="western"/>
              <w:rPr>
                <w:rFonts w:ascii="Times New Roman" w:hAnsi="Times New Roman"/>
                <w:sz w:val="20"/>
                <w:szCs w:val="20"/>
              </w:rPr>
            </w:pPr>
          </w:p>
        </w:tc>
      </w:tr>
      <w:tr w:rsidR="001A7A62" w14:paraId="1E526D15" w14:textId="77777777">
        <w:trPr>
          <w:cantSplit/>
          <w:jc w:val="center"/>
        </w:trPr>
        <w:tc>
          <w:tcPr>
            <w:tcW w:w="5120" w:type="dxa"/>
            <w:tcBorders>
              <w:top w:val="single" w:sz="4" w:space="0" w:color="000001"/>
              <w:left w:val="single" w:sz="4" w:space="0" w:color="000001"/>
              <w:bottom w:val="single" w:sz="4" w:space="0" w:color="000001"/>
            </w:tcBorders>
            <w:shd w:val="clear" w:color="auto" w:fill="FFFFFF"/>
          </w:tcPr>
          <w:p w14:paraId="21122E04" w14:textId="77777777" w:rsidR="001A7A62" w:rsidRDefault="005F3295">
            <w:pPr>
              <w:pStyle w:val="western"/>
              <w:ind w:firstLine="726"/>
              <w:rPr>
                <w:rFonts w:ascii="Times New Roman" w:hAnsi="Times New Roman"/>
                <w:sz w:val="20"/>
                <w:szCs w:val="20"/>
              </w:rPr>
            </w:pPr>
            <w:r>
              <w:rPr>
                <w:rFonts w:ascii="Times New Roman" w:hAnsi="Times New Roman"/>
                <w:sz w:val="20"/>
                <w:szCs w:val="20"/>
              </w:rPr>
              <w:t>Банковские реквизиты (к/с, р/с, наименование банка, БИК)</w:t>
            </w:r>
          </w:p>
        </w:tc>
        <w:tc>
          <w:tcPr>
            <w:tcW w:w="5030"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17C082C" w14:textId="77777777" w:rsidR="001A7A62" w:rsidRDefault="001A7A62">
            <w:pPr>
              <w:pStyle w:val="western"/>
              <w:rPr>
                <w:rFonts w:ascii="Times New Roman" w:hAnsi="Times New Roman"/>
                <w:sz w:val="20"/>
                <w:szCs w:val="20"/>
              </w:rPr>
            </w:pPr>
          </w:p>
        </w:tc>
      </w:tr>
    </w:tbl>
    <w:p w14:paraId="5B2F8416" w14:textId="77777777" w:rsidR="001A7A62" w:rsidRDefault="001A7A62">
      <w:pPr>
        <w:pStyle w:val="western"/>
        <w:rPr>
          <w:rFonts w:ascii="Times New Roman" w:hAnsi="Times New Roman"/>
          <w:sz w:val="20"/>
          <w:szCs w:val="20"/>
        </w:rPr>
      </w:pPr>
    </w:p>
    <w:p w14:paraId="48EB2871" w14:textId="77777777" w:rsidR="001A7A62" w:rsidRDefault="005F3295">
      <w:pPr>
        <w:pStyle w:val="western"/>
        <w:rPr>
          <w:rFonts w:ascii="Times New Roman" w:hAnsi="Times New Roman"/>
          <w:sz w:val="18"/>
          <w:szCs w:val="18"/>
        </w:rPr>
      </w:pPr>
      <w:r>
        <w:rPr>
          <w:rFonts w:ascii="Times New Roman" w:hAnsi="Times New Roman"/>
          <w:sz w:val="18"/>
          <w:szCs w:val="18"/>
        </w:rPr>
        <w:t>Мы, нижеподписавшиеся, заверяем правильность всех данных, указанных в анкете.</w:t>
      </w:r>
    </w:p>
    <w:p w14:paraId="007B58D6" w14:textId="77777777" w:rsidR="001A7A62" w:rsidRDefault="005F3295">
      <w:pPr>
        <w:pStyle w:val="western"/>
        <w:rPr>
          <w:rFonts w:ascii="Times New Roman" w:hAnsi="Times New Roman"/>
          <w:sz w:val="18"/>
          <w:szCs w:val="18"/>
        </w:rPr>
      </w:pPr>
      <w:r>
        <w:rPr>
          <w:rFonts w:ascii="Times New Roman" w:hAnsi="Times New Roman"/>
          <w:sz w:val="18"/>
          <w:szCs w:val="18"/>
        </w:rPr>
        <w:t>В подтверждение вышеприведенных данных к анкете прикладываются следующие документы:</w:t>
      </w:r>
    </w:p>
    <w:p w14:paraId="170BBECB"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38A33C4D" w14:textId="77777777" w:rsidR="001A7A62" w:rsidRDefault="005F3295">
      <w:pPr>
        <w:pStyle w:val="western"/>
        <w:numPr>
          <w:ilvl w:val="0"/>
          <w:numId w:val="6"/>
        </w:numPr>
        <w:rPr>
          <w:rFonts w:ascii="Times New Roman" w:hAnsi="Times New Roman"/>
          <w:sz w:val="18"/>
          <w:szCs w:val="18"/>
        </w:rPr>
      </w:pPr>
      <w:r>
        <w:rPr>
          <w:rFonts w:ascii="Times New Roman" w:hAnsi="Times New Roman"/>
          <w:sz w:val="18"/>
          <w:szCs w:val="18"/>
        </w:rPr>
        <w:t xml:space="preserve">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r>
        <w:rPr>
          <w:rFonts w:ascii="Times New Roman" w:hAnsi="Times New Roman"/>
          <w:sz w:val="18"/>
          <w:szCs w:val="18"/>
        </w:rPr>
        <w:t>;</w:t>
      </w:r>
    </w:p>
    <w:p w14:paraId="694D310C" w14:textId="77777777" w:rsidR="001A7A62" w:rsidRDefault="005F3295">
      <w:pPr>
        <w:pStyle w:val="western"/>
        <w:rPr>
          <w:rFonts w:ascii="Times New Roman" w:hAnsi="Times New Roman"/>
          <w:sz w:val="18"/>
          <w:szCs w:val="18"/>
        </w:rPr>
      </w:pPr>
      <w:r>
        <w:rPr>
          <w:rFonts w:ascii="Times New Roman" w:hAnsi="Times New Roman"/>
          <w:sz w:val="18"/>
          <w:szCs w:val="18"/>
        </w:rPr>
        <w:t>…………………………………………………………………………………………...</w:t>
      </w:r>
    </w:p>
    <w:p w14:paraId="515F7E10" w14:textId="77777777" w:rsidR="001A7A62" w:rsidRDefault="005F3295">
      <w:pPr>
        <w:pStyle w:val="western"/>
        <w:rPr>
          <w:rFonts w:ascii="Times New Roman" w:hAnsi="Times New Roman"/>
          <w:i/>
          <w:iCs/>
          <w:sz w:val="18"/>
          <w:szCs w:val="18"/>
        </w:rPr>
      </w:pPr>
      <w:r>
        <w:rPr>
          <w:rFonts w:ascii="Times New Roman" w:hAnsi="Times New Roman"/>
          <w:sz w:val="18"/>
          <w:szCs w:val="18"/>
          <w:lang w:val="en-US"/>
        </w:rPr>
        <w:t>n</w:t>
      </w:r>
      <w:r>
        <w:rPr>
          <w:rFonts w:ascii="Times New Roman" w:hAnsi="Times New Roman"/>
          <w:sz w:val="18"/>
          <w:szCs w:val="18"/>
        </w:rPr>
        <w:t xml:space="preserve">. ___________ </w:t>
      </w:r>
      <w:r>
        <w:rPr>
          <w:rFonts w:ascii="Times New Roman" w:hAnsi="Times New Roman"/>
          <w:i/>
          <w:iCs/>
          <w:sz w:val="18"/>
          <w:szCs w:val="18"/>
        </w:rPr>
        <w:t>(название документа)</w:t>
      </w:r>
      <w:r>
        <w:rPr>
          <w:rFonts w:ascii="Times New Roman" w:hAnsi="Times New Roman"/>
          <w:sz w:val="18"/>
          <w:szCs w:val="18"/>
        </w:rPr>
        <w:t xml:space="preserve"> ____ </w:t>
      </w:r>
      <w:r>
        <w:rPr>
          <w:rFonts w:ascii="Times New Roman" w:hAnsi="Times New Roman"/>
          <w:i/>
          <w:iCs/>
          <w:sz w:val="18"/>
          <w:szCs w:val="18"/>
        </w:rPr>
        <w:t>(количество страниц в документе).</w:t>
      </w:r>
    </w:p>
    <w:p w14:paraId="57740A72" w14:textId="77777777" w:rsidR="001A7A62" w:rsidRDefault="001A7A62">
      <w:pPr>
        <w:pStyle w:val="western"/>
        <w:rPr>
          <w:rFonts w:ascii="Times New Roman" w:hAnsi="Times New Roman"/>
          <w:sz w:val="18"/>
          <w:szCs w:val="18"/>
        </w:rPr>
      </w:pPr>
    </w:p>
    <w:p w14:paraId="19C1A111" w14:textId="77777777" w:rsidR="001A7A62" w:rsidRDefault="005F3295">
      <w:pPr>
        <w:pStyle w:val="western"/>
        <w:rPr>
          <w:rFonts w:ascii="Times New Roman" w:hAnsi="Times New Roman"/>
          <w:sz w:val="18"/>
          <w:szCs w:val="18"/>
        </w:rPr>
      </w:pPr>
      <w:r>
        <w:rPr>
          <w:rFonts w:ascii="Times New Roman" w:hAnsi="Times New Roman"/>
          <w:b/>
          <w:bCs/>
          <w:sz w:val="18"/>
          <w:szCs w:val="18"/>
        </w:rPr>
        <w:t>Участник закупки (уполномоченный представитель)</w:t>
      </w:r>
      <w:r>
        <w:rPr>
          <w:rFonts w:ascii="Times New Roman" w:hAnsi="Times New Roman"/>
          <w:sz w:val="18"/>
          <w:szCs w:val="18"/>
        </w:rPr>
        <w:t xml:space="preserve"> ____________________________/Ф.И.О./</w:t>
      </w:r>
    </w:p>
    <w:p w14:paraId="344CC100" w14:textId="77777777" w:rsidR="001A7A62" w:rsidRDefault="005F3295">
      <w:pPr>
        <w:pStyle w:val="western"/>
        <w:rPr>
          <w:rFonts w:ascii="Times New Roman" w:hAnsi="Times New Roman"/>
          <w:i/>
          <w:iCs/>
          <w:sz w:val="18"/>
          <w:szCs w:val="18"/>
          <w:vertAlign w:val="superscript"/>
        </w:rPr>
      </w:pPr>
      <w:r>
        <w:rPr>
          <w:rFonts w:ascii="Times New Roman" w:hAnsi="Times New Roman"/>
          <w:i/>
          <w:iCs/>
          <w:sz w:val="18"/>
          <w:szCs w:val="18"/>
          <w:vertAlign w:val="superscript"/>
        </w:rPr>
        <w:t>(подпись)</w:t>
      </w:r>
    </w:p>
    <w:p w14:paraId="7F94DCD6" w14:textId="77777777" w:rsidR="001A7A62" w:rsidRDefault="005F3295">
      <w:pPr>
        <w:pStyle w:val="western"/>
        <w:rPr>
          <w:rFonts w:ascii="Times New Roman" w:hAnsi="Times New Roman"/>
          <w:b/>
          <w:bCs/>
          <w:sz w:val="18"/>
          <w:szCs w:val="18"/>
        </w:rPr>
      </w:pPr>
      <w:r>
        <w:rPr>
          <w:rFonts w:ascii="Times New Roman" w:hAnsi="Times New Roman"/>
          <w:b/>
          <w:bCs/>
          <w:sz w:val="18"/>
          <w:szCs w:val="18"/>
        </w:rPr>
        <w:t>МП</w:t>
      </w:r>
    </w:p>
    <w:p w14:paraId="0CE8F4A8" w14:textId="77777777" w:rsidR="001A7A62" w:rsidRDefault="005F3295">
      <w:pPr>
        <w:pStyle w:val="western"/>
        <w:rPr>
          <w:rFonts w:ascii="Times New Roman" w:hAnsi="Times New Roman"/>
          <w:i/>
          <w:iCs/>
          <w:sz w:val="20"/>
          <w:szCs w:val="20"/>
          <w:vertAlign w:val="superscript"/>
        </w:rPr>
      </w:pPr>
      <w:r>
        <w:rPr>
          <w:rFonts w:ascii="Times New Roman" w:hAnsi="Times New Roman"/>
          <w:b/>
          <w:bCs/>
          <w:sz w:val="18"/>
          <w:szCs w:val="18"/>
        </w:rPr>
        <w:t>Главный бухгалтер</w:t>
      </w:r>
      <w:r>
        <w:rPr>
          <w:rFonts w:ascii="Times New Roman" w:hAnsi="Times New Roman"/>
          <w:sz w:val="18"/>
          <w:szCs w:val="18"/>
        </w:rPr>
        <w:t xml:space="preserve"> ______________________ /Ф.И.О./</w:t>
      </w:r>
      <w:r>
        <w:rPr>
          <w:rFonts w:ascii="Times New Roman" w:hAnsi="Times New Roman"/>
          <w:i/>
          <w:iCs/>
          <w:sz w:val="20"/>
          <w:szCs w:val="20"/>
          <w:vertAlign w:val="superscript"/>
        </w:rPr>
        <w:t>(подпись)</w:t>
      </w:r>
      <w:r>
        <w:br w:type="page"/>
      </w:r>
    </w:p>
    <w:p w14:paraId="5FFE8EB2" w14:textId="77777777" w:rsidR="001A7A62" w:rsidRDefault="005F3295">
      <w:pPr>
        <w:jc w:val="right"/>
        <w:rPr>
          <w:rFonts w:ascii="Times New Roman" w:hAnsi="Times New Roman"/>
          <w:sz w:val="20"/>
          <w:szCs w:val="20"/>
        </w:rPr>
      </w:pPr>
      <w:r>
        <w:rPr>
          <w:rFonts w:ascii="Times New Roman" w:hAnsi="Times New Roman"/>
          <w:sz w:val="20"/>
          <w:szCs w:val="20"/>
        </w:rPr>
        <w:t xml:space="preserve">Приложение №4 </w:t>
      </w:r>
    </w:p>
    <w:p w14:paraId="43B52F4F" w14:textId="77777777" w:rsidR="001A7A62" w:rsidRDefault="005F3295">
      <w:pPr>
        <w:jc w:val="right"/>
        <w:rPr>
          <w:rFonts w:ascii="Times New Roman" w:hAnsi="Times New Roman"/>
          <w:bCs/>
          <w:sz w:val="20"/>
          <w:szCs w:val="20"/>
        </w:rPr>
      </w:pPr>
      <w:r>
        <w:rPr>
          <w:rFonts w:ascii="Times New Roman" w:hAnsi="Times New Roman"/>
          <w:bCs/>
          <w:color w:val="000000"/>
          <w:sz w:val="20"/>
          <w:szCs w:val="20"/>
        </w:rPr>
        <w:t xml:space="preserve">к  </w:t>
      </w:r>
      <w:r>
        <w:rPr>
          <w:rFonts w:ascii="Times New Roman" w:hAnsi="Times New Roman"/>
          <w:sz w:val="20"/>
          <w:szCs w:val="20"/>
        </w:rPr>
        <w:t xml:space="preserve">извещению на проведение запроса котировок </w:t>
      </w:r>
      <w:r>
        <w:rPr>
          <w:rFonts w:ascii="Times New Roman" w:hAnsi="Times New Roman"/>
          <w:bCs/>
          <w:sz w:val="20"/>
          <w:szCs w:val="20"/>
        </w:rPr>
        <w:t>в</w:t>
      </w:r>
    </w:p>
    <w:p w14:paraId="18E4D214" w14:textId="77777777" w:rsidR="001A7A62" w:rsidRDefault="005F3295">
      <w:pPr>
        <w:jc w:val="right"/>
        <w:rPr>
          <w:rFonts w:ascii="Times New Roman" w:hAnsi="Times New Roman"/>
          <w:bCs/>
          <w:sz w:val="20"/>
          <w:szCs w:val="20"/>
        </w:rPr>
      </w:pPr>
      <w:r>
        <w:rPr>
          <w:rFonts w:ascii="Times New Roman" w:hAnsi="Times New Roman"/>
          <w:bCs/>
          <w:sz w:val="20"/>
          <w:szCs w:val="20"/>
        </w:rPr>
        <w:t>электронной форме</w:t>
      </w:r>
    </w:p>
    <w:p w14:paraId="1D5BFDB8" w14:textId="77777777" w:rsidR="00597130" w:rsidRDefault="00597130">
      <w:pPr>
        <w:jc w:val="center"/>
        <w:rPr>
          <w:rFonts w:ascii="Times New Roman" w:hAnsi="Times New Roman"/>
          <w:b/>
          <w:bCs/>
          <w:sz w:val="20"/>
          <w:szCs w:val="20"/>
        </w:rPr>
      </w:pPr>
    </w:p>
    <w:p w14:paraId="6D213503" w14:textId="77777777" w:rsidR="001A7A62" w:rsidRDefault="005F3295">
      <w:pPr>
        <w:jc w:val="center"/>
        <w:rPr>
          <w:rFonts w:ascii="Times New Roman" w:hAnsi="Times New Roman"/>
          <w:b/>
          <w:bCs/>
          <w:sz w:val="20"/>
          <w:szCs w:val="20"/>
        </w:rPr>
      </w:pPr>
      <w:r>
        <w:rPr>
          <w:rFonts w:ascii="Times New Roman" w:hAnsi="Times New Roman"/>
          <w:b/>
          <w:bCs/>
          <w:sz w:val="20"/>
          <w:szCs w:val="20"/>
        </w:rPr>
        <w:t>Договор №______ (Проект)</w:t>
      </w:r>
    </w:p>
    <w:p w14:paraId="2DFBA4A2" w14:textId="77777777" w:rsidR="001A7A62" w:rsidRDefault="001A7A62">
      <w:pPr>
        <w:ind w:firstLine="720"/>
        <w:jc w:val="center"/>
        <w:rPr>
          <w:rFonts w:ascii="Times New Roman" w:hAnsi="Times New Roman"/>
          <w:sz w:val="20"/>
          <w:szCs w:val="20"/>
        </w:rPr>
      </w:pPr>
    </w:p>
    <w:p w14:paraId="29E7AE19" w14:textId="77777777" w:rsidR="001A7A62" w:rsidRDefault="005F3295">
      <w:pPr>
        <w:pStyle w:val="af6"/>
        <w:jc w:val="both"/>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r>
      <w:r>
        <w:rPr>
          <w:rFonts w:ascii="Times New Roman" w:hAnsi="Times New Roman"/>
          <w:sz w:val="20"/>
          <w:szCs w:val="20"/>
        </w:rPr>
        <w:tab/>
        <w:t xml:space="preserve"> </w:t>
      </w:r>
      <w:r w:rsidR="005D2C7A">
        <w:rPr>
          <w:rFonts w:ascii="Times New Roman" w:hAnsi="Times New Roman"/>
          <w:sz w:val="20"/>
          <w:szCs w:val="20"/>
        </w:rPr>
        <w:t xml:space="preserve">                                                                      </w:t>
      </w:r>
      <w:r w:rsidR="003955DD">
        <w:rPr>
          <w:rFonts w:ascii="Times New Roman" w:hAnsi="Times New Roman"/>
          <w:sz w:val="20"/>
          <w:szCs w:val="20"/>
        </w:rPr>
        <w:t xml:space="preserve"> _____________</w:t>
      </w:r>
      <w:r>
        <w:rPr>
          <w:rFonts w:ascii="Times New Roman" w:hAnsi="Times New Roman"/>
          <w:sz w:val="20"/>
          <w:szCs w:val="20"/>
        </w:rPr>
        <w:t xml:space="preserve"> 202</w:t>
      </w:r>
      <w:r w:rsidR="005D2C7A">
        <w:rPr>
          <w:rFonts w:ascii="Times New Roman" w:hAnsi="Times New Roman"/>
          <w:sz w:val="20"/>
          <w:szCs w:val="20"/>
        </w:rPr>
        <w:t>6</w:t>
      </w:r>
      <w:r>
        <w:rPr>
          <w:rFonts w:ascii="Times New Roman" w:hAnsi="Times New Roman"/>
          <w:sz w:val="20"/>
          <w:szCs w:val="20"/>
        </w:rPr>
        <w:t xml:space="preserve"> г.</w:t>
      </w:r>
    </w:p>
    <w:p w14:paraId="380EC75B" w14:textId="77777777" w:rsidR="001A7A62" w:rsidRDefault="001A7A62">
      <w:pPr>
        <w:pStyle w:val="af6"/>
        <w:ind w:firstLine="540"/>
        <w:jc w:val="both"/>
        <w:rPr>
          <w:rFonts w:ascii="Times New Roman" w:hAnsi="Times New Roman"/>
          <w:sz w:val="20"/>
          <w:szCs w:val="20"/>
        </w:rPr>
      </w:pPr>
    </w:p>
    <w:p w14:paraId="2A02B278" w14:textId="77777777" w:rsidR="001A7A62" w:rsidRDefault="005F3295">
      <w:pPr>
        <w:pStyle w:val="af6"/>
        <w:ind w:firstLine="426"/>
        <w:jc w:val="both"/>
        <w:rPr>
          <w:rFonts w:ascii="Times New Roman" w:hAnsi="Times New Roman"/>
          <w:sz w:val="20"/>
          <w:szCs w:val="20"/>
        </w:rPr>
      </w:pPr>
      <w:r>
        <w:rPr>
          <w:rFonts w:ascii="Times New Roman" w:hAnsi="Times New Roman"/>
          <w:bCs/>
          <w:sz w:val="20"/>
          <w:szCs w:val="20"/>
        </w:rPr>
        <w:t>Государственное автономное учреждение здравоохранения «Энгельсская городская клиническая больн</w:t>
      </w:r>
      <w:r>
        <w:rPr>
          <w:rFonts w:ascii="Times New Roman" w:hAnsi="Times New Roman"/>
          <w:sz w:val="20"/>
          <w:szCs w:val="20"/>
        </w:rPr>
        <w:t xml:space="preserve">ица № 1», именуемое в дальнейшем «Заказчик», в лице главного врача А.А. Юанова,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_________, с другой стороны, вместе именуемые в дальнейшем «Стороны», на основании протокола комиссии Заказчика (протокол от _____________ №__________) заключили </w:t>
      </w:r>
      <w:r>
        <w:rPr>
          <w:rFonts w:ascii="Times New Roman" w:hAnsi="Times New Roman"/>
          <w:sz w:val="20"/>
          <w:szCs w:val="20"/>
          <w:shd w:val="clear" w:color="auto" w:fill="FFFFFF"/>
        </w:rPr>
        <w:t xml:space="preserve">настоящий </w:t>
      </w:r>
      <w:r>
        <w:rPr>
          <w:rFonts w:ascii="Times New Roman" w:hAnsi="Times New Roman"/>
          <w:bCs/>
          <w:sz w:val="20"/>
          <w:szCs w:val="20"/>
        </w:rPr>
        <w:t xml:space="preserve">договор  </w:t>
      </w:r>
      <w:r>
        <w:rPr>
          <w:rFonts w:ascii="Times New Roman" w:hAnsi="Times New Roman"/>
          <w:sz w:val="20"/>
          <w:szCs w:val="20"/>
        </w:rPr>
        <w:t>о нижеследующем:</w:t>
      </w:r>
    </w:p>
    <w:p w14:paraId="44857937" w14:textId="77777777" w:rsidR="00597130" w:rsidRDefault="00597130">
      <w:pPr>
        <w:pStyle w:val="af6"/>
        <w:ind w:firstLine="426"/>
        <w:jc w:val="center"/>
        <w:rPr>
          <w:rStyle w:val="ae"/>
          <w:rFonts w:ascii="Times New Roman" w:hAnsi="Times New Roman"/>
          <w:sz w:val="20"/>
          <w:szCs w:val="20"/>
          <w:shd w:val="clear" w:color="auto" w:fill="FFFFFF"/>
        </w:rPr>
      </w:pPr>
    </w:p>
    <w:p w14:paraId="4F8801BB"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shd w:val="clear" w:color="auto" w:fill="FFFFFF"/>
        </w:rPr>
        <w:t>1. Предмет договора.</w:t>
      </w:r>
    </w:p>
    <w:p w14:paraId="2FB7391A" w14:textId="6887ED1F"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1.1. Поставщик обязуется поставить Заказчику </w:t>
      </w:r>
      <w:r w:rsidR="00226D88">
        <w:rPr>
          <w:rFonts w:ascii="Times New Roman" w:hAnsi="Times New Roman"/>
          <w:sz w:val="20"/>
          <w:szCs w:val="20"/>
        </w:rPr>
        <w:t>мягкий инвентарь</w:t>
      </w:r>
      <w:r w:rsidR="006C7D23" w:rsidRPr="006C7D23">
        <w:rPr>
          <w:rFonts w:ascii="Times New Roman" w:hAnsi="Times New Roman"/>
          <w:sz w:val="20"/>
          <w:szCs w:val="20"/>
        </w:rPr>
        <w:t xml:space="preserve"> </w:t>
      </w:r>
      <w:r w:rsidR="004604CD">
        <w:rPr>
          <w:rFonts w:ascii="Times New Roman" w:hAnsi="Times New Roman"/>
          <w:sz w:val="20"/>
          <w:szCs w:val="20"/>
        </w:rPr>
        <w:t xml:space="preserve"> </w:t>
      </w:r>
      <w:r>
        <w:rPr>
          <w:rFonts w:ascii="Times New Roman" w:hAnsi="Times New Roman"/>
          <w:sz w:val="20"/>
          <w:szCs w:val="20"/>
        </w:rPr>
        <w:t xml:space="preserve">(далее - товар) согласно Спецификации (Приложение № 1), которая является неотъемлемой частью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23166FF1"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1.2. Заказчик обязуется оплатить поставленный Товар, в соответствии с требованиями и условиями настоящего </w:t>
      </w:r>
      <w:r>
        <w:rPr>
          <w:rFonts w:ascii="Times New Roman" w:hAnsi="Times New Roman"/>
          <w:sz w:val="20"/>
          <w:szCs w:val="20"/>
          <w:shd w:val="clear" w:color="auto" w:fill="FFFFFF"/>
        </w:rPr>
        <w:t>Договор</w:t>
      </w:r>
      <w:r>
        <w:rPr>
          <w:rFonts w:ascii="Times New Roman" w:hAnsi="Times New Roman"/>
          <w:sz w:val="20"/>
          <w:szCs w:val="20"/>
        </w:rPr>
        <w:t>а.</w:t>
      </w:r>
    </w:p>
    <w:p w14:paraId="2ED12DB2" w14:textId="77777777" w:rsidR="00597130" w:rsidRDefault="00597130">
      <w:pPr>
        <w:pStyle w:val="af6"/>
        <w:ind w:firstLine="426"/>
        <w:jc w:val="center"/>
        <w:rPr>
          <w:rStyle w:val="ae"/>
          <w:rFonts w:ascii="Times New Roman" w:hAnsi="Times New Roman"/>
          <w:sz w:val="20"/>
          <w:szCs w:val="20"/>
        </w:rPr>
      </w:pPr>
    </w:p>
    <w:p w14:paraId="29D2C189" w14:textId="77777777" w:rsidR="001A7A62" w:rsidRDefault="005F3295">
      <w:pPr>
        <w:pStyle w:val="af6"/>
        <w:ind w:firstLine="426"/>
        <w:jc w:val="center"/>
        <w:rPr>
          <w:rStyle w:val="ae"/>
          <w:rFonts w:ascii="Times New Roman" w:hAnsi="Times New Roman"/>
          <w:sz w:val="20"/>
          <w:szCs w:val="20"/>
        </w:rPr>
      </w:pPr>
      <w:r>
        <w:rPr>
          <w:rStyle w:val="ae"/>
          <w:rFonts w:ascii="Times New Roman" w:hAnsi="Times New Roman"/>
          <w:sz w:val="20"/>
          <w:szCs w:val="20"/>
        </w:rPr>
        <w:t>2. Сроки поставки.</w:t>
      </w:r>
    </w:p>
    <w:p w14:paraId="15575D45" w14:textId="77777777" w:rsidR="001A7A62" w:rsidRDefault="005F3295" w:rsidP="00B10CC1">
      <w:pPr>
        <w:pStyle w:val="ab"/>
        <w:ind w:firstLine="426"/>
        <w:jc w:val="both"/>
        <w:rPr>
          <w:rStyle w:val="ep"/>
          <w:rFonts w:ascii="Times New Roman" w:eastAsia="Calibri" w:hAnsi="Times New Roman"/>
          <w:bCs/>
          <w:iCs/>
          <w:color w:val="000000"/>
          <w:sz w:val="20"/>
          <w:szCs w:val="20"/>
          <w:lang w:eastAsia="ar-SA"/>
        </w:rPr>
      </w:pPr>
      <w:r>
        <w:rPr>
          <w:rFonts w:ascii="Times New Roman" w:hAnsi="Times New Roman"/>
          <w:sz w:val="20"/>
          <w:szCs w:val="20"/>
        </w:rPr>
        <w:t>2.1.</w:t>
      </w:r>
      <w:r w:rsidR="005D2C7A">
        <w:rPr>
          <w:rFonts w:ascii="Times New Roman" w:hAnsi="Times New Roman"/>
          <w:sz w:val="20"/>
          <w:szCs w:val="20"/>
        </w:rPr>
        <w:t xml:space="preserve"> </w:t>
      </w:r>
      <w:r w:rsidR="00F97C43">
        <w:rPr>
          <w:rStyle w:val="ep"/>
          <w:rFonts w:ascii="Times New Roman" w:eastAsia="Calibri" w:hAnsi="Times New Roman"/>
          <w:iCs/>
          <w:sz w:val="20"/>
          <w:szCs w:val="20"/>
          <w:shd w:val="clear" w:color="auto" w:fill="FFFFFF"/>
          <w:lang w:eastAsia="ar-SA"/>
        </w:rPr>
        <w:t>Постав</w:t>
      </w:r>
      <w:r w:rsidR="0029399B">
        <w:rPr>
          <w:rStyle w:val="ep"/>
          <w:rFonts w:ascii="Times New Roman" w:eastAsia="Calibri" w:hAnsi="Times New Roman"/>
          <w:iCs/>
          <w:sz w:val="20"/>
          <w:szCs w:val="20"/>
          <w:shd w:val="clear" w:color="auto" w:fill="FFFFFF"/>
          <w:lang w:eastAsia="ar-SA"/>
        </w:rPr>
        <w:t xml:space="preserve">ка товара </w:t>
      </w:r>
      <w:bookmarkStart w:id="17" w:name="_Hlk229068166"/>
      <w:r w:rsidR="0029399B">
        <w:rPr>
          <w:rStyle w:val="ep"/>
          <w:rFonts w:ascii="Times New Roman" w:eastAsia="Calibri" w:hAnsi="Times New Roman"/>
          <w:iCs/>
          <w:sz w:val="20"/>
          <w:szCs w:val="20"/>
          <w:shd w:val="clear" w:color="auto" w:fill="FFFFFF"/>
          <w:lang w:eastAsia="ar-SA"/>
        </w:rPr>
        <w:t>производится в течение</w:t>
      </w:r>
      <w:r w:rsidR="00F97C43">
        <w:rPr>
          <w:rStyle w:val="ep"/>
          <w:rFonts w:ascii="Times New Roman" w:eastAsia="Calibri" w:hAnsi="Times New Roman"/>
          <w:iCs/>
          <w:sz w:val="20"/>
          <w:szCs w:val="20"/>
          <w:shd w:val="clear" w:color="auto" w:fill="FFFFFF"/>
          <w:lang w:eastAsia="ar-SA"/>
        </w:rPr>
        <w:t xml:space="preserve"> </w:t>
      </w:r>
      <w:r w:rsidR="006C7D23">
        <w:rPr>
          <w:rStyle w:val="ep"/>
          <w:rFonts w:ascii="Times New Roman" w:eastAsia="Calibri" w:hAnsi="Times New Roman"/>
          <w:iCs/>
          <w:sz w:val="20"/>
          <w:szCs w:val="20"/>
          <w:shd w:val="clear" w:color="auto" w:fill="FFFFFF"/>
          <w:lang w:eastAsia="ar-SA"/>
        </w:rPr>
        <w:t xml:space="preserve">20 </w:t>
      </w:r>
      <w:r w:rsidR="00D7124C">
        <w:rPr>
          <w:rStyle w:val="ep"/>
          <w:rFonts w:ascii="Times New Roman" w:eastAsia="Calibri" w:hAnsi="Times New Roman"/>
          <w:iCs/>
          <w:sz w:val="20"/>
          <w:szCs w:val="20"/>
          <w:shd w:val="clear" w:color="auto" w:fill="FFFFFF"/>
          <w:lang w:eastAsia="ar-SA"/>
        </w:rPr>
        <w:t>рабочих</w:t>
      </w:r>
      <w:r w:rsidR="00F97C43">
        <w:rPr>
          <w:rStyle w:val="ep"/>
          <w:rFonts w:ascii="Times New Roman" w:eastAsia="Calibri" w:hAnsi="Times New Roman"/>
          <w:iCs/>
          <w:sz w:val="20"/>
          <w:szCs w:val="20"/>
          <w:shd w:val="clear" w:color="auto" w:fill="FFFFFF"/>
          <w:lang w:eastAsia="ar-SA"/>
        </w:rPr>
        <w:t xml:space="preserve"> дней с момента заключения договор</w:t>
      </w:r>
      <w:r w:rsidR="003C30BE">
        <w:rPr>
          <w:rStyle w:val="ep"/>
          <w:rFonts w:ascii="Times New Roman" w:eastAsia="Calibri" w:hAnsi="Times New Roman"/>
          <w:iCs/>
          <w:sz w:val="20"/>
          <w:szCs w:val="20"/>
          <w:shd w:val="clear" w:color="auto" w:fill="FFFFFF"/>
          <w:lang w:eastAsia="ar-SA"/>
        </w:rPr>
        <w:t>а</w:t>
      </w:r>
      <w:r w:rsidR="003C30BE">
        <w:rPr>
          <w:rStyle w:val="ep"/>
          <w:rFonts w:ascii="Times New Roman" w:eastAsia="Calibri" w:hAnsi="Times New Roman"/>
          <w:color w:val="000000"/>
          <w:sz w:val="20"/>
          <w:szCs w:val="20"/>
          <w:shd w:val="clear" w:color="auto" w:fill="FFFFFF"/>
          <w:lang w:eastAsia="ar-SA"/>
        </w:rPr>
        <w:t xml:space="preserve"> за счет средств и силами Поставщика.</w:t>
      </w:r>
    </w:p>
    <w:p w14:paraId="53A1D1E5" w14:textId="77777777" w:rsidR="001A7A62" w:rsidRDefault="005F3295" w:rsidP="00B10CC1">
      <w:pPr>
        <w:pStyle w:val="af6"/>
        <w:ind w:firstLine="426"/>
        <w:jc w:val="both"/>
        <w:rPr>
          <w:rStyle w:val="ep"/>
          <w:rFonts w:ascii="Times New Roman" w:eastAsia="Calibri" w:hAnsi="Times New Roman"/>
          <w:bCs/>
          <w:color w:val="000000"/>
          <w:sz w:val="20"/>
          <w:szCs w:val="20"/>
          <w:lang w:eastAsia="ar-SA"/>
        </w:rPr>
      </w:pPr>
      <w:r>
        <w:rPr>
          <w:rFonts w:ascii="Times New Roman" w:hAnsi="Times New Roman"/>
          <w:sz w:val="20"/>
          <w:szCs w:val="20"/>
        </w:rPr>
        <w:t xml:space="preserve">2.2. </w:t>
      </w:r>
      <w:bookmarkStart w:id="18" w:name="__DdeLink__901_1167294747"/>
      <w:bookmarkEnd w:id="18"/>
      <w:r>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6, </w:t>
      </w:r>
      <w:r w:rsidR="004E4594">
        <w:rPr>
          <w:rFonts w:ascii="Times New Roman" w:hAnsi="Times New Roman"/>
          <w:sz w:val="20"/>
          <w:szCs w:val="20"/>
        </w:rPr>
        <w:t>склад</w:t>
      </w:r>
      <w:r>
        <w:rPr>
          <w:rFonts w:ascii="Times New Roman" w:hAnsi="Times New Roman"/>
          <w:sz w:val="20"/>
          <w:szCs w:val="20"/>
        </w:rPr>
        <w:t xml:space="preserve"> Заказчика.</w:t>
      </w:r>
      <w:r>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w:t>
      </w:r>
      <w:r w:rsidR="00F97C43">
        <w:rPr>
          <w:rStyle w:val="ep"/>
          <w:rFonts w:ascii="Times New Roman" w:eastAsia="Calibri" w:hAnsi="Times New Roman"/>
          <w:bCs/>
          <w:color w:val="000000"/>
          <w:sz w:val="20"/>
          <w:szCs w:val="20"/>
          <w:shd w:val="clear" w:color="auto" w:fill="FFFFFF"/>
          <w:lang w:eastAsia="ar-SA"/>
        </w:rPr>
        <w:t>6</w:t>
      </w:r>
      <w:r>
        <w:rPr>
          <w:rStyle w:val="ep"/>
          <w:rFonts w:ascii="Times New Roman" w:eastAsia="Calibri" w:hAnsi="Times New Roman"/>
          <w:bCs/>
          <w:color w:val="000000"/>
          <w:sz w:val="20"/>
          <w:szCs w:val="20"/>
          <w:shd w:val="clear" w:color="auto" w:fill="FFFFFF"/>
          <w:lang w:eastAsia="ar-SA"/>
        </w:rPr>
        <w:t>:00 часов, кроме выходных (суббота и воскресенье) и праздничных дней.</w:t>
      </w:r>
    </w:p>
    <w:p w14:paraId="01FE1004" w14:textId="77777777" w:rsidR="001A7A62" w:rsidRDefault="005F3295" w:rsidP="00B10CC1">
      <w:pPr>
        <w:pStyle w:val="af6"/>
        <w:ind w:firstLine="426"/>
        <w:jc w:val="both"/>
        <w:rPr>
          <w:rFonts w:ascii="Times New Roman" w:hAnsi="Times New Roman"/>
          <w:sz w:val="20"/>
          <w:szCs w:val="20"/>
        </w:rPr>
      </w:pPr>
      <w:r>
        <w:rPr>
          <w:rStyle w:val="ep"/>
          <w:rFonts w:ascii="Times New Roman" w:eastAsia="Calibri" w:hAnsi="Times New Roman"/>
          <w:bCs/>
          <w:color w:val="000000"/>
          <w:sz w:val="20"/>
          <w:szCs w:val="20"/>
          <w:shd w:val="clear" w:color="auto" w:fill="FFFFFF"/>
          <w:lang w:eastAsia="ar-SA"/>
        </w:rPr>
        <w:t xml:space="preserve">Поставщик уведомляет Заказчика о времени поставки товара не менее чем за 1 (один) рабочий день до запланированной даты поставки по телефону 8 (8453) 515-902 доб. </w:t>
      </w:r>
      <w:r w:rsidR="00F97C43">
        <w:rPr>
          <w:rStyle w:val="ep"/>
          <w:rFonts w:ascii="Times New Roman" w:eastAsia="Calibri" w:hAnsi="Times New Roman"/>
          <w:bCs/>
          <w:color w:val="000000"/>
          <w:sz w:val="20"/>
          <w:szCs w:val="20"/>
          <w:shd w:val="clear" w:color="auto" w:fill="FFFFFF"/>
          <w:lang w:eastAsia="ar-SA"/>
        </w:rPr>
        <w:t>601</w:t>
      </w:r>
      <w:r>
        <w:rPr>
          <w:rStyle w:val="ep"/>
          <w:rFonts w:ascii="Times New Roman" w:eastAsia="Calibri" w:hAnsi="Times New Roman"/>
          <w:bCs/>
          <w:color w:val="000000"/>
          <w:sz w:val="20"/>
          <w:szCs w:val="20"/>
          <w:shd w:val="clear" w:color="auto" w:fill="FFFFFF"/>
          <w:lang w:eastAsia="ar-SA"/>
        </w:rPr>
        <w:t>.</w:t>
      </w:r>
    </w:p>
    <w:p w14:paraId="0AB92A6B" w14:textId="77777777" w:rsidR="00597130" w:rsidRDefault="00597130">
      <w:pPr>
        <w:pStyle w:val="af6"/>
        <w:ind w:left="147" w:firstLine="426"/>
        <w:jc w:val="center"/>
        <w:rPr>
          <w:rStyle w:val="ae"/>
          <w:rFonts w:ascii="Times New Roman" w:hAnsi="Times New Roman"/>
          <w:sz w:val="20"/>
          <w:szCs w:val="20"/>
        </w:rPr>
      </w:pPr>
    </w:p>
    <w:p w14:paraId="7C9D10DA" w14:textId="77777777" w:rsidR="001A7A62" w:rsidRDefault="005F3295">
      <w:pPr>
        <w:pStyle w:val="af6"/>
        <w:ind w:left="147" w:firstLine="426"/>
        <w:jc w:val="center"/>
        <w:rPr>
          <w:rStyle w:val="ae"/>
          <w:rFonts w:ascii="Times New Roman" w:hAnsi="Times New Roman"/>
          <w:sz w:val="20"/>
          <w:szCs w:val="20"/>
        </w:rPr>
      </w:pPr>
      <w:r>
        <w:rPr>
          <w:rStyle w:val="ae"/>
          <w:rFonts w:ascii="Times New Roman" w:hAnsi="Times New Roman"/>
          <w:sz w:val="20"/>
          <w:szCs w:val="20"/>
        </w:rPr>
        <w:t>3. Цена договора и порядок расчетов.</w:t>
      </w:r>
    </w:p>
    <w:p w14:paraId="309C850E"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3.1.  Цена настоящего </w:t>
      </w:r>
      <w:r>
        <w:rPr>
          <w:rFonts w:ascii="Times New Roman" w:hAnsi="Times New Roman"/>
          <w:sz w:val="20"/>
          <w:szCs w:val="20"/>
          <w:shd w:val="clear" w:color="auto" w:fill="FFFFFF"/>
        </w:rPr>
        <w:t>Договор</w:t>
      </w:r>
      <w:r>
        <w:rPr>
          <w:rFonts w:ascii="Times New Roman" w:hAnsi="Times New Roman"/>
          <w:sz w:val="20"/>
          <w:szCs w:val="20"/>
        </w:rPr>
        <w:t>а составляет</w:t>
      </w:r>
      <w:r w:rsidRPr="00C20375">
        <w:rPr>
          <w:rFonts w:ascii="Times New Roman" w:hAnsi="Times New Roman"/>
          <w:b/>
          <w:bCs/>
          <w:color w:val="000000"/>
          <w:sz w:val="20"/>
          <w:szCs w:val="20"/>
        </w:rPr>
        <w:t xml:space="preserve">______________ </w:t>
      </w:r>
      <w:r w:rsidRPr="00C20375">
        <w:rPr>
          <w:rFonts w:ascii="Times New Roman" w:hAnsi="Times New Roman"/>
          <w:b/>
          <w:sz w:val="20"/>
          <w:szCs w:val="20"/>
        </w:rPr>
        <w:t>рублей</w:t>
      </w:r>
      <w:r w:rsidRPr="00C20375">
        <w:rPr>
          <w:rFonts w:ascii="Times New Roman" w:hAnsi="Times New Roman"/>
          <w:b/>
          <w:bCs/>
          <w:sz w:val="20"/>
          <w:szCs w:val="20"/>
        </w:rPr>
        <w:t>,</w:t>
      </w:r>
      <w:r w:rsidRPr="00C20375">
        <w:rPr>
          <w:rFonts w:ascii="Times New Roman" w:hAnsi="Times New Roman"/>
          <w:b/>
          <w:sz w:val="20"/>
          <w:szCs w:val="20"/>
        </w:rPr>
        <w:t xml:space="preserve">  в том числе НДС _________  рублей.</w:t>
      </w:r>
    </w:p>
    <w:p w14:paraId="7FA93D2E"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 xml:space="preserve">3.2. Цена настоящего </w:t>
      </w:r>
      <w:r>
        <w:rPr>
          <w:rFonts w:ascii="Times New Roman" w:hAnsi="Times New Roman"/>
          <w:sz w:val="20"/>
          <w:szCs w:val="20"/>
          <w:shd w:val="clear" w:color="auto" w:fill="FFFFFF"/>
        </w:rPr>
        <w:t>Договор</w:t>
      </w:r>
      <w:r>
        <w:rPr>
          <w:rFonts w:ascii="Times New Roman" w:hAnsi="Times New Roman"/>
          <w:sz w:val="20"/>
          <w:szCs w:val="20"/>
        </w:rPr>
        <w:t xml:space="preserve">а является твердой. Цена договора может быть снижена по соглашению Сторон без изменения предусмотренных </w:t>
      </w:r>
      <w:r>
        <w:rPr>
          <w:rFonts w:ascii="Times New Roman" w:hAnsi="Times New Roman"/>
          <w:sz w:val="20"/>
          <w:szCs w:val="20"/>
          <w:shd w:val="clear" w:color="auto" w:fill="FFFFFF"/>
        </w:rPr>
        <w:t>Договор</w:t>
      </w:r>
      <w:r>
        <w:rPr>
          <w:rFonts w:ascii="Times New Roman" w:hAnsi="Times New Roman"/>
          <w:sz w:val="20"/>
          <w:szCs w:val="20"/>
        </w:rPr>
        <w:t xml:space="preserve">ом количества Товара и иных условий исполнения </w:t>
      </w:r>
      <w:r>
        <w:rPr>
          <w:rFonts w:ascii="Times New Roman" w:hAnsi="Times New Roman"/>
          <w:sz w:val="20"/>
          <w:szCs w:val="20"/>
          <w:shd w:val="clear" w:color="auto" w:fill="FFFFFF"/>
        </w:rPr>
        <w:t>Договор</w:t>
      </w:r>
      <w:r>
        <w:rPr>
          <w:rFonts w:ascii="Times New Roman" w:hAnsi="Times New Roman"/>
          <w:sz w:val="20"/>
          <w:szCs w:val="20"/>
        </w:rPr>
        <w:t>а.</w:t>
      </w:r>
    </w:p>
    <w:p w14:paraId="1A9CF869" w14:textId="77777777" w:rsidR="007C5A0F" w:rsidRDefault="005F3295" w:rsidP="007C5A0F">
      <w:pPr>
        <w:pStyle w:val="af6"/>
        <w:ind w:left="21" w:firstLine="405"/>
        <w:jc w:val="both"/>
        <w:rPr>
          <w:rFonts w:ascii="Times New Roman" w:hAnsi="Times New Roman"/>
          <w:bCs/>
          <w:sz w:val="20"/>
          <w:szCs w:val="20"/>
        </w:rPr>
      </w:pPr>
      <w:r>
        <w:rPr>
          <w:rFonts w:ascii="Times New Roman" w:hAnsi="Times New Roman"/>
          <w:sz w:val="20"/>
          <w:szCs w:val="20"/>
        </w:rPr>
        <w:t xml:space="preserve">3.3. </w:t>
      </w:r>
      <w:r w:rsidR="007C5A0F"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2D69F1">
        <w:rPr>
          <w:rFonts w:ascii="Times New Roman" w:hAnsi="Times New Roman"/>
          <w:sz w:val="20"/>
          <w:szCs w:val="20"/>
          <w:shd w:val="clear" w:color="auto" w:fill="FFFFFF"/>
        </w:rPr>
        <w:t>__________</w:t>
      </w:r>
      <w:r w:rsidR="00D31452">
        <w:rPr>
          <w:rFonts w:ascii="Times New Roman" w:hAnsi="Times New Roman"/>
          <w:sz w:val="20"/>
          <w:szCs w:val="20"/>
          <w:shd w:val="clear" w:color="auto" w:fill="FFFFFF"/>
        </w:rPr>
        <w:t xml:space="preserve"> дней</w:t>
      </w:r>
      <w:r w:rsidR="007C5A0F" w:rsidRPr="008A34BC">
        <w:rPr>
          <w:rFonts w:ascii="Times New Roman" w:hAnsi="Times New Roman"/>
          <w:sz w:val="20"/>
          <w:szCs w:val="20"/>
          <w:shd w:val="clear" w:color="auto" w:fill="FFFFFF"/>
        </w:rPr>
        <w:t xml:space="preserve"> с момента подписания сторонами товарных накладных.</w:t>
      </w:r>
    </w:p>
    <w:p w14:paraId="12F2A0CD" w14:textId="77777777" w:rsidR="001A7A62" w:rsidRDefault="005F3295">
      <w:pPr>
        <w:pStyle w:val="af6"/>
        <w:ind w:firstLine="426"/>
        <w:jc w:val="both"/>
        <w:rPr>
          <w:rFonts w:ascii="Times New Roman" w:hAnsi="Times New Roman"/>
          <w:color w:val="000000"/>
          <w:sz w:val="20"/>
          <w:szCs w:val="20"/>
          <w:highlight w:val="white"/>
        </w:rPr>
      </w:pPr>
      <w:r>
        <w:rPr>
          <w:rFonts w:ascii="Times New Roman" w:hAnsi="Times New Roman"/>
          <w:sz w:val="20"/>
          <w:szCs w:val="20"/>
          <w:lang w:eastAsia="zh-CN"/>
        </w:rPr>
        <w:t xml:space="preserve">Оплата производится за счет </w:t>
      </w:r>
      <w:r>
        <w:rPr>
          <w:rFonts w:ascii="Times New Roman" w:hAnsi="Times New Roman"/>
          <w:color w:val="000000"/>
          <w:sz w:val="20"/>
          <w:szCs w:val="20"/>
          <w:shd w:val="clear" w:color="auto" w:fill="FFFFFF"/>
        </w:rPr>
        <w:t>средств обязательного медицинского страхования, средства от иной приносящей доход деятельности, средства областного бюджета.</w:t>
      </w:r>
    </w:p>
    <w:p w14:paraId="010F84FC" w14:textId="77777777" w:rsidR="001A7A62" w:rsidRDefault="005F3295">
      <w:pPr>
        <w:pStyle w:val="af6"/>
        <w:ind w:firstLine="426"/>
        <w:jc w:val="both"/>
        <w:rPr>
          <w:rFonts w:ascii="Times New Roman" w:hAnsi="Times New Roman"/>
          <w:bCs/>
          <w:sz w:val="20"/>
          <w:szCs w:val="20"/>
          <w:highlight w:val="white"/>
        </w:rPr>
      </w:pPr>
      <w:r>
        <w:rPr>
          <w:rFonts w:ascii="Times New Roman" w:hAnsi="Times New Roman"/>
          <w:sz w:val="20"/>
          <w:szCs w:val="20"/>
        </w:rPr>
        <w:t xml:space="preserve">3.4. </w:t>
      </w:r>
      <w:bookmarkStart w:id="19" w:name="__DdeLink__1110_201989915812"/>
      <w:bookmarkStart w:id="20" w:name="_Hlk229068095"/>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w:t>
      </w:r>
      <w:r w:rsidR="007C5A0F">
        <w:rPr>
          <w:rFonts w:ascii="Times New Roman" w:hAnsi="Times New Roman"/>
          <w:bCs/>
          <w:sz w:val="20"/>
          <w:szCs w:val="20"/>
          <w:highlight w:val="white"/>
          <w:shd w:val="clear" w:color="auto" w:fill="FFFFFF"/>
        </w:rPr>
        <w:t xml:space="preserve"> вывоз мусора,</w:t>
      </w:r>
      <w:r>
        <w:rPr>
          <w:rFonts w:ascii="Times New Roman" w:hAnsi="Times New Roman"/>
          <w:bCs/>
          <w:sz w:val="20"/>
          <w:szCs w:val="20"/>
          <w:highlight w:val="white"/>
          <w:shd w:val="clear" w:color="auto" w:fill="FFFFFF"/>
        </w:rPr>
        <w:t xml:space="preserve"> страхование, хранение, погрузку, выгрузку,</w:t>
      </w:r>
      <w:r w:rsidR="007C5A0F">
        <w:rPr>
          <w:rFonts w:ascii="Times New Roman" w:hAnsi="Times New Roman"/>
          <w:bCs/>
          <w:sz w:val="20"/>
          <w:szCs w:val="20"/>
          <w:highlight w:val="white"/>
          <w:shd w:val="clear" w:color="auto" w:fill="FFFFFF"/>
        </w:rPr>
        <w:t xml:space="preserve"> распаковку,</w:t>
      </w:r>
      <w:r>
        <w:rPr>
          <w:rFonts w:ascii="Times New Roman" w:hAnsi="Times New Roman"/>
          <w:bCs/>
          <w:sz w:val="20"/>
          <w:szCs w:val="20"/>
          <w:highlight w:val="white"/>
          <w:shd w:val="clear" w:color="auto" w:fill="FFFFFF"/>
        </w:rPr>
        <w:t xml:space="preserve"> доставку товара на склад заказчика, уплату таможенных пошлин, налогов, сборов и других обязательных платежей</w:t>
      </w:r>
      <w:bookmarkEnd w:id="19"/>
      <w:r>
        <w:rPr>
          <w:rFonts w:ascii="Times New Roman" w:hAnsi="Times New Roman"/>
          <w:bCs/>
          <w:sz w:val="20"/>
          <w:szCs w:val="20"/>
          <w:highlight w:val="white"/>
          <w:shd w:val="clear" w:color="auto" w:fill="FFFFFF"/>
        </w:rPr>
        <w:t>, и другие расходы, связанные с исполнением настоящего договора</w:t>
      </w:r>
      <w:bookmarkEnd w:id="20"/>
      <w:r>
        <w:rPr>
          <w:rFonts w:ascii="Times New Roman" w:hAnsi="Times New Roman"/>
          <w:bCs/>
          <w:sz w:val="20"/>
          <w:szCs w:val="20"/>
          <w:highlight w:val="white"/>
          <w:shd w:val="clear" w:color="auto" w:fill="FFFFFF"/>
        </w:rPr>
        <w:t xml:space="preserve">. </w:t>
      </w:r>
    </w:p>
    <w:p w14:paraId="4B6D66FA" w14:textId="77777777" w:rsidR="001A7A62" w:rsidRDefault="005F3295">
      <w:pPr>
        <w:pStyle w:val="af6"/>
        <w:ind w:firstLine="426"/>
        <w:jc w:val="both"/>
        <w:rPr>
          <w:rFonts w:ascii="Times New Roman" w:hAnsi="Times New Roman"/>
          <w:bCs/>
          <w:sz w:val="20"/>
          <w:szCs w:val="20"/>
          <w:lang w:eastAsia="ar-SA"/>
        </w:rPr>
      </w:pPr>
      <w:r>
        <w:rPr>
          <w:rFonts w:ascii="Times New Roman" w:hAnsi="Times New Roman"/>
          <w:sz w:val="20"/>
          <w:szCs w:val="20"/>
        </w:rPr>
        <w:t xml:space="preserve">3.5. </w:t>
      </w:r>
      <w:r>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на поставку которых заключен договор.</w:t>
      </w:r>
    </w:p>
    <w:p w14:paraId="3F145DD6" w14:textId="77777777" w:rsidR="00597130" w:rsidRDefault="00597130">
      <w:pPr>
        <w:pStyle w:val="af6"/>
        <w:ind w:firstLine="426"/>
        <w:jc w:val="center"/>
        <w:rPr>
          <w:rFonts w:ascii="Times New Roman" w:hAnsi="Times New Roman"/>
          <w:b/>
          <w:sz w:val="20"/>
          <w:szCs w:val="20"/>
        </w:rPr>
      </w:pPr>
    </w:p>
    <w:p w14:paraId="0B60B7F5" w14:textId="77777777" w:rsidR="001A7A62" w:rsidRDefault="005F3295">
      <w:pPr>
        <w:pStyle w:val="af6"/>
        <w:ind w:firstLine="426"/>
        <w:jc w:val="center"/>
        <w:rPr>
          <w:rFonts w:ascii="Times New Roman" w:hAnsi="Times New Roman"/>
          <w:b/>
          <w:sz w:val="20"/>
          <w:szCs w:val="20"/>
        </w:rPr>
      </w:pPr>
      <w:r>
        <w:rPr>
          <w:rFonts w:ascii="Times New Roman" w:hAnsi="Times New Roman"/>
          <w:b/>
          <w:sz w:val="20"/>
          <w:szCs w:val="20"/>
        </w:rPr>
        <w:t>4.</w:t>
      </w:r>
      <w:r w:rsidR="005D2C7A">
        <w:rPr>
          <w:rFonts w:ascii="Times New Roman" w:hAnsi="Times New Roman"/>
          <w:b/>
          <w:sz w:val="20"/>
          <w:szCs w:val="20"/>
        </w:rPr>
        <w:t xml:space="preserve"> </w:t>
      </w:r>
      <w:r>
        <w:rPr>
          <w:rFonts w:ascii="Times New Roman" w:hAnsi="Times New Roman"/>
          <w:b/>
          <w:sz w:val="20"/>
          <w:szCs w:val="20"/>
        </w:rPr>
        <w:t>Требования к качеству поставляемого товара.</w:t>
      </w:r>
    </w:p>
    <w:p w14:paraId="187DE3FC" w14:textId="77777777" w:rsidR="001A7A62" w:rsidRDefault="005F3295">
      <w:pPr>
        <w:pStyle w:val="af6"/>
        <w:ind w:firstLine="426"/>
        <w:jc w:val="both"/>
        <w:rPr>
          <w:rStyle w:val="ep"/>
          <w:rFonts w:ascii="Times New Roman" w:hAnsi="Times New Roman"/>
          <w:color w:val="000000"/>
          <w:sz w:val="20"/>
          <w:szCs w:val="20"/>
        </w:rPr>
      </w:pPr>
      <w:r>
        <w:rPr>
          <w:rFonts w:ascii="Times New Roman" w:hAnsi="Times New Roman"/>
          <w:sz w:val="20"/>
          <w:szCs w:val="20"/>
        </w:rPr>
        <w:t xml:space="preserve">4.1. </w:t>
      </w:r>
      <w:r>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309FF3F1" w14:textId="77777777" w:rsidR="001A7A62" w:rsidRDefault="005F3295">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w:t>
      </w:r>
      <w:r>
        <w:rPr>
          <w:rFonts w:ascii="Times New Roman" w:hAnsi="Times New Roman"/>
          <w:color w:val="000000" w:themeColor="text1"/>
          <w:sz w:val="20"/>
          <w:szCs w:val="20"/>
          <w:lang w:eastAsia="ru-RU"/>
        </w:rPr>
        <w:t xml:space="preserve">я, </w:t>
      </w:r>
      <w:r>
        <w:rPr>
          <w:rFonts w:ascii="Times New Roman" w:hAnsi="Times New Roman"/>
          <w:sz w:val="20"/>
          <w:szCs w:val="20"/>
          <w:lang w:eastAsia="ru-RU"/>
        </w:rPr>
        <w:t>иметь необходимые маркировки, наклейки, пломбы</w:t>
      </w:r>
      <w:r w:rsidRPr="00C20375">
        <w:rPr>
          <w:rFonts w:ascii="Times New Roman" w:hAnsi="Times New Roman"/>
          <w:color w:val="auto"/>
          <w:sz w:val="20"/>
          <w:szCs w:val="20"/>
          <w:lang w:eastAsia="ru-RU"/>
        </w:rPr>
        <w:t>,</w:t>
      </w:r>
      <w:r w:rsidR="005D2C7A">
        <w:rPr>
          <w:rFonts w:ascii="Times New Roman" w:hAnsi="Times New Roman"/>
          <w:color w:val="auto"/>
          <w:sz w:val="20"/>
          <w:szCs w:val="20"/>
          <w:lang w:eastAsia="ru-RU"/>
        </w:rPr>
        <w:t xml:space="preserve"> </w:t>
      </w:r>
      <w:r w:rsidR="005D2C7A">
        <w:rPr>
          <w:rFonts w:ascii="Times New Roman" w:hAnsi="Times New Roman"/>
          <w:sz w:val="20"/>
          <w:szCs w:val="20"/>
          <w:lang w:eastAsia="ru-RU"/>
        </w:rPr>
        <w:t>а также давать возможность</w:t>
      </w:r>
      <w:r>
        <w:rPr>
          <w:rFonts w:ascii="Times New Roman" w:hAnsi="Times New Roman"/>
          <w:sz w:val="20"/>
          <w:szCs w:val="20"/>
          <w:lang w:eastAsia="ru-RU"/>
        </w:rPr>
        <w:t xml:space="preserve"> определить</w:t>
      </w:r>
      <w:r w:rsidR="005D2C7A">
        <w:rPr>
          <w:rFonts w:ascii="Times New Roman" w:hAnsi="Times New Roman"/>
          <w:sz w:val="20"/>
          <w:szCs w:val="20"/>
          <w:lang w:eastAsia="ru-RU"/>
        </w:rPr>
        <w:t xml:space="preserve"> количество содержащегося в ней</w:t>
      </w:r>
      <w:r>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035E43A4" w14:textId="77777777" w:rsidR="00E6702D" w:rsidRDefault="00E6702D">
      <w:pPr>
        <w:tabs>
          <w:tab w:val="left" w:pos="0"/>
        </w:tabs>
        <w:ind w:firstLine="426"/>
        <w:jc w:val="both"/>
        <w:rPr>
          <w:rFonts w:ascii="Times New Roman" w:hAnsi="Times New Roman"/>
          <w:sz w:val="20"/>
          <w:szCs w:val="20"/>
          <w:lang w:eastAsia="ru-RU"/>
        </w:rPr>
      </w:pPr>
      <w:r>
        <w:rPr>
          <w:rFonts w:ascii="Times New Roman" w:hAnsi="Times New Roman"/>
          <w:sz w:val="20"/>
          <w:szCs w:val="20"/>
          <w:lang w:eastAsia="ru-RU"/>
        </w:rPr>
        <w:t xml:space="preserve">4.3. </w:t>
      </w:r>
      <w:r w:rsidRPr="00E6702D">
        <w:rPr>
          <w:rFonts w:ascii="Times New Roman" w:hAnsi="Times New Roman"/>
          <w:sz w:val="20"/>
          <w:szCs w:val="20"/>
          <w:lang w:eastAsia="ru-RU"/>
        </w:rPr>
        <w:t xml:space="preserve">Срок годности Товара составлять  </w:t>
      </w:r>
      <w:r>
        <w:rPr>
          <w:rFonts w:ascii="Times New Roman" w:hAnsi="Times New Roman"/>
          <w:sz w:val="20"/>
          <w:szCs w:val="20"/>
          <w:lang w:eastAsia="ru-RU"/>
        </w:rPr>
        <w:t>___</w:t>
      </w:r>
      <w:r w:rsidRPr="00E6702D">
        <w:rPr>
          <w:rFonts w:ascii="Times New Roman" w:hAnsi="Times New Roman"/>
          <w:sz w:val="20"/>
          <w:szCs w:val="20"/>
          <w:lang w:eastAsia="ru-RU"/>
        </w:rPr>
        <w:t xml:space="preserve"> </w:t>
      </w:r>
      <w:r w:rsidR="003A7CF1">
        <w:rPr>
          <w:rFonts w:ascii="Times New Roman" w:hAnsi="Times New Roman"/>
          <w:sz w:val="20"/>
          <w:szCs w:val="20"/>
          <w:lang w:eastAsia="ru-RU"/>
        </w:rPr>
        <w:t>лет</w:t>
      </w:r>
      <w:r w:rsidRPr="00E6702D">
        <w:rPr>
          <w:rFonts w:ascii="Times New Roman" w:hAnsi="Times New Roman"/>
          <w:sz w:val="20"/>
          <w:szCs w:val="20"/>
          <w:lang w:eastAsia="ru-RU"/>
        </w:rPr>
        <w:t>.</w:t>
      </w:r>
    </w:p>
    <w:p w14:paraId="52558AF2" w14:textId="77777777" w:rsidR="00597130" w:rsidRDefault="00597130" w:rsidP="00682E26">
      <w:pPr>
        <w:pStyle w:val="af6"/>
        <w:ind w:firstLine="426"/>
        <w:jc w:val="center"/>
        <w:rPr>
          <w:rFonts w:ascii="Times New Roman" w:hAnsi="Times New Roman"/>
          <w:b/>
          <w:sz w:val="20"/>
          <w:szCs w:val="20"/>
        </w:rPr>
      </w:pPr>
    </w:p>
    <w:p w14:paraId="36C051BD" w14:textId="77777777" w:rsidR="00682E26" w:rsidRDefault="00682E26" w:rsidP="00682E26">
      <w:pPr>
        <w:pStyle w:val="af6"/>
        <w:ind w:firstLine="426"/>
        <w:jc w:val="center"/>
        <w:rPr>
          <w:rFonts w:ascii="Times New Roman" w:hAnsi="Times New Roman"/>
          <w:b/>
          <w:sz w:val="20"/>
          <w:szCs w:val="20"/>
        </w:rPr>
      </w:pPr>
      <w:r>
        <w:rPr>
          <w:rFonts w:ascii="Times New Roman" w:hAnsi="Times New Roman"/>
          <w:b/>
          <w:sz w:val="20"/>
          <w:szCs w:val="20"/>
        </w:rPr>
        <w:t>5. Порядок поставки и приемки товара.</w:t>
      </w:r>
    </w:p>
    <w:p w14:paraId="0B0C81C0"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5.1. </w:t>
      </w:r>
      <w:r w:rsidRPr="00F266BB">
        <w:rPr>
          <w:rFonts w:ascii="Times New Roman" w:hAnsi="Times New Roman"/>
          <w:sz w:val="20"/>
          <w:szCs w:val="20"/>
        </w:rPr>
        <w:t>Заказчик принимает товар по количеству в соответствии с правилами и процедурами, принятыми законодательством РФ.</w:t>
      </w:r>
    </w:p>
    <w:p w14:paraId="79DA5E2A"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5.2.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 (и/или УПД), актом приема-передачи, Регистрационным удостоверением, сертификатами или приложением с сертификатами на каждую партию товара.</w:t>
      </w:r>
    </w:p>
    <w:p w14:paraId="495B7309"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5.3. Отгрузка товара осуществляется силами Поставщика. </w:t>
      </w:r>
    </w:p>
    <w:p w14:paraId="5458EAD3"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5.4. Право собственности на товар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Регистрационному удостоверению, сертификатам.</w:t>
      </w:r>
    </w:p>
    <w:p w14:paraId="72357039" w14:textId="77777777" w:rsidR="00682E26" w:rsidRPr="00F266BB" w:rsidRDefault="00682E26" w:rsidP="005D2C7A">
      <w:pPr>
        <w:numPr>
          <w:ilvl w:val="0"/>
          <w:numId w:val="11"/>
        </w:numPr>
        <w:ind w:left="0" w:firstLine="426"/>
        <w:jc w:val="both"/>
        <w:rPr>
          <w:rFonts w:ascii="Times New Roman" w:hAnsi="Times New Roman"/>
          <w:sz w:val="20"/>
          <w:szCs w:val="20"/>
        </w:rPr>
      </w:pPr>
      <w:r>
        <w:rPr>
          <w:rFonts w:ascii="Times New Roman" w:hAnsi="Times New Roman"/>
          <w:sz w:val="20"/>
          <w:szCs w:val="20"/>
        </w:rPr>
        <w:t>5.5. При обнаружении несоответствия количества 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w:t>
      </w:r>
      <w:r w:rsidR="00806DF6">
        <w:rPr>
          <w:rFonts w:ascii="Times New Roman" w:hAnsi="Times New Roman"/>
          <w:sz w:val="20"/>
          <w:szCs w:val="20"/>
        </w:rPr>
        <w:t xml:space="preserve"> </w:t>
      </w:r>
      <w:r w:rsidRPr="00F266BB">
        <w:rPr>
          <w:rFonts w:ascii="Times New Roman" w:hAnsi="Times New Roman"/>
          <w:sz w:val="20"/>
          <w:szCs w:val="20"/>
        </w:rPr>
        <w:t xml:space="preserve">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071F372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 xml:space="preserve">5.6.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срок не позднее 3 рабочих дней.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539414DB" w14:textId="77777777" w:rsidR="00682E26" w:rsidRDefault="00682E26" w:rsidP="00682E26">
      <w:pPr>
        <w:ind w:firstLine="426"/>
        <w:jc w:val="both"/>
        <w:rPr>
          <w:rFonts w:ascii="Times New Roman" w:hAnsi="Times New Roman"/>
          <w:sz w:val="20"/>
          <w:szCs w:val="20"/>
        </w:rPr>
      </w:pPr>
      <w:r>
        <w:rPr>
          <w:rFonts w:ascii="Times New Roman" w:hAnsi="Times New Roman"/>
          <w:sz w:val="20"/>
          <w:szCs w:val="20"/>
        </w:rPr>
        <w:t>5.7. В случае отказа Заказчика от приемки Поставщик обязуется вывезти товар в течение 2 (двух) календарных дней.</w:t>
      </w:r>
    </w:p>
    <w:p w14:paraId="72F10426" w14:textId="77777777" w:rsidR="00D7124C" w:rsidRPr="00D7124C" w:rsidRDefault="00D7124C" w:rsidP="00D7124C">
      <w:pPr>
        <w:ind w:firstLine="426"/>
        <w:rPr>
          <w:rFonts w:ascii="Times New Roman" w:hAnsi="Times New Roman"/>
          <w:sz w:val="20"/>
          <w:szCs w:val="20"/>
        </w:rPr>
      </w:pPr>
      <w:r>
        <w:rPr>
          <w:rFonts w:ascii="Times New Roman" w:hAnsi="Times New Roman"/>
          <w:sz w:val="20"/>
          <w:szCs w:val="20"/>
        </w:rPr>
        <w:t xml:space="preserve">5.8. </w:t>
      </w:r>
      <w:r w:rsidRPr="00D7124C">
        <w:rPr>
          <w:rFonts w:ascii="Times New Roman" w:hAnsi="Times New Roman"/>
          <w:sz w:val="20"/>
          <w:szCs w:val="20"/>
        </w:rPr>
        <w:t>Стороны вправе обмениваться документами, предусмотренными Договором, с использованием программы для ЭВМ «</w:t>
      </w:r>
      <w:proofErr w:type="spellStart"/>
      <w:r w:rsidRPr="00D7124C">
        <w:rPr>
          <w:rFonts w:ascii="Times New Roman" w:hAnsi="Times New Roman"/>
          <w:sz w:val="20"/>
          <w:szCs w:val="20"/>
        </w:rPr>
        <w:t>Контур.Диадок</w:t>
      </w:r>
      <w:proofErr w:type="spellEnd"/>
      <w:r w:rsidRPr="00D7124C">
        <w:rPr>
          <w:rFonts w:ascii="Times New Roman" w:hAnsi="Times New Roman"/>
          <w:sz w:val="20"/>
          <w:szCs w:val="20"/>
        </w:rPr>
        <w:t>».</w:t>
      </w:r>
    </w:p>
    <w:p w14:paraId="233929E8" w14:textId="77777777" w:rsidR="00597130" w:rsidRDefault="00597130">
      <w:pPr>
        <w:ind w:firstLine="426"/>
        <w:jc w:val="center"/>
        <w:rPr>
          <w:rFonts w:ascii="Times New Roman" w:hAnsi="Times New Roman"/>
          <w:b/>
          <w:sz w:val="20"/>
          <w:szCs w:val="20"/>
        </w:rPr>
      </w:pPr>
    </w:p>
    <w:p w14:paraId="630965BF"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6. Ответственность сторон</w:t>
      </w:r>
      <w:r w:rsidR="005D2C7A">
        <w:rPr>
          <w:rFonts w:ascii="Times New Roman" w:hAnsi="Times New Roman"/>
          <w:b/>
          <w:sz w:val="20"/>
          <w:szCs w:val="20"/>
        </w:rPr>
        <w:t>.</w:t>
      </w:r>
    </w:p>
    <w:p w14:paraId="7A9140A0" w14:textId="77777777" w:rsidR="001A7A62" w:rsidRDefault="005F3295">
      <w:pPr>
        <w:ind w:firstLine="426"/>
        <w:jc w:val="both"/>
        <w:rPr>
          <w:rFonts w:ascii="Times New Roman" w:hAnsi="Times New Roman"/>
          <w:sz w:val="20"/>
          <w:szCs w:val="20"/>
        </w:rPr>
      </w:pPr>
      <w:r>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31693E13" w14:textId="77777777" w:rsidR="001A7A62" w:rsidRDefault="005F3295">
      <w:pPr>
        <w:ind w:firstLine="426"/>
        <w:jc w:val="both"/>
        <w:rPr>
          <w:rFonts w:ascii="Times New Roman" w:hAnsi="Times New Roman"/>
          <w:sz w:val="20"/>
          <w:szCs w:val="20"/>
        </w:rPr>
      </w:pPr>
      <w:r>
        <w:rPr>
          <w:rFonts w:ascii="Times New Roman" w:hAnsi="Times New Roman"/>
          <w:sz w:val="20"/>
          <w:szCs w:val="20"/>
        </w:rPr>
        <w:t>6.2. Ответственность Заказчика:</w:t>
      </w:r>
    </w:p>
    <w:p w14:paraId="2D7F33CC" w14:textId="77777777" w:rsidR="001A7A62" w:rsidRDefault="005F3295">
      <w:pPr>
        <w:ind w:firstLine="426"/>
        <w:jc w:val="both"/>
        <w:rPr>
          <w:rFonts w:ascii="Times New Roman" w:hAnsi="Times New Roman"/>
          <w:sz w:val="20"/>
          <w:szCs w:val="20"/>
        </w:rPr>
      </w:pPr>
      <w:r>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ставки рефинансирования Центрального банка Российской Федерации от не уплаченной в срок суммы.</w:t>
      </w:r>
    </w:p>
    <w:p w14:paraId="03F2EB3C" w14:textId="77777777" w:rsidR="001A7A62" w:rsidRDefault="005F3295">
      <w:pPr>
        <w:ind w:firstLine="426"/>
        <w:jc w:val="both"/>
        <w:rPr>
          <w:rFonts w:ascii="Times New Roman" w:hAnsi="Times New Roman"/>
          <w:sz w:val="20"/>
          <w:szCs w:val="20"/>
        </w:rPr>
      </w:pPr>
      <w:r>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19371346" w14:textId="77777777" w:rsidR="001A7A62" w:rsidRDefault="005F3295">
      <w:pPr>
        <w:ind w:firstLine="426"/>
        <w:jc w:val="both"/>
        <w:rPr>
          <w:rFonts w:ascii="Times New Roman" w:hAnsi="Times New Roman"/>
          <w:sz w:val="20"/>
          <w:szCs w:val="20"/>
        </w:rPr>
      </w:pPr>
      <w:r>
        <w:rPr>
          <w:rFonts w:ascii="Times New Roman" w:hAnsi="Times New Roman"/>
          <w:sz w:val="20"/>
          <w:szCs w:val="20"/>
        </w:rPr>
        <w:t>6.3. Ответственность Поставщика:</w:t>
      </w:r>
    </w:p>
    <w:p w14:paraId="70EB19ED"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064E8D77"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Размер ставки определяется по формуле С = </w:t>
      </w:r>
      <w:proofErr w:type="spellStart"/>
      <w:r>
        <w:rPr>
          <w:rFonts w:ascii="Times New Roman" w:hAnsi="Times New Roman"/>
          <w:sz w:val="20"/>
          <w:szCs w:val="20"/>
        </w:rPr>
        <w:t>Сцб</w:t>
      </w:r>
      <w:proofErr w:type="spellEnd"/>
      <w:r>
        <w:rPr>
          <w:rFonts w:ascii="Times New Roman" w:hAnsi="Times New Roman"/>
          <w:sz w:val="20"/>
          <w:szCs w:val="20"/>
        </w:rPr>
        <w:t xml:space="preserve"> х ДП (где </w:t>
      </w:r>
      <w:proofErr w:type="spellStart"/>
      <w:r>
        <w:rPr>
          <w:rFonts w:ascii="Times New Roman" w:hAnsi="Times New Roman"/>
          <w:sz w:val="20"/>
          <w:szCs w:val="20"/>
        </w:rPr>
        <w:t>Сцб</w:t>
      </w:r>
      <w:proofErr w:type="spellEnd"/>
      <w:r>
        <w:rPr>
          <w:rFonts w:ascii="Times New Roman" w:hAnsi="Times New Roman"/>
          <w:sz w:val="20"/>
          <w:szCs w:val="20"/>
        </w:rPr>
        <w:t xml:space="preserve"> - размер ставки рефинансирования,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0E95C528"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22B9487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0-50 процентам, размер ставки определяется за каждый день просрочки и принимается равным 0,01 ставки рефинансирования, установленной Центральным банком Российской Федерации на дату уплаты пени.</w:t>
      </w:r>
    </w:p>
    <w:p w14:paraId="391E4BF5"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5A54D576"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038DF972" w14:textId="77777777" w:rsidR="001A7A62" w:rsidRDefault="005F3295">
      <w:pPr>
        <w:ind w:firstLine="426"/>
        <w:jc w:val="both"/>
        <w:rPr>
          <w:rFonts w:ascii="Times New Roman" w:hAnsi="Times New Roman"/>
          <w:sz w:val="20"/>
          <w:szCs w:val="20"/>
        </w:rPr>
      </w:pPr>
      <w:r>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78A73B44" w14:textId="77777777" w:rsidR="001A7A62" w:rsidRDefault="005F3295">
      <w:pPr>
        <w:ind w:firstLine="426"/>
        <w:jc w:val="both"/>
        <w:rPr>
          <w:rFonts w:ascii="Times New Roman" w:hAnsi="Times New Roman"/>
          <w:sz w:val="20"/>
          <w:szCs w:val="20"/>
        </w:rPr>
      </w:pPr>
      <w:r>
        <w:rPr>
          <w:rFonts w:ascii="Times New Roman" w:hAnsi="Times New Roman"/>
          <w:sz w:val="20"/>
          <w:szCs w:val="20"/>
        </w:rPr>
        <w:t>6.4.</w:t>
      </w:r>
      <w:r w:rsidR="005D2C7A">
        <w:rPr>
          <w:rFonts w:ascii="Times New Roman" w:hAnsi="Times New Roman"/>
          <w:sz w:val="20"/>
          <w:szCs w:val="20"/>
        </w:rPr>
        <w:t xml:space="preserve"> </w:t>
      </w:r>
      <w:r>
        <w:rPr>
          <w:rFonts w:ascii="Times New Roman" w:hAnsi="Times New Roman"/>
          <w:sz w:val="20"/>
          <w:szCs w:val="20"/>
        </w:rPr>
        <w:t>Пеня и штрафы оплачиваются Поставщиком в течение 5 (пяти) рабочих дней с даты направления ему Заказчиком соответствующего требования. Требование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r w:rsidR="00806DF6">
        <w:rPr>
          <w:rFonts w:ascii="Times New Roman" w:hAnsi="Times New Roman"/>
          <w:sz w:val="20"/>
          <w:szCs w:val="20"/>
        </w:rPr>
        <w:t xml:space="preserve"> </w:t>
      </w:r>
      <w:r>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42998A07" w14:textId="77777777" w:rsidR="001A7A62" w:rsidRDefault="005F3295">
      <w:pPr>
        <w:shd w:val="clear" w:color="auto" w:fill="FFFFFF"/>
        <w:ind w:firstLine="426"/>
        <w:jc w:val="both"/>
        <w:rPr>
          <w:rFonts w:ascii="Times New Roman" w:hAnsi="Times New Roman"/>
          <w:bCs/>
          <w:sz w:val="20"/>
          <w:szCs w:val="20"/>
        </w:rPr>
      </w:pPr>
      <w:r>
        <w:rPr>
          <w:rFonts w:ascii="Times New Roman" w:hAnsi="Times New Roman"/>
          <w:sz w:val="20"/>
          <w:szCs w:val="20"/>
        </w:rPr>
        <w:t xml:space="preserve">6.5. </w:t>
      </w:r>
      <w:r>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1750FECB"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 xml:space="preserve">6.6. </w:t>
      </w:r>
      <w:r>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194B79D4" w14:textId="77777777" w:rsidR="001A7A62" w:rsidRDefault="005F3295">
      <w:pPr>
        <w:shd w:val="clear" w:color="auto" w:fill="FFFFFF"/>
        <w:ind w:firstLine="426"/>
        <w:jc w:val="both"/>
        <w:rPr>
          <w:rFonts w:ascii="Times New Roman" w:hAnsi="Times New Roman"/>
          <w:sz w:val="20"/>
          <w:szCs w:val="20"/>
        </w:rPr>
      </w:pPr>
      <w:r>
        <w:rPr>
          <w:rFonts w:ascii="Times New Roman" w:hAnsi="Times New Roman"/>
          <w:sz w:val="20"/>
          <w:szCs w:val="20"/>
        </w:rPr>
        <w:t>6.7. Во всех остальных случаях Стороны руководствуются законодательством Российской Федерации.</w:t>
      </w:r>
    </w:p>
    <w:p w14:paraId="7F8D89D0" w14:textId="77777777" w:rsidR="00597130" w:rsidRDefault="00597130">
      <w:pPr>
        <w:ind w:firstLine="426"/>
        <w:jc w:val="center"/>
        <w:rPr>
          <w:rFonts w:ascii="Times New Roman" w:hAnsi="Times New Roman"/>
          <w:b/>
          <w:sz w:val="20"/>
          <w:szCs w:val="20"/>
        </w:rPr>
      </w:pPr>
    </w:p>
    <w:p w14:paraId="73ECDB8F"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7. Порядок изменения и расторжения настоящего Договора</w:t>
      </w:r>
      <w:r w:rsidR="005D2C7A">
        <w:rPr>
          <w:rFonts w:ascii="Times New Roman" w:hAnsi="Times New Roman"/>
          <w:b/>
          <w:sz w:val="20"/>
          <w:szCs w:val="20"/>
        </w:rPr>
        <w:t>.</w:t>
      </w:r>
    </w:p>
    <w:p w14:paraId="60AFE579"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57033BC8" w14:textId="77777777" w:rsidR="001A7A62" w:rsidRDefault="005F3295">
      <w:pPr>
        <w:numPr>
          <w:ilvl w:val="0"/>
          <w:numId w:val="7"/>
        </w:numPr>
        <w:ind w:left="0" w:firstLine="426"/>
        <w:jc w:val="both"/>
        <w:rPr>
          <w:rFonts w:ascii="Times New Roman" w:hAnsi="Times New Roman"/>
          <w:sz w:val="20"/>
          <w:szCs w:val="20"/>
        </w:rPr>
      </w:pPr>
      <w:r>
        <w:rPr>
          <w:rFonts w:ascii="Times New Roman" w:hAnsi="Times New Roman"/>
          <w:sz w:val="20"/>
          <w:szCs w:val="20"/>
        </w:rPr>
        <w:t>7.2. 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321945EB" w14:textId="77777777" w:rsidR="001A7A62" w:rsidRDefault="005F3295">
      <w:pPr>
        <w:numPr>
          <w:ilvl w:val="0"/>
          <w:numId w:val="7"/>
        </w:numPr>
        <w:ind w:left="0" w:firstLine="426"/>
        <w:jc w:val="both"/>
      </w:pPr>
      <w:r>
        <w:rPr>
          <w:rFonts w:ascii="Times New Roman" w:hAnsi="Times New Roman"/>
          <w:sz w:val="20"/>
          <w:szCs w:val="20"/>
        </w:rPr>
        <w:t xml:space="preserve">7.3. В случае одностороннего отказа от исполнения договора Заказчик письменно уведомляет Поставщика. </w:t>
      </w:r>
      <w:bookmarkStart w:id="21" w:name="__DdeLink__66860_3350039947"/>
      <w:r>
        <w:rPr>
          <w:rFonts w:ascii="Times New Roman" w:hAnsi="Times New Roman"/>
          <w:sz w:val="20"/>
          <w:szCs w:val="20"/>
        </w:rPr>
        <w:t>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21"/>
      <w:r>
        <w:rPr>
          <w:rFonts w:ascii="Times New Roman"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0E9C0F2F" w14:textId="77777777" w:rsidR="001A7A62" w:rsidRDefault="005F3295">
      <w:pPr>
        <w:pStyle w:val="af6"/>
        <w:widowControl w:val="0"/>
        <w:numPr>
          <w:ilvl w:val="0"/>
          <w:numId w:val="7"/>
        </w:numPr>
        <w:suppressLineNumbers/>
        <w:ind w:left="0" w:firstLine="426"/>
        <w:jc w:val="both"/>
        <w:rPr>
          <w:rFonts w:ascii="Times New Roman" w:hAnsi="Times New Roman"/>
          <w:sz w:val="20"/>
          <w:szCs w:val="20"/>
        </w:rPr>
      </w:pPr>
      <w:r>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13FF2424" w14:textId="77777777" w:rsidR="00597130" w:rsidRDefault="00597130">
      <w:pPr>
        <w:ind w:firstLine="426"/>
        <w:jc w:val="center"/>
        <w:rPr>
          <w:rFonts w:ascii="Times New Roman" w:hAnsi="Times New Roman"/>
          <w:b/>
          <w:sz w:val="20"/>
          <w:szCs w:val="20"/>
        </w:rPr>
      </w:pPr>
    </w:p>
    <w:p w14:paraId="3E1A370B"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8. Форс - мажорные обстоятельства</w:t>
      </w:r>
      <w:r w:rsidR="005D2C7A">
        <w:rPr>
          <w:rFonts w:ascii="Times New Roman" w:hAnsi="Times New Roman"/>
          <w:b/>
          <w:sz w:val="20"/>
          <w:szCs w:val="20"/>
        </w:rPr>
        <w:t>.</w:t>
      </w:r>
    </w:p>
    <w:p w14:paraId="0EBE8328" w14:textId="77777777" w:rsidR="001A7A62" w:rsidRDefault="005F3295">
      <w:pPr>
        <w:ind w:firstLine="426"/>
        <w:jc w:val="both"/>
        <w:rPr>
          <w:rFonts w:ascii="Times New Roman" w:hAnsi="Times New Roman"/>
          <w:sz w:val="20"/>
          <w:szCs w:val="20"/>
        </w:rPr>
      </w:pPr>
      <w:r>
        <w:rPr>
          <w:rFonts w:ascii="Times New Roman" w:hAnsi="Times New Roman"/>
          <w:sz w:val="20"/>
          <w:szCs w:val="20"/>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и если эти обстоятельства непосредственно повлияли на исполнение настоящего 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3DBA470F" w14:textId="77777777" w:rsidR="001A7A62" w:rsidRDefault="005F3295">
      <w:pPr>
        <w:ind w:firstLine="426"/>
        <w:jc w:val="both"/>
        <w:rPr>
          <w:rFonts w:ascii="Times New Roman" w:hAnsi="Times New Roman"/>
          <w:sz w:val="20"/>
          <w:szCs w:val="20"/>
        </w:rPr>
      </w:pPr>
      <w:r>
        <w:rPr>
          <w:rFonts w:ascii="Times New Roman" w:hAnsi="Times New Roman"/>
          <w:sz w:val="20"/>
          <w:szCs w:val="20"/>
        </w:rPr>
        <w:t>8.2.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2E44E6C3" w14:textId="77777777" w:rsidR="001A7A62" w:rsidRDefault="005F3295">
      <w:pPr>
        <w:ind w:firstLine="426"/>
        <w:jc w:val="both"/>
        <w:rPr>
          <w:rFonts w:ascii="Times New Roman" w:hAnsi="Times New Roman"/>
          <w:sz w:val="20"/>
          <w:szCs w:val="20"/>
        </w:rPr>
      </w:pPr>
      <w:r>
        <w:rPr>
          <w:rFonts w:ascii="Times New Roman" w:hAnsi="Times New Roman"/>
          <w:sz w:val="20"/>
          <w:szCs w:val="20"/>
        </w:rPr>
        <w:t>8.3.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455984A" w14:textId="77777777" w:rsidR="00597130" w:rsidRPr="00597130"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p>
    <w:p w14:paraId="02C0135F" w14:textId="77777777" w:rsidR="001A7A62" w:rsidRDefault="005F3295">
      <w:pPr>
        <w:pStyle w:val="a5"/>
        <w:numPr>
          <w:ilvl w:val="0"/>
          <w:numId w:val="8"/>
        </w:numPr>
        <w:spacing w:after="0" w:line="240" w:lineRule="auto"/>
        <w:ind w:left="0" w:firstLine="426"/>
        <w:jc w:val="center"/>
        <w:rPr>
          <w:rFonts w:ascii="Times New Roman" w:hAnsi="Times New Roman"/>
          <w:b/>
          <w:color w:val="auto"/>
          <w:sz w:val="20"/>
          <w:szCs w:val="20"/>
        </w:rPr>
      </w:pPr>
      <w:r>
        <w:rPr>
          <w:rFonts w:ascii="Times New Roman" w:hAnsi="Times New Roman"/>
          <w:sz w:val="20"/>
          <w:szCs w:val="20"/>
        </w:rPr>
        <w:t> </w:t>
      </w:r>
      <w:r>
        <w:rPr>
          <w:rFonts w:ascii="Times New Roman" w:hAnsi="Times New Roman"/>
          <w:b/>
          <w:color w:val="auto"/>
          <w:sz w:val="20"/>
          <w:szCs w:val="20"/>
        </w:rPr>
        <w:t>9. Обеспечение исполнения Договора</w:t>
      </w:r>
      <w:r w:rsidR="005D2C7A">
        <w:rPr>
          <w:rFonts w:ascii="Times New Roman" w:hAnsi="Times New Roman"/>
          <w:b/>
          <w:color w:val="auto"/>
          <w:sz w:val="20"/>
          <w:szCs w:val="20"/>
        </w:rPr>
        <w:t>.</w:t>
      </w:r>
    </w:p>
    <w:p w14:paraId="1DB3D7BD"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.1. Размер обеспечения исполнения Договора составляет </w:t>
      </w:r>
      <w:r w:rsidRPr="00897C49">
        <w:rPr>
          <w:rFonts w:ascii="Times New Roman" w:eastAsia="Calibri" w:hAnsi="Times New Roman"/>
          <w:b/>
          <w:sz w:val="20"/>
          <w:szCs w:val="20"/>
        </w:rPr>
        <w:t>_________________________________</w:t>
      </w:r>
      <w:r w:rsidRPr="008A34BC">
        <w:rPr>
          <w:rFonts w:ascii="Times New Roman" w:eastAsia="Calibri" w:hAnsi="Times New Roman"/>
          <w:sz w:val="20"/>
          <w:szCs w:val="20"/>
        </w:rPr>
        <w:t xml:space="preserve"> рублей.</w:t>
      </w:r>
    </w:p>
    <w:p w14:paraId="1768384B"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14445C6E"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1D9AB0DE"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5280045F"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1434948B"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.4.</w:t>
      </w:r>
      <w:r w:rsidR="005D2C7A">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0335EC7"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 xml:space="preserve">ИНН 6449016399 </w:t>
      </w:r>
      <w:r w:rsidR="005D2C7A">
        <w:rPr>
          <w:rFonts w:ascii="Times New Roman" w:eastAsia="Calibri" w:hAnsi="Times New Roman"/>
          <w:b/>
          <w:sz w:val="20"/>
          <w:szCs w:val="20"/>
        </w:rPr>
        <w:t xml:space="preserve"> </w:t>
      </w:r>
      <w:r w:rsidRPr="008A34BC">
        <w:rPr>
          <w:rFonts w:ascii="Times New Roman" w:eastAsia="Calibri" w:hAnsi="Times New Roman"/>
          <w:b/>
          <w:sz w:val="20"/>
          <w:szCs w:val="20"/>
        </w:rPr>
        <w:t>КПП 644901001</w:t>
      </w:r>
    </w:p>
    <w:p w14:paraId="0DC7E0AC" w14:textId="77777777" w:rsidR="003445DC" w:rsidRPr="005D2C7A" w:rsidRDefault="005D2C7A" w:rsidP="005D2C7A">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л/с</w:t>
      </w:r>
      <w:r w:rsidR="003445DC" w:rsidRPr="008A34BC">
        <w:rPr>
          <w:rFonts w:ascii="Times New Roman" w:eastAsia="Calibri" w:hAnsi="Times New Roman"/>
          <w:b/>
          <w:sz w:val="20"/>
          <w:szCs w:val="20"/>
        </w:rPr>
        <w:t xml:space="preserve"> 039040125</w:t>
      </w:r>
      <w:r>
        <w:rPr>
          <w:rFonts w:ascii="Times New Roman" w:eastAsia="Calibri" w:hAnsi="Times New Roman"/>
          <w:b/>
          <w:sz w:val="20"/>
          <w:szCs w:val="20"/>
        </w:rPr>
        <w:t xml:space="preserve"> </w:t>
      </w:r>
      <w:r w:rsidR="003445DC" w:rsidRPr="005D2C7A">
        <w:rPr>
          <w:rFonts w:ascii="Times New Roman" w:eastAsia="Calibri" w:hAnsi="Times New Roman"/>
          <w:b/>
          <w:sz w:val="20"/>
          <w:szCs w:val="20"/>
        </w:rPr>
        <w:t>в министерстве финансов Саратовской области</w:t>
      </w:r>
    </w:p>
    <w:p w14:paraId="4802DAEF"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3095E25C" w14:textId="77777777" w:rsidR="003445DC" w:rsidRPr="008A34BC" w:rsidRDefault="000822AB" w:rsidP="003445DC">
      <w:pPr>
        <w:numPr>
          <w:ilvl w:val="0"/>
          <w:numId w:val="8"/>
        </w:numPr>
        <w:ind w:left="0" w:firstLine="419"/>
        <w:jc w:val="both"/>
        <w:rPr>
          <w:rFonts w:ascii="Times New Roman" w:eastAsia="Calibri" w:hAnsi="Times New Roman"/>
          <w:b/>
          <w:sz w:val="20"/>
          <w:szCs w:val="20"/>
        </w:rPr>
      </w:pPr>
      <w:r>
        <w:rPr>
          <w:rFonts w:ascii="Times New Roman" w:eastAsia="Calibri" w:hAnsi="Times New Roman"/>
          <w:b/>
          <w:sz w:val="20"/>
          <w:szCs w:val="20"/>
        </w:rPr>
        <w:t>ОКЦ №3 ВВГУ Банка России</w:t>
      </w:r>
      <w:r w:rsidR="003445DC" w:rsidRPr="008A34BC">
        <w:rPr>
          <w:rFonts w:ascii="Times New Roman" w:eastAsia="Calibri" w:hAnsi="Times New Roman"/>
          <w:b/>
          <w:sz w:val="20"/>
          <w:szCs w:val="20"/>
        </w:rPr>
        <w:t xml:space="preserve">//УФК по Саратовской области г.Саратов </w:t>
      </w:r>
    </w:p>
    <w:p w14:paraId="0119AD9B"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5125C00A" w14:textId="77777777" w:rsidR="003445DC" w:rsidRPr="00326A96" w:rsidRDefault="003445DC" w:rsidP="003445DC">
      <w:pPr>
        <w:numPr>
          <w:ilvl w:val="0"/>
          <w:numId w:val="8"/>
        </w:numPr>
        <w:ind w:left="0" w:firstLine="419"/>
        <w:jc w:val="both"/>
        <w:rPr>
          <w:rFonts w:ascii="Times New Roman" w:eastAsia="Calibri" w:hAnsi="Times New Roman"/>
          <w:b/>
          <w:sz w:val="20"/>
          <w:szCs w:val="20"/>
        </w:rPr>
      </w:pPr>
      <w:r w:rsidRPr="00326A96">
        <w:rPr>
          <w:rFonts w:ascii="Times New Roman" w:eastAsia="Calibri" w:hAnsi="Times New Roman"/>
          <w:b/>
          <w:sz w:val="20"/>
          <w:szCs w:val="20"/>
        </w:rPr>
        <w:t>БИК 016311121  ОКПО 05156623</w:t>
      </w:r>
    </w:p>
    <w:p w14:paraId="30452A55" w14:textId="77777777" w:rsidR="003445DC" w:rsidRPr="008A34BC" w:rsidRDefault="003445DC" w:rsidP="003445DC">
      <w:pPr>
        <w:numPr>
          <w:ilvl w:val="0"/>
          <w:numId w:val="8"/>
        </w:numPr>
        <w:ind w:left="0" w:firstLine="419"/>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6875D6FE" w14:textId="77777777" w:rsidR="003445DC" w:rsidRPr="008A34B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.5.</w:t>
      </w:r>
      <w:r w:rsidR="00597130">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0BC5BF7E" w14:textId="77777777" w:rsidR="003445DC" w:rsidRDefault="003445DC" w:rsidP="003445DC">
      <w:pPr>
        <w:numPr>
          <w:ilvl w:val="0"/>
          <w:numId w:val="8"/>
        </w:numPr>
        <w:ind w:left="0" w:firstLine="419"/>
        <w:jc w:val="both"/>
        <w:rPr>
          <w:rFonts w:ascii="Times New Roman" w:eastAsia="Calibri" w:hAnsi="Times New Roman"/>
          <w:sz w:val="20"/>
          <w:szCs w:val="20"/>
        </w:rPr>
      </w:pPr>
      <w:r>
        <w:rPr>
          <w:rFonts w:ascii="Times New Roman" w:eastAsia="Calibri" w:hAnsi="Times New Roman"/>
          <w:sz w:val="20"/>
          <w:szCs w:val="20"/>
        </w:rPr>
        <w:t>9</w:t>
      </w:r>
      <w:r w:rsidRPr="008A34BC">
        <w:rPr>
          <w:rFonts w:ascii="Times New Roman" w:eastAsia="Calibri" w:hAnsi="Times New Roman"/>
          <w:sz w:val="20"/>
          <w:szCs w:val="20"/>
        </w:rPr>
        <w:t xml:space="preserve">.6. В ходе исполнения договора </w:t>
      </w:r>
      <w:r w:rsidR="00382B72">
        <w:rPr>
          <w:rFonts w:ascii="Times New Roman" w:eastAsia="Calibri" w:hAnsi="Times New Roman"/>
          <w:sz w:val="20"/>
          <w:szCs w:val="20"/>
        </w:rPr>
        <w:t>Поставщик</w:t>
      </w:r>
      <w:r w:rsidRPr="008A34BC">
        <w:rPr>
          <w:rFonts w:ascii="Times New Roman" w:eastAsia="Calibri" w:hAnsi="Times New Roman"/>
          <w:sz w:val="20"/>
          <w:szCs w:val="20"/>
        </w:rPr>
        <w:t xml:space="preserve">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3C5009DC" w14:textId="77777777" w:rsidR="00E44E15" w:rsidRPr="00890395" w:rsidRDefault="00E44E15" w:rsidP="00E44E15">
      <w:pPr>
        <w:ind w:firstLine="567"/>
        <w:jc w:val="both"/>
        <w:rPr>
          <w:rFonts w:ascii="Times New Roman" w:eastAsia="Calibri" w:hAnsi="Times New Roman"/>
          <w:sz w:val="20"/>
          <w:szCs w:val="20"/>
        </w:rPr>
      </w:pPr>
      <w:r>
        <w:rPr>
          <w:rFonts w:ascii="Times New Roman" w:eastAsia="Calibri" w:hAnsi="Times New Roman"/>
          <w:sz w:val="20"/>
          <w:szCs w:val="20"/>
        </w:rPr>
        <w:t xml:space="preserve">9.7. </w:t>
      </w:r>
      <w:bookmarkStart w:id="22" w:name="_Hlk222223978"/>
      <w:r w:rsidRPr="00890395">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p>
    <w:bookmarkEnd w:id="22"/>
    <w:p w14:paraId="65970287" w14:textId="77777777" w:rsidR="00E44E15" w:rsidRPr="00890395" w:rsidRDefault="00E44E15" w:rsidP="00E44E15">
      <w:pPr>
        <w:rPr>
          <w:rFonts w:ascii="Times New Roman" w:hAnsi="Times New Roman"/>
        </w:rPr>
      </w:pPr>
    </w:p>
    <w:p w14:paraId="6D48EB6D" w14:textId="77777777" w:rsidR="00E44E15" w:rsidRPr="008A34BC" w:rsidRDefault="00E44E15" w:rsidP="003445DC">
      <w:pPr>
        <w:numPr>
          <w:ilvl w:val="0"/>
          <w:numId w:val="8"/>
        </w:numPr>
        <w:ind w:left="0" w:firstLine="419"/>
        <w:jc w:val="both"/>
        <w:rPr>
          <w:rFonts w:ascii="Times New Roman" w:eastAsia="Calibri" w:hAnsi="Times New Roman"/>
          <w:sz w:val="20"/>
          <w:szCs w:val="20"/>
        </w:rPr>
      </w:pPr>
    </w:p>
    <w:p w14:paraId="217CB481" w14:textId="77777777" w:rsidR="00597130" w:rsidRDefault="00597130">
      <w:pPr>
        <w:pStyle w:val="a5"/>
        <w:spacing w:after="0"/>
        <w:ind w:firstLine="426"/>
        <w:jc w:val="center"/>
        <w:rPr>
          <w:rFonts w:ascii="Times New Roman" w:hAnsi="Times New Roman"/>
          <w:b/>
          <w:sz w:val="20"/>
          <w:szCs w:val="20"/>
        </w:rPr>
      </w:pPr>
    </w:p>
    <w:p w14:paraId="48256EBD" w14:textId="77777777" w:rsidR="001A7A62" w:rsidRDefault="005F3295">
      <w:pPr>
        <w:pStyle w:val="a5"/>
        <w:spacing w:after="0"/>
        <w:ind w:firstLine="426"/>
        <w:jc w:val="center"/>
        <w:rPr>
          <w:rFonts w:ascii="Times New Roman" w:hAnsi="Times New Roman"/>
          <w:b/>
          <w:sz w:val="20"/>
          <w:szCs w:val="20"/>
        </w:rPr>
      </w:pPr>
      <w:r>
        <w:rPr>
          <w:rFonts w:ascii="Times New Roman" w:hAnsi="Times New Roman"/>
          <w:b/>
          <w:sz w:val="20"/>
          <w:szCs w:val="20"/>
        </w:rPr>
        <w:t>10. Срок действия договора</w:t>
      </w:r>
      <w:r w:rsidR="00597130">
        <w:rPr>
          <w:rFonts w:ascii="Times New Roman" w:hAnsi="Times New Roman"/>
          <w:b/>
          <w:sz w:val="20"/>
          <w:szCs w:val="20"/>
        </w:rPr>
        <w:t>.</w:t>
      </w:r>
    </w:p>
    <w:p w14:paraId="5F161323" w14:textId="77777777" w:rsidR="001A7A62" w:rsidRDefault="005F3295">
      <w:pPr>
        <w:pStyle w:val="af6"/>
        <w:ind w:firstLine="426"/>
        <w:jc w:val="both"/>
        <w:rPr>
          <w:rFonts w:ascii="Times New Roman" w:hAnsi="Times New Roman"/>
          <w:sz w:val="20"/>
          <w:szCs w:val="20"/>
        </w:rPr>
      </w:pPr>
      <w:r>
        <w:rPr>
          <w:rFonts w:ascii="Times New Roman" w:hAnsi="Times New Roman"/>
          <w:sz w:val="20"/>
          <w:szCs w:val="20"/>
        </w:rPr>
        <w:t>10.1. Настоящий Договор вступает в силу с момента заключения договора по 31.12.202</w:t>
      </w:r>
      <w:r w:rsidR="00597130">
        <w:rPr>
          <w:rFonts w:ascii="Times New Roman" w:hAnsi="Times New Roman"/>
          <w:sz w:val="20"/>
          <w:szCs w:val="20"/>
        </w:rPr>
        <w:t>6</w:t>
      </w:r>
      <w:r>
        <w:rPr>
          <w:rFonts w:ascii="Times New Roman" w:hAnsi="Times New Roman"/>
          <w:sz w:val="20"/>
          <w:szCs w:val="20"/>
        </w:rPr>
        <w:t xml:space="preserve"> года, а в части оплаты до  полного исполнения обязательств.</w:t>
      </w:r>
    </w:p>
    <w:p w14:paraId="6CE914AE" w14:textId="77777777" w:rsidR="00597130" w:rsidRDefault="00597130">
      <w:pPr>
        <w:ind w:firstLine="426"/>
        <w:jc w:val="center"/>
        <w:rPr>
          <w:rFonts w:ascii="Times New Roman" w:hAnsi="Times New Roman"/>
          <w:b/>
          <w:sz w:val="20"/>
          <w:szCs w:val="20"/>
        </w:rPr>
      </w:pPr>
    </w:p>
    <w:p w14:paraId="44CB57CA" w14:textId="77777777" w:rsidR="001A7A62" w:rsidRDefault="005F3295">
      <w:pPr>
        <w:ind w:firstLine="426"/>
        <w:jc w:val="center"/>
        <w:rPr>
          <w:rFonts w:ascii="Times New Roman" w:hAnsi="Times New Roman"/>
          <w:b/>
          <w:sz w:val="20"/>
          <w:szCs w:val="20"/>
        </w:rPr>
      </w:pPr>
      <w:r>
        <w:rPr>
          <w:rFonts w:ascii="Times New Roman" w:hAnsi="Times New Roman"/>
          <w:b/>
          <w:sz w:val="20"/>
          <w:szCs w:val="20"/>
        </w:rPr>
        <w:t>11. Заключительные условия</w:t>
      </w:r>
      <w:r w:rsidR="00597130">
        <w:rPr>
          <w:rFonts w:ascii="Times New Roman" w:hAnsi="Times New Roman"/>
          <w:b/>
          <w:sz w:val="20"/>
          <w:szCs w:val="20"/>
        </w:rPr>
        <w:t>.</w:t>
      </w:r>
    </w:p>
    <w:p w14:paraId="47F3AE88" w14:textId="77777777" w:rsidR="001A7A62" w:rsidRDefault="005F3295">
      <w:pPr>
        <w:ind w:firstLine="426"/>
        <w:jc w:val="both"/>
        <w:rPr>
          <w:rFonts w:ascii="Times New Roman" w:hAnsi="Times New Roman"/>
          <w:sz w:val="20"/>
          <w:szCs w:val="20"/>
        </w:rPr>
      </w:pPr>
      <w:r>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6A7B828D" w14:textId="77777777" w:rsidR="001A7A62" w:rsidRDefault="005F3295">
      <w:pPr>
        <w:ind w:firstLine="426"/>
        <w:jc w:val="both"/>
        <w:rPr>
          <w:rFonts w:ascii="Times New Roman" w:hAnsi="Times New Roman"/>
          <w:sz w:val="20"/>
          <w:szCs w:val="20"/>
        </w:rPr>
      </w:pPr>
      <w:r>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1F4C51B0" w14:textId="77777777" w:rsidR="001A7A62" w:rsidRDefault="005F3295">
      <w:pPr>
        <w:ind w:firstLine="426"/>
        <w:jc w:val="both"/>
        <w:rPr>
          <w:rFonts w:ascii="Times New Roman" w:hAnsi="Times New Roman"/>
          <w:sz w:val="20"/>
          <w:szCs w:val="20"/>
        </w:rPr>
      </w:pPr>
      <w:r>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4DE68715" w14:textId="77777777" w:rsidR="001A7A62" w:rsidRDefault="005F3295">
      <w:pPr>
        <w:ind w:firstLine="426"/>
        <w:jc w:val="both"/>
        <w:rPr>
          <w:rFonts w:ascii="Times New Roman" w:hAnsi="Times New Roman"/>
          <w:sz w:val="20"/>
          <w:szCs w:val="20"/>
        </w:rPr>
      </w:pPr>
      <w:r>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1FD908AC" w14:textId="77777777" w:rsidR="001A7A62" w:rsidRDefault="005F3295">
      <w:pPr>
        <w:ind w:firstLine="426"/>
        <w:jc w:val="both"/>
        <w:rPr>
          <w:rFonts w:ascii="Times New Roman" w:hAnsi="Times New Roman"/>
          <w:sz w:val="20"/>
          <w:szCs w:val="20"/>
        </w:rPr>
      </w:pPr>
      <w:r>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642E725E" w14:textId="77777777" w:rsidR="00597130" w:rsidRDefault="00597130">
      <w:pPr>
        <w:pStyle w:val="af6"/>
        <w:ind w:firstLine="540"/>
        <w:jc w:val="center"/>
        <w:rPr>
          <w:rStyle w:val="ae"/>
          <w:rFonts w:ascii="Times New Roman" w:hAnsi="Times New Roman"/>
          <w:sz w:val="20"/>
          <w:szCs w:val="20"/>
        </w:rPr>
      </w:pPr>
    </w:p>
    <w:p w14:paraId="64E66FB7" w14:textId="77777777" w:rsidR="001A7A62" w:rsidRDefault="00597130">
      <w:pPr>
        <w:pStyle w:val="af6"/>
        <w:ind w:firstLine="540"/>
        <w:jc w:val="center"/>
        <w:rPr>
          <w:rStyle w:val="ae"/>
          <w:rFonts w:ascii="Times New Roman" w:hAnsi="Times New Roman"/>
          <w:sz w:val="20"/>
          <w:szCs w:val="20"/>
        </w:rPr>
      </w:pPr>
      <w:r>
        <w:rPr>
          <w:rStyle w:val="ae"/>
          <w:rFonts w:ascii="Times New Roman" w:hAnsi="Times New Roman"/>
          <w:sz w:val="20"/>
          <w:szCs w:val="20"/>
        </w:rPr>
        <w:t>12</w:t>
      </w:r>
      <w:r w:rsidR="005F3295">
        <w:rPr>
          <w:rStyle w:val="ae"/>
          <w:rFonts w:ascii="Times New Roman" w:hAnsi="Times New Roman"/>
          <w:sz w:val="20"/>
          <w:szCs w:val="20"/>
        </w:rPr>
        <w:t>. Юридические адреса и банковские реквизиты сторон.</w:t>
      </w:r>
    </w:p>
    <w:tbl>
      <w:tblPr>
        <w:tblW w:w="9899" w:type="dxa"/>
        <w:tblInd w:w="58" w:type="dxa"/>
        <w:tblCellMar>
          <w:left w:w="0" w:type="dxa"/>
          <w:right w:w="0" w:type="dxa"/>
        </w:tblCellMar>
        <w:tblLook w:val="04A0" w:firstRow="1" w:lastRow="0" w:firstColumn="1" w:lastColumn="0" w:noHBand="0" w:noVBand="1"/>
      </w:tblPr>
      <w:tblGrid>
        <w:gridCol w:w="4762"/>
        <w:gridCol w:w="138"/>
        <w:gridCol w:w="4999"/>
      </w:tblGrid>
      <w:tr w:rsidR="001A7A62" w14:paraId="26EF6A21" w14:textId="77777777">
        <w:trPr>
          <w:cantSplit/>
          <w:trHeight w:val="57"/>
        </w:trPr>
        <w:tc>
          <w:tcPr>
            <w:tcW w:w="4762" w:type="dxa"/>
            <w:shd w:val="clear" w:color="auto" w:fill="FFFFFF"/>
          </w:tcPr>
          <w:p w14:paraId="7758AB13" w14:textId="77777777" w:rsidR="001A7A62" w:rsidRDefault="005F3295">
            <w:pPr>
              <w:pStyle w:val="af6"/>
              <w:ind w:left="-625" w:firstLine="1165"/>
              <w:jc w:val="both"/>
              <w:rPr>
                <w:rStyle w:val="ae"/>
                <w:rFonts w:ascii="Times New Roman" w:hAnsi="Times New Roman"/>
                <w:sz w:val="20"/>
                <w:szCs w:val="20"/>
              </w:rPr>
            </w:pPr>
            <w:r>
              <w:rPr>
                <w:rStyle w:val="ae"/>
                <w:rFonts w:ascii="Times New Roman" w:hAnsi="Times New Roman"/>
                <w:sz w:val="20"/>
                <w:szCs w:val="20"/>
              </w:rPr>
              <w:t>Заказчик:</w:t>
            </w:r>
          </w:p>
        </w:tc>
        <w:tc>
          <w:tcPr>
            <w:tcW w:w="138" w:type="dxa"/>
            <w:shd w:val="clear" w:color="auto" w:fill="FFFFFF"/>
          </w:tcPr>
          <w:p w14:paraId="1FA7F1D0"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08F4806C"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6D7D5408" w14:textId="77777777">
        <w:trPr>
          <w:cantSplit/>
          <w:trHeight w:val="57"/>
        </w:trPr>
        <w:tc>
          <w:tcPr>
            <w:tcW w:w="4762" w:type="dxa"/>
            <w:shd w:val="clear" w:color="auto" w:fill="FFFFFF"/>
          </w:tcPr>
          <w:p w14:paraId="49C744FC" w14:textId="77777777" w:rsidR="001A7A62" w:rsidRDefault="005F3295" w:rsidP="00597130">
            <w:pPr>
              <w:spacing w:before="56" w:after="56"/>
              <w:rPr>
                <w:rFonts w:ascii="Times New Roman" w:hAnsi="Times New Roman"/>
                <w:sz w:val="20"/>
                <w:szCs w:val="20"/>
              </w:rPr>
            </w:pPr>
            <w:r>
              <w:rPr>
                <w:rStyle w:val="a3"/>
                <w:rFonts w:ascii="Times New Roman" w:hAnsi="Times New Roman"/>
                <w:color w:val="000000"/>
                <w:sz w:val="20"/>
                <w:szCs w:val="20"/>
                <w:shd w:val="clear" w:color="auto" w:fill="FFFFFF"/>
              </w:rPr>
              <w:t>Государственное  автономное учреждение</w:t>
            </w:r>
          </w:p>
          <w:p w14:paraId="7CAE5EF2" w14:textId="77777777" w:rsidR="001A7A62" w:rsidRDefault="005F3295" w:rsidP="00597130">
            <w:pPr>
              <w:spacing w:before="56" w:after="56"/>
              <w:rPr>
                <w:rFonts w:ascii="Times New Roman" w:hAnsi="Times New Roman"/>
                <w:sz w:val="20"/>
                <w:szCs w:val="20"/>
              </w:rPr>
            </w:pPr>
            <w:r>
              <w:rPr>
                <w:rFonts w:ascii="Times New Roman" w:hAnsi="Times New Roman"/>
                <w:b/>
                <w:color w:val="000000"/>
                <w:sz w:val="20"/>
                <w:szCs w:val="20"/>
                <w:shd w:val="clear" w:color="auto" w:fill="FFFFFF"/>
              </w:rPr>
              <w:t xml:space="preserve">здравоохранения “Энгельсская городская клиническая больница № 1” </w:t>
            </w:r>
          </w:p>
          <w:p w14:paraId="487D5D3B"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413116 Саратовская обл., г.Энгельс, ул. Весенняя, 6.</w:t>
            </w:r>
            <w:r>
              <w:rPr>
                <w:rFonts w:ascii="Times New Roman" w:hAnsi="Times New Roman"/>
                <w:sz w:val="20"/>
                <w:szCs w:val="20"/>
                <w:shd w:val="clear" w:color="auto" w:fill="FFFFFF"/>
              </w:rPr>
              <w:br/>
              <w:t xml:space="preserve">тел. (факс) 8453 515-902 </w:t>
            </w:r>
          </w:p>
          <w:p w14:paraId="0C6E68E5"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ИНН 6449016399 КПП 644901001</w:t>
            </w:r>
          </w:p>
          <w:p w14:paraId="02BABF1C" w14:textId="77777777" w:rsidR="001A7A62" w:rsidRDefault="005F3295">
            <w:pPr>
              <w:rPr>
                <w:rFonts w:ascii="Times New Roman" w:hAnsi="Times New Roman"/>
                <w:sz w:val="20"/>
                <w:szCs w:val="20"/>
                <w:highlight w:val="white"/>
                <w:lang w:eastAsia="ru-RU"/>
              </w:rPr>
            </w:pPr>
            <w:r>
              <w:rPr>
                <w:rFonts w:ascii="Times New Roman" w:hAnsi="Times New Roman"/>
                <w:sz w:val="20"/>
                <w:szCs w:val="20"/>
                <w:shd w:val="clear" w:color="auto" w:fill="FFFFFF"/>
                <w:lang w:eastAsia="ru-RU"/>
              </w:rPr>
              <w:t>л/с 039040124,039040122, 039040123</w:t>
            </w:r>
          </w:p>
          <w:p w14:paraId="51424533"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в министерстве финансов Саратовской области</w:t>
            </w:r>
          </w:p>
          <w:p w14:paraId="76659FE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р/с 40102810845370000052</w:t>
            </w:r>
          </w:p>
          <w:p w14:paraId="33B5353E" w14:textId="77777777" w:rsidR="001A7A62" w:rsidRDefault="00597130">
            <w:pPr>
              <w:rPr>
                <w:rFonts w:ascii="Times New Roman" w:hAnsi="Times New Roman"/>
                <w:sz w:val="20"/>
                <w:szCs w:val="20"/>
                <w:highlight w:val="white"/>
              </w:rPr>
            </w:pPr>
            <w:r>
              <w:rPr>
                <w:rFonts w:ascii="Times New Roman" w:hAnsi="Times New Roman"/>
                <w:sz w:val="20"/>
                <w:szCs w:val="20"/>
                <w:shd w:val="clear" w:color="auto" w:fill="FFFFFF"/>
              </w:rPr>
              <w:t>ОКЦ №3 ВВГУ Банка России</w:t>
            </w:r>
            <w:r w:rsidR="005F3295">
              <w:rPr>
                <w:rFonts w:ascii="Times New Roman" w:hAnsi="Times New Roman"/>
                <w:sz w:val="20"/>
                <w:szCs w:val="20"/>
                <w:shd w:val="clear" w:color="auto" w:fill="FFFFFF"/>
              </w:rPr>
              <w:t xml:space="preserve">//УФК по Саратовской области г.Саратов </w:t>
            </w:r>
          </w:p>
          <w:p w14:paraId="49C865F6" w14:textId="77777777" w:rsidR="001A7A62" w:rsidRDefault="005F3295">
            <w:pPr>
              <w:rPr>
                <w:rFonts w:ascii="Times New Roman" w:hAnsi="Times New Roman"/>
                <w:sz w:val="20"/>
                <w:szCs w:val="20"/>
                <w:highlight w:val="white"/>
              </w:rPr>
            </w:pPr>
            <w:proofErr w:type="spellStart"/>
            <w:r>
              <w:rPr>
                <w:rFonts w:ascii="Times New Roman" w:hAnsi="Times New Roman"/>
                <w:sz w:val="20"/>
                <w:szCs w:val="20"/>
                <w:shd w:val="clear" w:color="auto" w:fill="FFFFFF"/>
              </w:rPr>
              <w:t>Казн.счёт</w:t>
            </w:r>
            <w:proofErr w:type="spellEnd"/>
            <w:r>
              <w:rPr>
                <w:rFonts w:ascii="Times New Roman" w:hAnsi="Times New Roman"/>
                <w:sz w:val="20"/>
                <w:szCs w:val="20"/>
                <w:shd w:val="clear" w:color="auto" w:fill="FFFFFF"/>
              </w:rPr>
              <w:t xml:space="preserve"> 03224643630000006001</w:t>
            </w:r>
          </w:p>
          <w:p w14:paraId="27FC716D"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 xml:space="preserve">БИК </w:t>
            </w:r>
            <w:r>
              <w:rPr>
                <w:rFonts w:ascii="Times New Roman" w:hAnsi="Times New Roman"/>
                <w:bCs/>
                <w:sz w:val="20"/>
                <w:szCs w:val="20"/>
              </w:rPr>
              <w:t>016311121</w:t>
            </w:r>
          </w:p>
          <w:p w14:paraId="1A981B05" w14:textId="77777777" w:rsidR="001A7A62" w:rsidRDefault="005F3295">
            <w:pPr>
              <w:rPr>
                <w:rFonts w:ascii="Times New Roman" w:hAnsi="Times New Roman"/>
                <w:sz w:val="20"/>
                <w:szCs w:val="20"/>
              </w:rPr>
            </w:pPr>
            <w:r>
              <w:rPr>
                <w:rFonts w:ascii="Times New Roman" w:hAnsi="Times New Roman"/>
                <w:sz w:val="20"/>
                <w:szCs w:val="20"/>
                <w:shd w:val="clear" w:color="auto" w:fill="FFFFFF"/>
              </w:rPr>
              <w:t>ОКПО 05156623</w:t>
            </w:r>
          </w:p>
          <w:p w14:paraId="5851600A" w14:textId="77777777" w:rsidR="001A7A62" w:rsidRDefault="005F3295">
            <w:r>
              <w:rPr>
                <w:rFonts w:ascii="Times New Roman" w:hAnsi="Times New Roman"/>
                <w:sz w:val="20"/>
                <w:szCs w:val="20"/>
                <w:shd w:val="clear" w:color="auto" w:fill="FFFFFF"/>
                <w:lang w:bidi="en-US"/>
              </w:rPr>
              <w:t xml:space="preserve">Электронная почта: </w:t>
            </w:r>
            <w:hyperlink r:id="rId15">
              <w:r>
                <w:rPr>
                  <w:rStyle w:val="-"/>
                  <w:sz w:val="20"/>
                  <w:szCs w:val="20"/>
                  <w:shd w:val="clear" w:color="auto" w:fill="FFFFFF"/>
                  <w:lang w:val="en-US" w:bidi="en-US"/>
                </w:rPr>
                <w:t>info</w:t>
              </w:r>
              <w:r>
                <w:rPr>
                  <w:rStyle w:val="-"/>
                  <w:sz w:val="20"/>
                  <w:szCs w:val="20"/>
                  <w:shd w:val="clear" w:color="auto" w:fill="FFFFFF"/>
                  <w:lang w:bidi="en-US"/>
                </w:rPr>
                <w:t>@</w:t>
              </w:r>
              <w:proofErr w:type="spellStart"/>
              <w:r>
                <w:rPr>
                  <w:rStyle w:val="-"/>
                  <w:sz w:val="20"/>
                  <w:szCs w:val="20"/>
                  <w:shd w:val="clear" w:color="auto" w:fill="FFFFFF"/>
                  <w:lang w:bidi="en-US"/>
                </w:rPr>
                <w:t>engels</w:t>
              </w:r>
              <w:r>
                <w:rPr>
                  <w:rStyle w:val="-"/>
                  <w:sz w:val="20"/>
                  <w:szCs w:val="20"/>
                  <w:shd w:val="clear" w:color="auto" w:fill="FFFFFF"/>
                  <w:lang w:val="en-US" w:bidi="en-US"/>
                </w:rPr>
                <w:t>gb</w:t>
              </w:r>
              <w:proofErr w:type="spellEnd"/>
              <w:r>
                <w:rPr>
                  <w:rStyle w:val="-"/>
                  <w:sz w:val="20"/>
                  <w:szCs w:val="20"/>
                  <w:shd w:val="clear" w:color="auto" w:fill="FFFFFF"/>
                  <w:lang w:bidi="en-US"/>
                </w:rPr>
                <w:t>1.ru</w:t>
              </w:r>
            </w:hyperlink>
          </w:p>
          <w:p w14:paraId="44DE3593" w14:textId="77777777" w:rsidR="001A7A62" w:rsidRDefault="001A7A62">
            <w:pPr>
              <w:rPr>
                <w:rFonts w:ascii="Times New Roman" w:hAnsi="Times New Roman"/>
                <w:sz w:val="20"/>
                <w:szCs w:val="20"/>
                <w:highlight w:val="white"/>
              </w:rPr>
            </w:pPr>
          </w:p>
          <w:p w14:paraId="1BBA2F5B"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ГАУЗ «ЭГКБ №1»</w:t>
            </w:r>
          </w:p>
          <w:p w14:paraId="50B77F90" w14:textId="77777777" w:rsidR="001A7A62" w:rsidRDefault="005F3295">
            <w:pPr>
              <w:rPr>
                <w:rFonts w:ascii="Times New Roman" w:hAnsi="Times New Roman"/>
                <w:b/>
                <w:sz w:val="20"/>
                <w:szCs w:val="20"/>
                <w:highlight w:val="white"/>
              </w:rPr>
            </w:pPr>
            <w:r>
              <w:rPr>
                <w:rFonts w:ascii="Times New Roman" w:hAnsi="Times New Roman"/>
                <w:b/>
                <w:sz w:val="20"/>
                <w:szCs w:val="20"/>
                <w:shd w:val="clear" w:color="auto" w:fill="FFFFFF"/>
              </w:rPr>
              <w:t>Главный врач</w:t>
            </w:r>
          </w:p>
          <w:p w14:paraId="2AA5986C" w14:textId="77777777" w:rsidR="001A7A62" w:rsidRDefault="001A7A62">
            <w:pPr>
              <w:rPr>
                <w:rFonts w:ascii="Times New Roman" w:hAnsi="Times New Roman"/>
                <w:sz w:val="20"/>
                <w:szCs w:val="20"/>
                <w:highlight w:val="white"/>
              </w:rPr>
            </w:pPr>
          </w:p>
          <w:p w14:paraId="2DD52A4C" w14:textId="77777777" w:rsidR="001A7A62" w:rsidRDefault="005F3295">
            <w:pPr>
              <w:rPr>
                <w:rFonts w:ascii="Times New Roman" w:hAnsi="Times New Roman"/>
                <w:b/>
                <w:sz w:val="20"/>
                <w:szCs w:val="20"/>
                <w:highlight w:val="white"/>
              </w:rPr>
            </w:pPr>
            <w:r>
              <w:rPr>
                <w:rFonts w:ascii="Times New Roman" w:hAnsi="Times New Roman"/>
                <w:b/>
                <w:color w:val="000000"/>
                <w:sz w:val="20"/>
                <w:szCs w:val="20"/>
                <w:shd w:val="clear" w:color="auto" w:fill="FFFFFF"/>
              </w:rPr>
              <w:t>___________________</w:t>
            </w:r>
            <w:r>
              <w:rPr>
                <w:rFonts w:ascii="Times New Roman" w:hAnsi="Times New Roman"/>
                <w:b/>
                <w:sz w:val="20"/>
                <w:szCs w:val="20"/>
                <w:shd w:val="clear" w:color="auto" w:fill="FFFFFF"/>
              </w:rPr>
              <w:t>________/А.А. Юанов/ </w:t>
            </w:r>
          </w:p>
          <w:p w14:paraId="65C46EE3" w14:textId="77777777" w:rsidR="001A7A62" w:rsidRDefault="005F3295">
            <w:pPr>
              <w:pStyle w:val="af6"/>
              <w:jc w:val="both"/>
              <w:rPr>
                <w:rFonts w:ascii="Times New Roman" w:hAnsi="Times New Roman"/>
                <w:b/>
                <w:sz w:val="16"/>
                <w:szCs w:val="16"/>
              </w:rPr>
            </w:pPr>
            <w:r>
              <w:rPr>
                <w:rFonts w:ascii="Times New Roman" w:hAnsi="Times New Roman"/>
                <w:b/>
                <w:sz w:val="16"/>
                <w:szCs w:val="16"/>
              </w:rPr>
              <w:t>/Электронная подпись/</w:t>
            </w:r>
          </w:p>
        </w:tc>
        <w:tc>
          <w:tcPr>
            <w:tcW w:w="138" w:type="dxa"/>
            <w:shd w:val="clear" w:color="auto" w:fill="FFFFFF"/>
          </w:tcPr>
          <w:p w14:paraId="3BDEED08" w14:textId="77777777" w:rsidR="001A7A62" w:rsidRDefault="001A7A62">
            <w:pPr>
              <w:pStyle w:val="af6"/>
              <w:ind w:firstLine="540"/>
              <w:jc w:val="both"/>
              <w:rPr>
                <w:rFonts w:ascii="Times New Roman" w:hAnsi="Times New Roman"/>
                <w:sz w:val="20"/>
                <w:szCs w:val="20"/>
              </w:rPr>
            </w:pPr>
          </w:p>
        </w:tc>
        <w:tc>
          <w:tcPr>
            <w:tcW w:w="4999" w:type="dxa"/>
            <w:shd w:val="clear" w:color="auto" w:fill="FFFFFF"/>
          </w:tcPr>
          <w:p w14:paraId="72381B54" w14:textId="77777777" w:rsidR="001A7A62" w:rsidRDefault="001A7A62">
            <w:pPr>
              <w:pStyle w:val="af8"/>
              <w:jc w:val="both"/>
              <w:rPr>
                <w:rFonts w:ascii="Times New Roman" w:hAnsi="Times New Roman"/>
                <w:sz w:val="20"/>
                <w:szCs w:val="20"/>
                <w:lang w:eastAsia="ru-RU"/>
              </w:rPr>
            </w:pPr>
          </w:p>
        </w:tc>
      </w:tr>
    </w:tbl>
    <w:p w14:paraId="7C0DB41C" w14:textId="77777777" w:rsidR="001A7A62" w:rsidRDefault="001A7A62">
      <w:pPr>
        <w:ind w:left="7200" w:hanging="480"/>
        <w:jc w:val="right"/>
        <w:rPr>
          <w:rFonts w:ascii="Times New Roman" w:hAnsi="Times New Roman"/>
          <w:i/>
          <w:sz w:val="20"/>
          <w:szCs w:val="20"/>
        </w:rPr>
      </w:pPr>
    </w:p>
    <w:p w14:paraId="34C38418" w14:textId="77777777" w:rsidR="001A7A62" w:rsidRDefault="001A7A62">
      <w:pPr>
        <w:suppressAutoHyphens w:val="0"/>
        <w:rPr>
          <w:rFonts w:ascii="Times New Roman" w:hAnsi="Times New Roman"/>
          <w:i/>
          <w:sz w:val="20"/>
          <w:szCs w:val="20"/>
        </w:rPr>
      </w:pPr>
    </w:p>
    <w:p w14:paraId="4BAF522D" w14:textId="77777777" w:rsidR="001A7A62" w:rsidRDefault="001A7A62">
      <w:pPr>
        <w:ind w:left="7200" w:hanging="480"/>
        <w:jc w:val="right"/>
        <w:rPr>
          <w:rFonts w:ascii="Times New Roman" w:hAnsi="Times New Roman"/>
          <w:i/>
          <w:sz w:val="20"/>
          <w:szCs w:val="20"/>
        </w:rPr>
      </w:pPr>
    </w:p>
    <w:p w14:paraId="1FF070CD" w14:textId="77777777" w:rsidR="001A7A62" w:rsidRDefault="001A7A62">
      <w:pPr>
        <w:ind w:left="7200" w:hanging="480"/>
        <w:jc w:val="right"/>
        <w:rPr>
          <w:rFonts w:ascii="Times New Roman" w:hAnsi="Times New Roman"/>
          <w:i/>
          <w:sz w:val="20"/>
          <w:szCs w:val="20"/>
        </w:rPr>
      </w:pPr>
    </w:p>
    <w:p w14:paraId="662423E4" w14:textId="77777777" w:rsidR="001A7A62" w:rsidRDefault="001A7A62">
      <w:pPr>
        <w:ind w:left="7200" w:hanging="480"/>
        <w:jc w:val="right"/>
        <w:rPr>
          <w:rFonts w:ascii="Times New Roman" w:hAnsi="Times New Roman"/>
          <w:i/>
          <w:sz w:val="20"/>
          <w:szCs w:val="20"/>
        </w:rPr>
      </w:pPr>
    </w:p>
    <w:p w14:paraId="1381BD3E" w14:textId="77777777" w:rsidR="001A7A62" w:rsidRDefault="001A7A62">
      <w:pPr>
        <w:ind w:left="7200" w:hanging="480"/>
        <w:jc w:val="right"/>
        <w:rPr>
          <w:rFonts w:ascii="Times New Roman" w:hAnsi="Times New Roman"/>
          <w:i/>
          <w:sz w:val="20"/>
          <w:szCs w:val="20"/>
        </w:rPr>
      </w:pPr>
    </w:p>
    <w:p w14:paraId="7345BE13" w14:textId="77777777" w:rsidR="001A7A62" w:rsidRDefault="001A7A62">
      <w:pPr>
        <w:ind w:left="7200" w:hanging="480"/>
        <w:jc w:val="right"/>
        <w:rPr>
          <w:rFonts w:ascii="Times New Roman" w:hAnsi="Times New Roman"/>
          <w:i/>
          <w:sz w:val="20"/>
          <w:szCs w:val="20"/>
        </w:rPr>
      </w:pPr>
    </w:p>
    <w:p w14:paraId="5599D4D7" w14:textId="77777777" w:rsidR="00361EAF" w:rsidRDefault="00361EAF">
      <w:pPr>
        <w:ind w:left="7200" w:hanging="480"/>
        <w:jc w:val="right"/>
        <w:rPr>
          <w:rFonts w:ascii="Times New Roman" w:hAnsi="Times New Roman"/>
          <w:i/>
          <w:sz w:val="20"/>
          <w:szCs w:val="20"/>
        </w:rPr>
      </w:pPr>
    </w:p>
    <w:p w14:paraId="0987125A" w14:textId="77777777" w:rsidR="001A7A62" w:rsidRDefault="005F3295">
      <w:pPr>
        <w:ind w:left="7200" w:hanging="480"/>
        <w:jc w:val="right"/>
        <w:rPr>
          <w:rFonts w:ascii="Times New Roman" w:hAnsi="Times New Roman"/>
          <w:bCs/>
          <w:i/>
          <w:sz w:val="20"/>
          <w:szCs w:val="20"/>
        </w:rPr>
      </w:pPr>
      <w:r>
        <w:rPr>
          <w:rFonts w:ascii="Times New Roman" w:hAnsi="Times New Roman"/>
          <w:i/>
          <w:sz w:val="20"/>
          <w:szCs w:val="20"/>
        </w:rPr>
        <w:t xml:space="preserve">Приложение №1 </w:t>
      </w:r>
      <w:r>
        <w:rPr>
          <w:rFonts w:ascii="Times New Roman" w:hAnsi="Times New Roman"/>
          <w:bCs/>
          <w:i/>
          <w:sz w:val="20"/>
          <w:szCs w:val="20"/>
        </w:rPr>
        <w:t>к договору</w:t>
      </w:r>
    </w:p>
    <w:p w14:paraId="1DD7BCCC" w14:textId="77777777" w:rsidR="001A7A62" w:rsidRDefault="005F3295">
      <w:pPr>
        <w:ind w:left="7200" w:hanging="480"/>
        <w:jc w:val="right"/>
        <w:rPr>
          <w:rFonts w:ascii="Times New Roman" w:hAnsi="Times New Roman"/>
          <w:i/>
          <w:sz w:val="20"/>
          <w:szCs w:val="20"/>
        </w:rPr>
      </w:pPr>
      <w:r>
        <w:rPr>
          <w:rFonts w:ascii="Times New Roman" w:hAnsi="Times New Roman"/>
          <w:i/>
          <w:sz w:val="20"/>
          <w:szCs w:val="20"/>
        </w:rPr>
        <w:t>№</w:t>
      </w:r>
      <w:r>
        <w:rPr>
          <w:rFonts w:ascii="Times New Roman" w:hAnsi="Times New Roman"/>
          <w:b/>
          <w:bCs/>
          <w:sz w:val="20"/>
          <w:szCs w:val="20"/>
        </w:rPr>
        <w:t xml:space="preserve">____ </w:t>
      </w:r>
      <w:r>
        <w:rPr>
          <w:rFonts w:ascii="Times New Roman" w:hAnsi="Times New Roman"/>
          <w:i/>
          <w:sz w:val="20"/>
          <w:szCs w:val="20"/>
        </w:rPr>
        <w:t>от ___________  202</w:t>
      </w:r>
      <w:r w:rsidR="009A3608">
        <w:rPr>
          <w:rFonts w:ascii="Times New Roman" w:hAnsi="Times New Roman"/>
          <w:i/>
          <w:sz w:val="20"/>
          <w:szCs w:val="20"/>
        </w:rPr>
        <w:t>6</w:t>
      </w:r>
      <w:r>
        <w:rPr>
          <w:rFonts w:ascii="Times New Roman" w:hAnsi="Times New Roman"/>
          <w:i/>
          <w:sz w:val="20"/>
          <w:szCs w:val="20"/>
        </w:rPr>
        <w:t>г.</w:t>
      </w:r>
    </w:p>
    <w:p w14:paraId="78729720" w14:textId="77777777" w:rsidR="001A7A62" w:rsidRDefault="001A7A62">
      <w:pPr>
        <w:rPr>
          <w:rFonts w:ascii="Times New Roman" w:hAnsi="Times New Roman"/>
          <w:sz w:val="20"/>
          <w:szCs w:val="20"/>
        </w:rPr>
      </w:pPr>
    </w:p>
    <w:p w14:paraId="5F1CAF98" w14:textId="77777777" w:rsidR="001A7A62" w:rsidRDefault="005F3295">
      <w:pPr>
        <w:jc w:val="center"/>
        <w:rPr>
          <w:rFonts w:ascii="Times New Roman" w:hAnsi="Times New Roman"/>
          <w:b/>
          <w:sz w:val="20"/>
          <w:szCs w:val="20"/>
        </w:rPr>
      </w:pPr>
      <w:r>
        <w:rPr>
          <w:rFonts w:ascii="Times New Roman" w:hAnsi="Times New Roman"/>
          <w:b/>
          <w:sz w:val="20"/>
          <w:szCs w:val="20"/>
        </w:rPr>
        <w:t>Спецификация.</w:t>
      </w:r>
    </w:p>
    <w:tbl>
      <w:tblPr>
        <w:tblW w:w="9548" w:type="dxa"/>
        <w:tblInd w:w="238" w:type="dxa"/>
        <w:tblBorders>
          <w:top w:val="single" w:sz="4" w:space="0" w:color="000001"/>
          <w:left w:val="single" w:sz="4" w:space="0" w:color="000001"/>
          <w:bottom w:val="single" w:sz="4" w:space="0" w:color="000001"/>
          <w:insideH w:val="single" w:sz="4" w:space="0" w:color="000001"/>
        </w:tblBorders>
        <w:tblLayout w:type="fixed"/>
        <w:tblCellMar>
          <w:left w:w="0" w:type="dxa"/>
        </w:tblCellMar>
        <w:tblLook w:val="04A0" w:firstRow="1" w:lastRow="0" w:firstColumn="1" w:lastColumn="0" w:noHBand="0" w:noVBand="1"/>
      </w:tblPr>
      <w:tblGrid>
        <w:gridCol w:w="476"/>
        <w:gridCol w:w="1701"/>
        <w:gridCol w:w="1187"/>
        <w:gridCol w:w="1648"/>
        <w:gridCol w:w="1418"/>
        <w:gridCol w:w="850"/>
        <w:gridCol w:w="1134"/>
        <w:gridCol w:w="1134"/>
      </w:tblGrid>
      <w:tr w:rsidR="003C30BE" w:rsidRPr="00C20375" w14:paraId="1CB778E1"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6A89358E"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rPr>
              <w:tab/>
            </w:r>
            <w:r w:rsidRPr="00C20375">
              <w:rPr>
                <w:rFonts w:ascii="Times New Roman" w:hAnsi="Times New Roman" w:cs="Times New Roman"/>
                <w:b/>
                <w:sz w:val="20"/>
                <w:szCs w:val="20"/>
                <w:lang w:eastAsia="ru-RU"/>
              </w:rPr>
              <w:t xml:space="preserve">№ </w:t>
            </w:r>
          </w:p>
          <w:p w14:paraId="2CD87289" w14:textId="77777777" w:rsidR="003C30BE" w:rsidRPr="00C20375" w:rsidRDefault="003C30BE">
            <w:pPr>
              <w:pStyle w:val="af9"/>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п</w:t>
            </w:r>
            <w:r w:rsidRPr="00C20375">
              <w:rPr>
                <w:rFonts w:ascii="Times New Roman" w:hAnsi="Times New Roman" w:cs="Times New Roman"/>
                <w:b/>
                <w:sz w:val="20"/>
                <w:szCs w:val="20"/>
              </w:rPr>
              <w:t>/</w:t>
            </w:r>
            <w:r w:rsidRPr="00C20375">
              <w:rPr>
                <w:rFonts w:ascii="Times New Roman" w:hAnsi="Times New Roman" w:cs="Times New Roman"/>
                <w:b/>
                <w:sz w:val="20"/>
                <w:szCs w:val="20"/>
                <w:lang w:eastAsia="ru-RU"/>
              </w:rPr>
              <w:t>п</w:t>
            </w:r>
          </w:p>
        </w:tc>
        <w:tc>
          <w:tcPr>
            <w:tcW w:w="1701" w:type="dxa"/>
            <w:tcBorders>
              <w:top w:val="single" w:sz="4" w:space="0" w:color="000001"/>
              <w:left w:val="single" w:sz="4" w:space="0" w:color="000001"/>
              <w:bottom w:val="single" w:sz="4" w:space="0" w:color="000001"/>
            </w:tcBorders>
            <w:shd w:val="clear" w:color="auto" w:fill="FFFFFF"/>
          </w:tcPr>
          <w:p w14:paraId="06AEC578"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Наименование товара</w:t>
            </w:r>
          </w:p>
        </w:tc>
        <w:tc>
          <w:tcPr>
            <w:tcW w:w="1187" w:type="dxa"/>
            <w:tcBorders>
              <w:top w:val="single" w:sz="4" w:space="0" w:color="000001"/>
              <w:left w:val="single" w:sz="4" w:space="0" w:color="000001"/>
              <w:bottom w:val="single" w:sz="4" w:space="0" w:color="000001"/>
            </w:tcBorders>
            <w:shd w:val="clear" w:color="auto" w:fill="FFFFFF"/>
          </w:tcPr>
          <w:p w14:paraId="79DA3BF2"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Характеристики товара </w:t>
            </w:r>
          </w:p>
        </w:tc>
        <w:tc>
          <w:tcPr>
            <w:tcW w:w="1648" w:type="dxa"/>
            <w:tcBorders>
              <w:top w:val="single" w:sz="4" w:space="0" w:color="000001"/>
              <w:left w:val="single" w:sz="4" w:space="0" w:color="000001"/>
              <w:bottom w:val="single" w:sz="4" w:space="0" w:color="000001"/>
            </w:tcBorders>
            <w:shd w:val="clear" w:color="auto" w:fill="FFFFFF"/>
          </w:tcPr>
          <w:p w14:paraId="443AAB53"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Страна происхождения товара</w:t>
            </w:r>
          </w:p>
        </w:tc>
        <w:tc>
          <w:tcPr>
            <w:tcW w:w="1418" w:type="dxa"/>
            <w:tcBorders>
              <w:top w:val="single" w:sz="4" w:space="0" w:color="000001"/>
              <w:left w:val="single" w:sz="4" w:space="0" w:color="000001"/>
              <w:bottom w:val="single" w:sz="4" w:space="0" w:color="000001"/>
            </w:tcBorders>
            <w:shd w:val="clear" w:color="auto" w:fill="FFFFFF"/>
          </w:tcPr>
          <w:p w14:paraId="19CB6519"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Единица измерения</w:t>
            </w:r>
          </w:p>
        </w:tc>
        <w:tc>
          <w:tcPr>
            <w:tcW w:w="850" w:type="dxa"/>
            <w:tcBorders>
              <w:top w:val="single" w:sz="4" w:space="0" w:color="000001"/>
              <w:left w:val="single" w:sz="4" w:space="0" w:color="000001"/>
              <w:bottom w:val="single" w:sz="4" w:space="0" w:color="000001"/>
            </w:tcBorders>
            <w:shd w:val="clear" w:color="auto" w:fill="FFFFFF"/>
          </w:tcPr>
          <w:p w14:paraId="2AF230AC" w14:textId="77777777" w:rsidR="003C30BE" w:rsidRPr="00C20375" w:rsidRDefault="003C30BE">
            <w:pPr>
              <w:pStyle w:val="af9"/>
              <w:jc w:val="center"/>
              <w:rPr>
                <w:rFonts w:ascii="Times New Roman" w:hAnsi="Times New Roman" w:cs="Times New Roman"/>
                <w:b/>
                <w:sz w:val="20"/>
                <w:szCs w:val="20"/>
                <w:lang w:eastAsia="ru-RU"/>
              </w:rPr>
            </w:pPr>
            <w:r w:rsidRPr="00C20375">
              <w:rPr>
                <w:rFonts w:ascii="Times New Roman" w:hAnsi="Times New Roman" w:cs="Times New Roman"/>
                <w:b/>
                <w:sz w:val="20"/>
                <w:szCs w:val="20"/>
                <w:lang w:eastAsia="ru-RU"/>
              </w:rPr>
              <w:t>Количество товара</w:t>
            </w:r>
          </w:p>
        </w:tc>
        <w:tc>
          <w:tcPr>
            <w:tcW w:w="1134" w:type="dxa"/>
            <w:tcBorders>
              <w:top w:val="single" w:sz="4" w:space="0" w:color="000001"/>
              <w:left w:val="single" w:sz="4" w:space="0" w:color="000001"/>
              <w:bottom w:val="single" w:sz="4" w:space="0" w:color="000001"/>
            </w:tcBorders>
            <w:shd w:val="clear" w:color="auto" w:fill="FFFFFF"/>
            <w:vAlign w:val="center"/>
          </w:tcPr>
          <w:p w14:paraId="2841FFFE"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 xml:space="preserve">Цена за единицу </w:t>
            </w:r>
          </w:p>
        </w:tc>
        <w:tc>
          <w:tcPr>
            <w:tcW w:w="1134"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07066E05" w14:textId="77777777" w:rsidR="003C30BE" w:rsidRPr="00C20375" w:rsidRDefault="003C30BE">
            <w:pPr>
              <w:jc w:val="center"/>
              <w:rPr>
                <w:rFonts w:ascii="Times New Roman" w:hAnsi="Times New Roman"/>
                <w:b/>
                <w:sz w:val="20"/>
                <w:szCs w:val="20"/>
              </w:rPr>
            </w:pPr>
            <w:r w:rsidRPr="00C20375">
              <w:rPr>
                <w:rFonts w:ascii="Times New Roman" w:hAnsi="Times New Roman"/>
                <w:b/>
                <w:sz w:val="20"/>
                <w:szCs w:val="20"/>
              </w:rPr>
              <w:t>Общая стоимость</w:t>
            </w:r>
          </w:p>
        </w:tc>
      </w:tr>
      <w:tr w:rsidR="003C30BE" w:rsidRPr="00C20375" w14:paraId="6E406941"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45A51905"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69BDA104"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2AD70C3E"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16FD6EAF"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138BDFFB"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81C60B2"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3B6759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39C8FA8B"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2BAF662A"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812DCBF"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46AB6839"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38CA2E92"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F69650A"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49560DD8"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055DEFD0"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FC5B7F4"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5F2F1116"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0A854145"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02EF25B0" w14:textId="77777777" w:rsidR="003C30BE" w:rsidRPr="00C20375" w:rsidRDefault="003C30BE">
            <w:pPr>
              <w:pStyle w:val="af9"/>
              <w:rPr>
                <w:rFonts w:ascii="Times New Roman" w:hAnsi="Times New Roman" w:cs="Times New Roman"/>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2B858EE8" w14:textId="77777777" w:rsidR="003C30BE" w:rsidRPr="00C20375" w:rsidRDefault="003C30BE">
            <w:pPr>
              <w:pStyle w:val="af9"/>
              <w:rPr>
                <w:rFonts w:ascii="Times New Roman" w:hAnsi="Times New Roman" w:cs="Times New Roman"/>
                <w:sz w:val="20"/>
                <w:szCs w:val="20"/>
                <w:lang w:eastAsia="ru-RU"/>
              </w:rPr>
            </w:pPr>
          </w:p>
        </w:tc>
        <w:tc>
          <w:tcPr>
            <w:tcW w:w="1187" w:type="dxa"/>
            <w:tcBorders>
              <w:top w:val="single" w:sz="4" w:space="0" w:color="000001"/>
              <w:left w:val="single" w:sz="4" w:space="0" w:color="000001"/>
              <w:bottom w:val="single" w:sz="4" w:space="0" w:color="000001"/>
            </w:tcBorders>
            <w:shd w:val="clear" w:color="auto" w:fill="FFFFFF"/>
          </w:tcPr>
          <w:p w14:paraId="3DC81614" w14:textId="77777777" w:rsidR="003C30BE" w:rsidRPr="00C20375" w:rsidRDefault="003C30BE">
            <w:pPr>
              <w:pStyle w:val="af9"/>
              <w:rPr>
                <w:rFonts w:ascii="Times New Roman" w:hAnsi="Times New Roman" w:cs="Times New Roman"/>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4003C5CC" w14:textId="77777777" w:rsidR="003C30BE" w:rsidRPr="00C20375" w:rsidRDefault="003C30BE">
            <w:pPr>
              <w:pStyle w:val="af9"/>
              <w:rPr>
                <w:rFonts w:ascii="Times New Roman" w:hAnsi="Times New Roman" w:cs="Times New Roman"/>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6BC7F65A" w14:textId="77777777" w:rsidR="003C30BE" w:rsidRPr="00C20375" w:rsidRDefault="003C30BE">
            <w:pPr>
              <w:pStyle w:val="af9"/>
              <w:rPr>
                <w:rFonts w:ascii="Times New Roman" w:hAnsi="Times New Roman" w:cs="Times New Roman"/>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7142D354"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2BB22871" w14:textId="77777777" w:rsidR="003C30BE" w:rsidRPr="00C20375" w:rsidRDefault="003C30BE">
            <w:pPr>
              <w:pStyle w:val="af9"/>
              <w:rPr>
                <w:rFonts w:ascii="Times New Roman" w:hAnsi="Times New Roman" w:cs="Times New Roman"/>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CC63251" w14:textId="77777777" w:rsidR="003C30BE" w:rsidRPr="00C20375" w:rsidRDefault="003C30BE">
            <w:pPr>
              <w:pStyle w:val="af9"/>
              <w:rPr>
                <w:rFonts w:ascii="Times New Roman" w:hAnsi="Times New Roman" w:cs="Times New Roman"/>
                <w:sz w:val="20"/>
                <w:szCs w:val="20"/>
                <w:lang w:eastAsia="ru-RU"/>
              </w:rPr>
            </w:pPr>
          </w:p>
        </w:tc>
      </w:tr>
      <w:tr w:rsidR="003C30BE" w:rsidRPr="00C20375" w14:paraId="420DEFDE" w14:textId="77777777" w:rsidTr="003C30BE">
        <w:trPr>
          <w:cantSplit/>
        </w:trPr>
        <w:tc>
          <w:tcPr>
            <w:tcW w:w="476" w:type="dxa"/>
            <w:tcBorders>
              <w:top w:val="single" w:sz="4" w:space="0" w:color="000001"/>
              <w:left w:val="single" w:sz="4" w:space="0" w:color="000001"/>
              <w:bottom w:val="single" w:sz="4" w:space="0" w:color="000001"/>
            </w:tcBorders>
            <w:shd w:val="clear" w:color="auto" w:fill="FFFFFF"/>
          </w:tcPr>
          <w:p w14:paraId="3525A0A6" w14:textId="77777777" w:rsidR="003C30BE" w:rsidRPr="00C20375" w:rsidRDefault="003C30BE">
            <w:pPr>
              <w:pStyle w:val="af9"/>
              <w:rPr>
                <w:rFonts w:ascii="Times New Roman" w:hAnsi="Times New Roman" w:cs="Times New Roman"/>
                <w:b/>
                <w:sz w:val="20"/>
                <w:szCs w:val="20"/>
                <w:lang w:eastAsia="ru-RU"/>
              </w:rPr>
            </w:pPr>
          </w:p>
        </w:tc>
        <w:tc>
          <w:tcPr>
            <w:tcW w:w="1701" w:type="dxa"/>
            <w:tcBorders>
              <w:top w:val="single" w:sz="4" w:space="0" w:color="000001"/>
              <w:left w:val="single" w:sz="4" w:space="0" w:color="000001"/>
              <w:bottom w:val="single" w:sz="4" w:space="0" w:color="000001"/>
            </w:tcBorders>
            <w:shd w:val="clear" w:color="auto" w:fill="FFFFFF"/>
          </w:tcPr>
          <w:p w14:paraId="7F90DD10" w14:textId="77777777" w:rsidR="003C30BE" w:rsidRPr="00C20375" w:rsidRDefault="003C30BE">
            <w:pPr>
              <w:pStyle w:val="af9"/>
              <w:rPr>
                <w:rFonts w:ascii="Times New Roman" w:hAnsi="Times New Roman" w:cs="Times New Roman"/>
                <w:b/>
                <w:sz w:val="20"/>
                <w:szCs w:val="20"/>
                <w:lang w:eastAsia="ru-RU"/>
              </w:rPr>
            </w:pPr>
            <w:r>
              <w:rPr>
                <w:rFonts w:ascii="Times New Roman" w:hAnsi="Times New Roman" w:cs="Times New Roman"/>
                <w:b/>
                <w:sz w:val="20"/>
                <w:szCs w:val="20"/>
                <w:lang w:eastAsia="ru-RU"/>
              </w:rPr>
              <w:t>Итого:</w:t>
            </w:r>
          </w:p>
        </w:tc>
        <w:tc>
          <w:tcPr>
            <w:tcW w:w="1187" w:type="dxa"/>
            <w:tcBorders>
              <w:top w:val="single" w:sz="4" w:space="0" w:color="000001"/>
              <w:left w:val="single" w:sz="4" w:space="0" w:color="000001"/>
              <w:bottom w:val="single" w:sz="4" w:space="0" w:color="000001"/>
            </w:tcBorders>
            <w:shd w:val="clear" w:color="auto" w:fill="FFFFFF"/>
          </w:tcPr>
          <w:p w14:paraId="737DAA11" w14:textId="77777777" w:rsidR="003C30BE" w:rsidRPr="00C20375" w:rsidRDefault="003C30BE">
            <w:pPr>
              <w:pStyle w:val="af9"/>
              <w:rPr>
                <w:rFonts w:ascii="Times New Roman" w:hAnsi="Times New Roman" w:cs="Times New Roman"/>
                <w:b/>
                <w:sz w:val="20"/>
                <w:szCs w:val="20"/>
                <w:lang w:eastAsia="ru-RU"/>
              </w:rPr>
            </w:pPr>
          </w:p>
        </w:tc>
        <w:tc>
          <w:tcPr>
            <w:tcW w:w="1648" w:type="dxa"/>
            <w:tcBorders>
              <w:top w:val="single" w:sz="4" w:space="0" w:color="000001"/>
              <w:left w:val="single" w:sz="4" w:space="0" w:color="000001"/>
              <w:bottom w:val="single" w:sz="4" w:space="0" w:color="000001"/>
            </w:tcBorders>
            <w:shd w:val="clear" w:color="auto" w:fill="FFFFFF"/>
          </w:tcPr>
          <w:p w14:paraId="36F246BC" w14:textId="77777777" w:rsidR="003C30BE" w:rsidRPr="00C20375" w:rsidRDefault="003C30BE">
            <w:pPr>
              <w:pStyle w:val="af9"/>
              <w:rPr>
                <w:rFonts w:ascii="Times New Roman" w:hAnsi="Times New Roman" w:cs="Times New Roman"/>
                <w:b/>
                <w:sz w:val="20"/>
                <w:szCs w:val="20"/>
                <w:lang w:eastAsia="ru-RU"/>
              </w:rPr>
            </w:pPr>
          </w:p>
        </w:tc>
        <w:tc>
          <w:tcPr>
            <w:tcW w:w="1418" w:type="dxa"/>
            <w:tcBorders>
              <w:top w:val="single" w:sz="4" w:space="0" w:color="000001"/>
              <w:left w:val="single" w:sz="4" w:space="0" w:color="000001"/>
              <w:bottom w:val="single" w:sz="4" w:space="0" w:color="000001"/>
            </w:tcBorders>
            <w:shd w:val="clear" w:color="auto" w:fill="FFFFFF"/>
          </w:tcPr>
          <w:p w14:paraId="07907E2E" w14:textId="77777777" w:rsidR="003C30BE" w:rsidRPr="00C20375" w:rsidRDefault="003C30BE">
            <w:pPr>
              <w:pStyle w:val="af9"/>
              <w:rPr>
                <w:rFonts w:ascii="Times New Roman" w:hAnsi="Times New Roman" w:cs="Times New Roman"/>
                <w:b/>
                <w:sz w:val="20"/>
                <w:szCs w:val="20"/>
                <w:lang w:eastAsia="ru-RU"/>
              </w:rPr>
            </w:pPr>
          </w:p>
        </w:tc>
        <w:tc>
          <w:tcPr>
            <w:tcW w:w="850" w:type="dxa"/>
            <w:tcBorders>
              <w:top w:val="single" w:sz="4" w:space="0" w:color="000001"/>
              <w:left w:val="single" w:sz="4" w:space="0" w:color="000001"/>
              <w:bottom w:val="single" w:sz="4" w:space="0" w:color="000001"/>
            </w:tcBorders>
            <w:shd w:val="clear" w:color="auto" w:fill="FFFFFF"/>
          </w:tcPr>
          <w:p w14:paraId="4D45630E"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tcBorders>
            <w:shd w:val="clear" w:color="auto" w:fill="FFFFFF"/>
          </w:tcPr>
          <w:p w14:paraId="79F600B3" w14:textId="77777777" w:rsidR="003C30BE" w:rsidRPr="00C20375" w:rsidRDefault="003C30BE">
            <w:pPr>
              <w:pStyle w:val="af9"/>
              <w:rPr>
                <w:rFonts w:ascii="Times New Roman" w:hAnsi="Times New Roman" w:cs="Times New Roman"/>
                <w:b/>
                <w:sz w:val="20"/>
                <w:szCs w:val="20"/>
                <w:lang w:eastAsia="ru-RU"/>
              </w:rPr>
            </w:pPr>
          </w:p>
        </w:tc>
        <w:tc>
          <w:tcPr>
            <w:tcW w:w="1134" w:type="dxa"/>
            <w:tcBorders>
              <w:top w:val="single" w:sz="4" w:space="0" w:color="000001"/>
              <w:left w:val="single" w:sz="4" w:space="0" w:color="000001"/>
              <w:bottom w:val="single" w:sz="4" w:space="0" w:color="000001"/>
              <w:right w:val="single" w:sz="4" w:space="0" w:color="000001"/>
            </w:tcBorders>
            <w:shd w:val="clear" w:color="auto" w:fill="FFFFFF"/>
          </w:tcPr>
          <w:p w14:paraId="6D85D374" w14:textId="77777777" w:rsidR="003C30BE" w:rsidRPr="00C20375" w:rsidRDefault="003C30BE">
            <w:pPr>
              <w:pStyle w:val="af9"/>
              <w:rPr>
                <w:rFonts w:ascii="Times New Roman" w:hAnsi="Times New Roman" w:cs="Times New Roman"/>
                <w:b/>
                <w:sz w:val="20"/>
                <w:szCs w:val="20"/>
                <w:lang w:eastAsia="ru-RU"/>
              </w:rPr>
            </w:pPr>
          </w:p>
        </w:tc>
      </w:tr>
    </w:tbl>
    <w:p w14:paraId="2BB7F2B0" w14:textId="77777777" w:rsidR="001A7A62" w:rsidRDefault="001A7A62">
      <w:pPr>
        <w:ind w:left="6372" w:firstLine="708"/>
        <w:rPr>
          <w:rFonts w:ascii="Times New Roman" w:hAnsi="Times New Roman"/>
          <w:sz w:val="20"/>
          <w:szCs w:val="20"/>
          <w:vertAlign w:val="superscript"/>
        </w:rPr>
      </w:pPr>
    </w:p>
    <w:p w14:paraId="4AE61803" w14:textId="77777777" w:rsidR="00361EAF" w:rsidRDefault="00361EAF">
      <w:pPr>
        <w:ind w:left="6372" w:firstLine="708"/>
        <w:rPr>
          <w:rFonts w:ascii="Times New Roman" w:hAnsi="Times New Roman"/>
          <w:sz w:val="20"/>
          <w:szCs w:val="20"/>
          <w:vertAlign w:val="superscript"/>
        </w:rPr>
      </w:pPr>
    </w:p>
    <w:tbl>
      <w:tblPr>
        <w:tblW w:w="9379" w:type="dxa"/>
        <w:jc w:val="center"/>
        <w:tblCellMar>
          <w:left w:w="0" w:type="dxa"/>
          <w:right w:w="0" w:type="dxa"/>
        </w:tblCellMar>
        <w:tblLook w:val="04A0" w:firstRow="1" w:lastRow="0" w:firstColumn="1" w:lastColumn="0" w:noHBand="0" w:noVBand="1"/>
      </w:tblPr>
      <w:tblGrid>
        <w:gridCol w:w="4847"/>
        <w:gridCol w:w="209"/>
        <w:gridCol w:w="4323"/>
      </w:tblGrid>
      <w:tr w:rsidR="001A7A62" w14:paraId="5258803B" w14:textId="77777777">
        <w:trPr>
          <w:cantSplit/>
          <w:trHeight w:val="57"/>
          <w:jc w:val="center"/>
        </w:trPr>
        <w:tc>
          <w:tcPr>
            <w:tcW w:w="4847" w:type="dxa"/>
            <w:shd w:val="clear" w:color="auto" w:fill="FFFFFF"/>
          </w:tcPr>
          <w:p w14:paraId="78340F44"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Заказчик:</w:t>
            </w:r>
          </w:p>
        </w:tc>
        <w:tc>
          <w:tcPr>
            <w:tcW w:w="209" w:type="dxa"/>
            <w:shd w:val="clear" w:color="auto" w:fill="FFFFFF"/>
          </w:tcPr>
          <w:p w14:paraId="003A9E4A"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63D736A7" w14:textId="77777777" w:rsidR="001A7A62" w:rsidRDefault="005F3295">
            <w:pPr>
              <w:pStyle w:val="af6"/>
              <w:ind w:firstLine="540"/>
              <w:jc w:val="both"/>
              <w:rPr>
                <w:rStyle w:val="ae"/>
                <w:rFonts w:ascii="Times New Roman" w:hAnsi="Times New Roman"/>
                <w:sz w:val="20"/>
                <w:szCs w:val="20"/>
              </w:rPr>
            </w:pPr>
            <w:r>
              <w:rPr>
                <w:rStyle w:val="ae"/>
                <w:rFonts w:ascii="Times New Roman" w:hAnsi="Times New Roman"/>
                <w:sz w:val="20"/>
                <w:szCs w:val="20"/>
              </w:rPr>
              <w:t>Поставщик:</w:t>
            </w:r>
          </w:p>
        </w:tc>
      </w:tr>
      <w:tr w:rsidR="001A7A62" w14:paraId="1E54FB2D" w14:textId="77777777">
        <w:trPr>
          <w:cantSplit/>
          <w:trHeight w:val="57"/>
          <w:jc w:val="center"/>
        </w:trPr>
        <w:tc>
          <w:tcPr>
            <w:tcW w:w="4847" w:type="dxa"/>
            <w:shd w:val="clear" w:color="auto" w:fill="FFFFFF"/>
          </w:tcPr>
          <w:p w14:paraId="283C3E50" w14:textId="77777777" w:rsidR="001A7A62" w:rsidRDefault="001A7A62">
            <w:pPr>
              <w:pStyle w:val="af6"/>
              <w:jc w:val="both"/>
              <w:rPr>
                <w:rFonts w:ascii="Times New Roman" w:hAnsi="Times New Roman"/>
                <w:b/>
                <w:sz w:val="20"/>
                <w:szCs w:val="20"/>
              </w:rPr>
            </w:pPr>
          </w:p>
          <w:p w14:paraId="2A2F459A" w14:textId="77777777" w:rsidR="001A7A62" w:rsidRDefault="005F3295">
            <w:pPr>
              <w:pStyle w:val="af6"/>
              <w:jc w:val="both"/>
              <w:rPr>
                <w:rFonts w:ascii="Times New Roman" w:hAnsi="Times New Roman"/>
                <w:b/>
                <w:sz w:val="20"/>
                <w:szCs w:val="20"/>
              </w:rPr>
            </w:pPr>
            <w:r>
              <w:rPr>
                <w:rFonts w:ascii="Times New Roman" w:hAnsi="Times New Roman"/>
                <w:b/>
                <w:sz w:val="20"/>
                <w:szCs w:val="20"/>
              </w:rPr>
              <w:t>Главный врач ГАУЗ «ЭГКБ № 1»</w:t>
            </w:r>
          </w:p>
          <w:p w14:paraId="728DE3CF" w14:textId="77777777" w:rsidR="001A7A62" w:rsidRDefault="001A7A62">
            <w:pPr>
              <w:pStyle w:val="af6"/>
              <w:jc w:val="both"/>
              <w:rPr>
                <w:rFonts w:ascii="Times New Roman" w:hAnsi="Times New Roman"/>
                <w:b/>
                <w:sz w:val="20"/>
                <w:szCs w:val="20"/>
              </w:rPr>
            </w:pPr>
          </w:p>
          <w:p w14:paraId="48696540" w14:textId="77777777" w:rsidR="001A7A62" w:rsidRDefault="005F3295">
            <w:pPr>
              <w:pStyle w:val="af6"/>
              <w:jc w:val="both"/>
              <w:rPr>
                <w:rFonts w:ascii="Times New Roman" w:hAnsi="Times New Roman"/>
                <w:b/>
                <w:sz w:val="20"/>
                <w:szCs w:val="20"/>
                <w:highlight w:val="white"/>
              </w:rPr>
            </w:pPr>
            <w:r>
              <w:rPr>
                <w:rFonts w:ascii="Times New Roman" w:hAnsi="Times New Roman"/>
                <w:b/>
                <w:sz w:val="20"/>
                <w:szCs w:val="20"/>
              </w:rPr>
              <w:t xml:space="preserve">______________________ </w:t>
            </w:r>
            <w:r>
              <w:rPr>
                <w:rFonts w:ascii="Times New Roman" w:hAnsi="Times New Roman"/>
                <w:b/>
                <w:sz w:val="20"/>
                <w:szCs w:val="20"/>
                <w:shd w:val="clear" w:color="auto" w:fill="FFFFFF"/>
              </w:rPr>
              <w:t>/А.А. Юанов/</w:t>
            </w:r>
          </w:p>
          <w:p w14:paraId="0E5E1534" w14:textId="77777777" w:rsidR="001A7A62" w:rsidRDefault="005F3295">
            <w:pPr>
              <w:pStyle w:val="af6"/>
              <w:jc w:val="both"/>
              <w:rPr>
                <w:rFonts w:ascii="Times New Roman" w:hAnsi="Times New Roman"/>
                <w:b/>
                <w:sz w:val="20"/>
                <w:szCs w:val="20"/>
                <w:highlight w:val="white"/>
              </w:rPr>
            </w:pPr>
            <w:r>
              <w:rPr>
                <w:rFonts w:ascii="Times New Roman" w:hAnsi="Times New Roman"/>
                <w:b/>
                <w:sz w:val="16"/>
                <w:szCs w:val="16"/>
              </w:rPr>
              <w:t>/Электронная подпись/</w:t>
            </w:r>
          </w:p>
        </w:tc>
        <w:tc>
          <w:tcPr>
            <w:tcW w:w="209" w:type="dxa"/>
            <w:shd w:val="clear" w:color="auto" w:fill="FFFFFF"/>
          </w:tcPr>
          <w:p w14:paraId="4A603445" w14:textId="77777777" w:rsidR="001A7A62" w:rsidRDefault="001A7A62">
            <w:pPr>
              <w:pStyle w:val="af6"/>
              <w:ind w:firstLine="540"/>
              <w:jc w:val="both"/>
              <w:rPr>
                <w:rFonts w:ascii="Times New Roman" w:hAnsi="Times New Roman"/>
                <w:sz w:val="20"/>
                <w:szCs w:val="20"/>
              </w:rPr>
            </w:pPr>
          </w:p>
        </w:tc>
        <w:tc>
          <w:tcPr>
            <w:tcW w:w="4323" w:type="dxa"/>
            <w:shd w:val="clear" w:color="auto" w:fill="FFFFFF"/>
          </w:tcPr>
          <w:p w14:paraId="67C226BC" w14:textId="77777777" w:rsidR="001A7A62" w:rsidRDefault="001A7A62">
            <w:pPr>
              <w:pStyle w:val="af8"/>
              <w:jc w:val="both"/>
              <w:rPr>
                <w:rFonts w:ascii="Times New Roman" w:hAnsi="Times New Roman"/>
                <w:sz w:val="20"/>
                <w:szCs w:val="20"/>
                <w:lang w:eastAsia="ru-RU"/>
              </w:rPr>
            </w:pPr>
          </w:p>
        </w:tc>
      </w:tr>
      <w:bookmarkEnd w:id="17"/>
    </w:tbl>
    <w:p w14:paraId="3D34B102" w14:textId="77777777" w:rsidR="001A7A62" w:rsidRDefault="001A7A62">
      <w:pPr>
        <w:spacing w:after="120"/>
        <w:jc w:val="center"/>
      </w:pPr>
    </w:p>
    <w:sectPr w:rsidR="001A7A62" w:rsidSect="00F14AFF">
      <w:footerReference w:type="default" r:id="rId16"/>
      <w:pgSz w:w="11906" w:h="16838"/>
      <w:pgMar w:top="426" w:right="566" w:bottom="57" w:left="1134"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E24023" w14:textId="77777777" w:rsidR="00AD1DF7" w:rsidRDefault="00AD1DF7" w:rsidP="001A7A62">
      <w:r>
        <w:separator/>
      </w:r>
    </w:p>
  </w:endnote>
  <w:endnote w:type="continuationSeparator" w:id="0">
    <w:p w14:paraId="269C631B" w14:textId="77777777" w:rsidR="00AD1DF7" w:rsidRDefault="00AD1DF7" w:rsidP="001A7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3AA65" w14:textId="77777777" w:rsidR="00AD1DF7" w:rsidRDefault="00AD1DF7">
    <w:pPr>
      <w:pStyle w:val="1f"/>
      <w:jc w:val="right"/>
    </w:pPr>
    <w:r>
      <w:fldChar w:fldCharType="begin"/>
    </w:r>
    <w:r>
      <w:instrText>PAGE</w:instrText>
    </w:r>
    <w:r>
      <w:fldChar w:fldCharType="separate"/>
    </w:r>
    <w:r>
      <w:rPr>
        <w:noProof/>
      </w:rPr>
      <w:t>15</w:t>
    </w:r>
    <w:r>
      <w:rPr>
        <w:noProof/>
      </w:rPr>
      <w:fldChar w:fldCharType="end"/>
    </w:r>
  </w:p>
  <w:p w14:paraId="517CA3B5" w14:textId="77777777" w:rsidR="00AD1DF7" w:rsidRDefault="00AD1DF7">
    <w:pPr>
      <w:pStyle w:val="1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77464" w14:textId="77777777" w:rsidR="00AD1DF7" w:rsidRDefault="00AD1DF7" w:rsidP="001A7A62">
      <w:r>
        <w:separator/>
      </w:r>
    </w:p>
  </w:footnote>
  <w:footnote w:type="continuationSeparator" w:id="0">
    <w:p w14:paraId="6025E384" w14:textId="77777777" w:rsidR="00AD1DF7" w:rsidRDefault="00AD1DF7" w:rsidP="001A7A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5E306ED"/>
    <w:multiLevelType w:val="multilevel"/>
    <w:tmpl w:val="B5E306ED"/>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BF205925"/>
    <w:multiLevelType w:val="multilevel"/>
    <w:tmpl w:val="BF205925"/>
    <w:lvl w:ilvl="0">
      <w:start w:val="1"/>
      <w:numFmt w:val="none"/>
      <w:suff w:val="nothing"/>
      <w:lvlText w:val=""/>
      <w:lvlJc w:val="left"/>
      <w:pPr>
        <w:ind w:left="432" w:hanging="432"/>
      </w:pPr>
      <w:rPr>
        <w:rFonts w:ascii="Times New Roman" w:eastAsia="Times New Roman" w:hAnsi="Times New Roman" w:cs="Times New Roman"/>
        <w:b/>
        <w:bCs/>
        <w:sz w:val="18"/>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CF092B84"/>
    <w:multiLevelType w:val="multilevel"/>
    <w:tmpl w:val="CF092B8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3" w15:restartNumberingAfterBreak="0">
    <w:nsid w:val="0053208E"/>
    <w:multiLevelType w:val="multilevel"/>
    <w:tmpl w:val="0053208E"/>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4" w15:restartNumberingAfterBreak="0">
    <w:nsid w:val="03D62ECE"/>
    <w:multiLevelType w:val="multilevel"/>
    <w:tmpl w:val="03D62EC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2E156B3"/>
    <w:multiLevelType w:val="multilevel"/>
    <w:tmpl w:val="8F343AA0"/>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25B654F3"/>
    <w:multiLevelType w:val="multilevel"/>
    <w:tmpl w:val="25B654F3"/>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26B776B6"/>
    <w:multiLevelType w:val="multilevel"/>
    <w:tmpl w:val="26B776B6"/>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59ADCABA"/>
    <w:multiLevelType w:val="multilevel"/>
    <w:tmpl w:val="59ADCABA"/>
    <w:lvl w:ilvl="0">
      <w:start w:val="1"/>
      <w:numFmt w:val="decimal"/>
      <w:lvlText w:val="%1."/>
      <w:lvlJc w:val="left"/>
      <w:pPr>
        <w:tabs>
          <w:tab w:val="left" w:pos="708"/>
        </w:tabs>
        <w:ind w:left="1425" w:hanging="432"/>
      </w:pPr>
    </w:lvl>
    <w:lvl w:ilvl="1">
      <w:start w:val="1"/>
      <w:numFmt w:val="decimal"/>
      <w:lvlText w:val="%1.%2"/>
      <w:lvlJc w:val="left"/>
      <w:pPr>
        <w:tabs>
          <w:tab w:val="left" w:pos="2829"/>
        </w:tabs>
        <w:ind w:left="2829" w:hanging="576"/>
      </w:pPr>
    </w:lvl>
    <w:lvl w:ilvl="2">
      <w:start w:val="1"/>
      <w:numFmt w:val="decimal"/>
      <w:lvlText w:val="%1.%2.%3"/>
      <w:lvlJc w:val="left"/>
      <w:pPr>
        <w:tabs>
          <w:tab w:val="left" w:pos="2300"/>
        </w:tabs>
        <w:ind w:left="2073" w:firstLine="0"/>
      </w:pPr>
    </w:lvl>
    <w:lvl w:ilvl="3">
      <w:start w:val="1"/>
      <w:numFmt w:val="decimal"/>
      <w:lvlText w:val="%1.%2.%3.%4"/>
      <w:lvlJc w:val="left"/>
      <w:pPr>
        <w:tabs>
          <w:tab w:val="left" w:pos="1857"/>
        </w:tabs>
        <w:ind w:left="1857" w:hanging="864"/>
      </w:pPr>
    </w:lvl>
    <w:lvl w:ilvl="4">
      <w:start w:val="1"/>
      <w:numFmt w:val="decimal"/>
      <w:lvlText w:val="%1.%2.%3.%4.%5"/>
      <w:lvlJc w:val="left"/>
      <w:pPr>
        <w:tabs>
          <w:tab w:val="left" w:pos="2001"/>
        </w:tabs>
        <w:ind w:left="2001" w:hanging="1008"/>
      </w:pPr>
    </w:lvl>
    <w:lvl w:ilvl="5">
      <w:start w:val="1"/>
      <w:numFmt w:val="decimal"/>
      <w:lvlText w:val="%1.%2.%3.%4.%5.%6"/>
      <w:lvlJc w:val="left"/>
      <w:pPr>
        <w:tabs>
          <w:tab w:val="left" w:pos="2145"/>
        </w:tabs>
        <w:ind w:left="2145" w:hanging="1152"/>
      </w:pPr>
    </w:lvl>
    <w:lvl w:ilvl="6">
      <w:start w:val="1"/>
      <w:numFmt w:val="decimal"/>
      <w:lvlText w:val="%1.%2.%3.%4.%5.%6.%7"/>
      <w:lvlJc w:val="left"/>
      <w:pPr>
        <w:tabs>
          <w:tab w:val="left" w:pos="2289"/>
        </w:tabs>
        <w:ind w:left="2289" w:hanging="1296"/>
      </w:pPr>
    </w:lvl>
    <w:lvl w:ilvl="7">
      <w:start w:val="1"/>
      <w:numFmt w:val="decimal"/>
      <w:lvlText w:val="%1.%2.%3.%4.%5.%6.%7.%8"/>
      <w:lvlJc w:val="left"/>
      <w:pPr>
        <w:tabs>
          <w:tab w:val="left" w:pos="2433"/>
        </w:tabs>
        <w:ind w:left="2433" w:hanging="1440"/>
      </w:pPr>
    </w:lvl>
    <w:lvl w:ilvl="8">
      <w:start w:val="1"/>
      <w:numFmt w:val="decimal"/>
      <w:lvlText w:val="%1.%2.%3.%4.%5.%6.%7.%8.%9"/>
      <w:lvlJc w:val="left"/>
      <w:pPr>
        <w:tabs>
          <w:tab w:val="left" w:pos="2577"/>
        </w:tabs>
        <w:ind w:left="2577" w:hanging="1584"/>
      </w:pPr>
    </w:lvl>
  </w:abstractNum>
  <w:abstractNum w:abstractNumId="10" w15:restartNumberingAfterBreak="0">
    <w:nsid w:val="72183CF9"/>
    <w:multiLevelType w:val="multilevel"/>
    <w:tmpl w:val="72183CF9"/>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2"/>
  </w:num>
  <w:num w:numId="3">
    <w:abstractNumId w:val="9"/>
  </w:num>
  <w:num w:numId="4">
    <w:abstractNumId w:val="7"/>
  </w:num>
  <w:num w:numId="5">
    <w:abstractNumId w:val="0"/>
  </w:num>
  <w:num w:numId="6">
    <w:abstractNumId w:val="4"/>
  </w:num>
  <w:num w:numId="7">
    <w:abstractNumId w:val="6"/>
  </w:num>
  <w:num w:numId="8">
    <w:abstractNumId w:val="10"/>
  </w:num>
  <w:num w:numId="9">
    <w:abstractNumId w:val="5"/>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A7A62"/>
    <w:rsid w:val="00013290"/>
    <w:rsid w:val="0003655B"/>
    <w:rsid w:val="000521B4"/>
    <w:rsid w:val="00075CEB"/>
    <w:rsid w:val="000822AB"/>
    <w:rsid w:val="000840EF"/>
    <w:rsid w:val="00091EA8"/>
    <w:rsid w:val="000A0AA3"/>
    <w:rsid w:val="000C4B65"/>
    <w:rsid w:val="000F4FD4"/>
    <w:rsid w:val="000F65BF"/>
    <w:rsid w:val="00130CC4"/>
    <w:rsid w:val="001520C4"/>
    <w:rsid w:val="0015234B"/>
    <w:rsid w:val="0016314E"/>
    <w:rsid w:val="001758D9"/>
    <w:rsid w:val="00184168"/>
    <w:rsid w:val="00190F34"/>
    <w:rsid w:val="001A7A62"/>
    <w:rsid w:val="001D090D"/>
    <w:rsid w:val="001D538B"/>
    <w:rsid w:val="00206BC9"/>
    <w:rsid w:val="00212909"/>
    <w:rsid w:val="00216C08"/>
    <w:rsid w:val="00226D88"/>
    <w:rsid w:val="0023402B"/>
    <w:rsid w:val="00234852"/>
    <w:rsid w:val="002379FA"/>
    <w:rsid w:val="002566C9"/>
    <w:rsid w:val="002727AE"/>
    <w:rsid w:val="0029399B"/>
    <w:rsid w:val="002B3B70"/>
    <w:rsid w:val="002D152E"/>
    <w:rsid w:val="002D69F1"/>
    <w:rsid w:val="002F21C5"/>
    <w:rsid w:val="00321A26"/>
    <w:rsid w:val="00322E30"/>
    <w:rsid w:val="003445DC"/>
    <w:rsid w:val="00361EAF"/>
    <w:rsid w:val="00382B72"/>
    <w:rsid w:val="003955DD"/>
    <w:rsid w:val="003A7CF1"/>
    <w:rsid w:val="003B7D85"/>
    <w:rsid w:val="003C30BE"/>
    <w:rsid w:val="003C7227"/>
    <w:rsid w:val="003D6238"/>
    <w:rsid w:val="00402128"/>
    <w:rsid w:val="0040514D"/>
    <w:rsid w:val="00411D27"/>
    <w:rsid w:val="00430CC5"/>
    <w:rsid w:val="00432BBE"/>
    <w:rsid w:val="0043671F"/>
    <w:rsid w:val="00437103"/>
    <w:rsid w:val="004379F6"/>
    <w:rsid w:val="00454D8E"/>
    <w:rsid w:val="004604CD"/>
    <w:rsid w:val="0048658D"/>
    <w:rsid w:val="004A3BCE"/>
    <w:rsid w:val="004B4F86"/>
    <w:rsid w:val="004E0066"/>
    <w:rsid w:val="004E4594"/>
    <w:rsid w:val="004E6535"/>
    <w:rsid w:val="0050230D"/>
    <w:rsid w:val="005346CC"/>
    <w:rsid w:val="0053486E"/>
    <w:rsid w:val="00545AD9"/>
    <w:rsid w:val="00557B0A"/>
    <w:rsid w:val="00562B54"/>
    <w:rsid w:val="005810CA"/>
    <w:rsid w:val="005812D8"/>
    <w:rsid w:val="00583D05"/>
    <w:rsid w:val="00597130"/>
    <w:rsid w:val="005A3FB0"/>
    <w:rsid w:val="005C71DD"/>
    <w:rsid w:val="005D2605"/>
    <w:rsid w:val="005D2C7A"/>
    <w:rsid w:val="005F3295"/>
    <w:rsid w:val="005F6672"/>
    <w:rsid w:val="00611789"/>
    <w:rsid w:val="006717B0"/>
    <w:rsid w:val="006735F6"/>
    <w:rsid w:val="00680246"/>
    <w:rsid w:val="00682E26"/>
    <w:rsid w:val="00683669"/>
    <w:rsid w:val="006B7C23"/>
    <w:rsid w:val="006C7D23"/>
    <w:rsid w:val="007326C1"/>
    <w:rsid w:val="0075688C"/>
    <w:rsid w:val="00787433"/>
    <w:rsid w:val="007C5A0F"/>
    <w:rsid w:val="007D5117"/>
    <w:rsid w:val="00806DF6"/>
    <w:rsid w:val="00840454"/>
    <w:rsid w:val="00877E43"/>
    <w:rsid w:val="008815DE"/>
    <w:rsid w:val="008F3D0B"/>
    <w:rsid w:val="00900953"/>
    <w:rsid w:val="00903DAC"/>
    <w:rsid w:val="00911F6A"/>
    <w:rsid w:val="00920CC7"/>
    <w:rsid w:val="0094697B"/>
    <w:rsid w:val="009945A1"/>
    <w:rsid w:val="00997ED0"/>
    <w:rsid w:val="009A3608"/>
    <w:rsid w:val="009B4813"/>
    <w:rsid w:val="009C1CD0"/>
    <w:rsid w:val="009E0028"/>
    <w:rsid w:val="00A022F6"/>
    <w:rsid w:val="00A15831"/>
    <w:rsid w:val="00A4791B"/>
    <w:rsid w:val="00A94C61"/>
    <w:rsid w:val="00AA450E"/>
    <w:rsid w:val="00AB0E5B"/>
    <w:rsid w:val="00AD1DF7"/>
    <w:rsid w:val="00AF5A67"/>
    <w:rsid w:val="00B10CC1"/>
    <w:rsid w:val="00B1161D"/>
    <w:rsid w:val="00B11810"/>
    <w:rsid w:val="00B119AB"/>
    <w:rsid w:val="00B12FDD"/>
    <w:rsid w:val="00B337D5"/>
    <w:rsid w:val="00B45679"/>
    <w:rsid w:val="00B503D4"/>
    <w:rsid w:val="00B96E15"/>
    <w:rsid w:val="00BA646D"/>
    <w:rsid w:val="00BC59FD"/>
    <w:rsid w:val="00C0215E"/>
    <w:rsid w:val="00C036D2"/>
    <w:rsid w:val="00C15BA0"/>
    <w:rsid w:val="00C20375"/>
    <w:rsid w:val="00C221B1"/>
    <w:rsid w:val="00C5244A"/>
    <w:rsid w:val="00C5712A"/>
    <w:rsid w:val="00C8298A"/>
    <w:rsid w:val="00C959CC"/>
    <w:rsid w:val="00CC5E09"/>
    <w:rsid w:val="00CD4B93"/>
    <w:rsid w:val="00CE0219"/>
    <w:rsid w:val="00CE5408"/>
    <w:rsid w:val="00CE792D"/>
    <w:rsid w:val="00CF06DB"/>
    <w:rsid w:val="00CF72B2"/>
    <w:rsid w:val="00D15BC2"/>
    <w:rsid w:val="00D25F13"/>
    <w:rsid w:val="00D31452"/>
    <w:rsid w:val="00D7124C"/>
    <w:rsid w:val="00D903B6"/>
    <w:rsid w:val="00DA1501"/>
    <w:rsid w:val="00DA4690"/>
    <w:rsid w:val="00DC63F5"/>
    <w:rsid w:val="00DE622E"/>
    <w:rsid w:val="00DF22F3"/>
    <w:rsid w:val="00DF6A67"/>
    <w:rsid w:val="00E10C06"/>
    <w:rsid w:val="00E44E15"/>
    <w:rsid w:val="00E576AC"/>
    <w:rsid w:val="00E6702D"/>
    <w:rsid w:val="00E75929"/>
    <w:rsid w:val="00E82708"/>
    <w:rsid w:val="00EE081B"/>
    <w:rsid w:val="00EE2D6E"/>
    <w:rsid w:val="00EE3078"/>
    <w:rsid w:val="00F01826"/>
    <w:rsid w:val="00F07F1D"/>
    <w:rsid w:val="00F14AFF"/>
    <w:rsid w:val="00F32B93"/>
    <w:rsid w:val="00F5299F"/>
    <w:rsid w:val="00F942CB"/>
    <w:rsid w:val="00F97C43"/>
    <w:rsid w:val="00FA28F8"/>
    <w:rsid w:val="00FB01D1"/>
    <w:rsid w:val="00FD017A"/>
    <w:rsid w:val="00FD58BD"/>
    <w:rsid w:val="1B692768"/>
    <w:rsid w:val="7AED52D1"/>
  </w:rsids>
  <m:mathPr>
    <m:mathFont m:val="Cambria Math"/>
    <m:brkBin m:val="before"/>
    <m:brkBinSub m:val="--"/>
    <m:smallFrac/>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765A1"/>
  <w15:docId w15:val="{B357C68A-420B-489E-8F6D-B099E35B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Arial Unicode MS"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A62"/>
    <w:pPr>
      <w:suppressAutoHyphens/>
    </w:pPr>
    <w:rPr>
      <w:rFonts w:cs="Times New Roman"/>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1A7A62"/>
    <w:rPr>
      <w:b/>
      <w:bCs/>
    </w:rPr>
  </w:style>
  <w:style w:type="paragraph" w:styleId="a4">
    <w:name w:val="Balloon Text"/>
    <w:basedOn w:val="a"/>
    <w:uiPriority w:val="99"/>
    <w:qFormat/>
    <w:rsid w:val="001A7A62"/>
    <w:rPr>
      <w:rFonts w:ascii="Tahoma" w:hAnsi="Tahoma" w:cs="Tahoma"/>
      <w:color w:val="000000"/>
      <w:sz w:val="16"/>
      <w:szCs w:val="16"/>
      <w:lang w:eastAsia="zh-CN"/>
    </w:rPr>
  </w:style>
  <w:style w:type="paragraph" w:styleId="2">
    <w:name w:val="Body Text 2"/>
    <w:basedOn w:val="a"/>
    <w:qFormat/>
    <w:rsid w:val="001A7A62"/>
    <w:rPr>
      <w:sz w:val="28"/>
    </w:rPr>
  </w:style>
  <w:style w:type="paragraph" w:styleId="3">
    <w:name w:val="Body Text Indent 3"/>
    <w:basedOn w:val="a"/>
    <w:uiPriority w:val="99"/>
    <w:qFormat/>
    <w:rsid w:val="001A7A62"/>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1A7A62"/>
    <w:pPr>
      <w:ind w:left="220" w:hanging="220"/>
    </w:pPr>
  </w:style>
  <w:style w:type="paragraph" w:styleId="a5">
    <w:name w:val="Body Text"/>
    <w:basedOn w:val="a"/>
    <w:uiPriority w:val="99"/>
    <w:qFormat/>
    <w:rsid w:val="001A7A62"/>
    <w:pPr>
      <w:spacing w:after="140" w:line="288" w:lineRule="auto"/>
    </w:pPr>
  </w:style>
  <w:style w:type="paragraph" w:styleId="a6">
    <w:name w:val="index heading"/>
    <w:basedOn w:val="a"/>
    <w:next w:val="1"/>
    <w:uiPriority w:val="99"/>
    <w:qFormat/>
    <w:rsid w:val="001A7A62"/>
    <w:pPr>
      <w:suppressLineNumbers/>
    </w:pPr>
    <w:rPr>
      <w:rFonts w:cs="Mangal"/>
    </w:rPr>
  </w:style>
  <w:style w:type="paragraph" w:styleId="a7">
    <w:name w:val="Date"/>
    <w:basedOn w:val="a"/>
    <w:next w:val="a"/>
    <w:qFormat/>
    <w:rsid w:val="001A7A62"/>
    <w:pPr>
      <w:spacing w:after="60"/>
      <w:jc w:val="both"/>
    </w:pPr>
  </w:style>
  <w:style w:type="paragraph" w:styleId="a8">
    <w:name w:val="Body Text Indent"/>
    <w:basedOn w:val="a"/>
    <w:uiPriority w:val="99"/>
    <w:qFormat/>
    <w:rsid w:val="001A7A62"/>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1A7A62"/>
  </w:style>
  <w:style w:type="paragraph" w:styleId="a9">
    <w:name w:val="List"/>
    <w:basedOn w:val="a5"/>
    <w:uiPriority w:val="99"/>
    <w:qFormat/>
    <w:rsid w:val="001A7A62"/>
    <w:rPr>
      <w:rFonts w:cs="Mangal"/>
    </w:rPr>
  </w:style>
  <w:style w:type="paragraph" w:styleId="aa">
    <w:name w:val="Normal (Web)"/>
    <w:basedOn w:val="a"/>
    <w:uiPriority w:val="99"/>
    <w:qFormat/>
    <w:rsid w:val="001A7A62"/>
    <w:pPr>
      <w:spacing w:before="280" w:after="280"/>
    </w:pPr>
    <w:rPr>
      <w:rFonts w:ascii="Times New Roman" w:eastAsia="Times New Roman" w:hAnsi="Times New Roman"/>
      <w:sz w:val="24"/>
      <w:szCs w:val="24"/>
    </w:rPr>
  </w:style>
  <w:style w:type="paragraph" w:styleId="30">
    <w:name w:val="Body Text 3"/>
    <w:basedOn w:val="a"/>
    <w:qFormat/>
    <w:rsid w:val="001A7A62"/>
    <w:pPr>
      <w:suppressAutoHyphens w:val="0"/>
      <w:spacing w:after="120"/>
    </w:pPr>
    <w:rPr>
      <w:rFonts w:ascii="Times New Roman" w:eastAsia="Times New Roman" w:hAnsi="Times New Roman"/>
      <w:sz w:val="16"/>
      <w:szCs w:val="16"/>
      <w:lang w:eastAsia="ru-RU"/>
    </w:rPr>
  </w:style>
  <w:style w:type="paragraph" w:styleId="ab">
    <w:name w:val="Subtitle"/>
    <w:basedOn w:val="a"/>
    <w:uiPriority w:val="99"/>
    <w:qFormat/>
    <w:rsid w:val="001A7A62"/>
    <w:pPr>
      <w:jc w:val="center"/>
    </w:pPr>
    <w:rPr>
      <w:sz w:val="24"/>
    </w:rPr>
  </w:style>
  <w:style w:type="paragraph" w:styleId="ac">
    <w:name w:val="Block Text"/>
    <w:basedOn w:val="a"/>
    <w:uiPriority w:val="99"/>
    <w:qFormat/>
    <w:rsid w:val="001A7A62"/>
  </w:style>
  <w:style w:type="table" w:styleId="ad">
    <w:name w:val="Table Grid"/>
    <w:uiPriority w:val="39"/>
    <w:qFormat/>
    <w:rsid w:val="001A7A6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11">
    <w:name w:val="Заголовок 11"/>
    <w:basedOn w:val="a"/>
    <w:next w:val="a"/>
    <w:qFormat/>
    <w:locked/>
    <w:rsid w:val="001A7A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customStyle="1" w:styleId="21">
    <w:name w:val="Заголовок 21"/>
    <w:basedOn w:val="a"/>
    <w:next w:val="a"/>
    <w:qFormat/>
    <w:locked/>
    <w:rsid w:val="001A7A62"/>
    <w:pPr>
      <w:keepNext/>
      <w:keepLines/>
      <w:spacing w:before="200"/>
      <w:outlineLvl w:val="1"/>
    </w:pPr>
    <w:rPr>
      <w:rFonts w:asciiTheme="majorHAnsi" w:eastAsiaTheme="majorEastAsia" w:hAnsiTheme="majorHAnsi" w:cstheme="majorBidi"/>
      <w:b/>
      <w:bCs/>
      <w:color w:val="4F81BD" w:themeColor="accent1"/>
      <w:sz w:val="26"/>
      <w:szCs w:val="26"/>
    </w:rPr>
  </w:style>
  <w:style w:type="paragraph" w:customStyle="1" w:styleId="41">
    <w:name w:val="Заголовок 41"/>
    <w:basedOn w:val="a"/>
    <w:next w:val="a"/>
    <w:qFormat/>
    <w:rsid w:val="001A7A62"/>
    <w:pPr>
      <w:keepNext/>
      <w:jc w:val="center"/>
      <w:outlineLvl w:val="3"/>
    </w:pPr>
    <w:rPr>
      <w:b/>
      <w:color w:val="000000"/>
      <w:sz w:val="16"/>
    </w:rPr>
  </w:style>
  <w:style w:type="character" w:customStyle="1" w:styleId="10">
    <w:name w:val="Выделение1"/>
    <w:basedOn w:val="a0"/>
    <w:uiPriority w:val="99"/>
    <w:qFormat/>
    <w:rsid w:val="001A7A62"/>
    <w:rPr>
      <w:rFonts w:cs="Times New Roman"/>
      <w:i/>
      <w:iCs/>
    </w:rPr>
  </w:style>
  <w:style w:type="character" w:customStyle="1" w:styleId="-">
    <w:name w:val="Интернет-ссылка"/>
    <w:basedOn w:val="12"/>
    <w:uiPriority w:val="99"/>
    <w:unhideWhenUsed/>
    <w:qFormat/>
    <w:rsid w:val="001A7A62"/>
    <w:rPr>
      <w:rFonts w:ascii="Times New Roman" w:hAnsi="Times New Roman"/>
      <w:color w:val="0000FF"/>
      <w:u w:val="single"/>
    </w:rPr>
  </w:style>
  <w:style w:type="character" w:customStyle="1" w:styleId="12">
    <w:name w:val="Основной шрифт абзаца1"/>
    <w:qFormat/>
    <w:rsid w:val="001A7A62"/>
  </w:style>
  <w:style w:type="character" w:customStyle="1" w:styleId="Heading1Char">
    <w:name w:val="Heading 1 Char"/>
    <w:basedOn w:val="a0"/>
    <w:uiPriority w:val="9"/>
    <w:qFormat/>
    <w:rsid w:val="001A7A62"/>
    <w:rPr>
      <w:rFonts w:ascii="Cambria" w:hAnsi="Cambria"/>
      <w:b/>
      <w:bCs/>
      <w:color w:val="00000A"/>
      <w:sz w:val="32"/>
      <w:szCs w:val="32"/>
      <w:lang w:eastAsia="en-US"/>
    </w:rPr>
  </w:style>
  <w:style w:type="character" w:customStyle="1" w:styleId="22">
    <w:name w:val="Заголовок 2 Знак"/>
    <w:basedOn w:val="a0"/>
    <w:uiPriority w:val="9"/>
    <w:semiHidden/>
    <w:qFormat/>
    <w:rsid w:val="001A7A62"/>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1A7A62"/>
    <w:rPr>
      <w:rFonts w:ascii="Cambria" w:hAnsi="Cambria"/>
      <w:b/>
      <w:bCs/>
      <w:color w:val="00000A"/>
      <w:sz w:val="26"/>
      <w:szCs w:val="26"/>
      <w:lang w:eastAsia="en-US"/>
    </w:rPr>
  </w:style>
  <w:style w:type="character" w:customStyle="1" w:styleId="FontStyle89">
    <w:name w:val="Font Style89"/>
    <w:basedOn w:val="a0"/>
    <w:uiPriority w:val="99"/>
    <w:qFormat/>
    <w:rsid w:val="001A7A62"/>
    <w:rPr>
      <w:rFonts w:ascii="Times New Roman" w:hAnsi="Times New Roman" w:cs="Times New Roman"/>
      <w:spacing w:val="10"/>
      <w:sz w:val="20"/>
      <w:szCs w:val="20"/>
    </w:rPr>
  </w:style>
  <w:style w:type="character" w:customStyle="1" w:styleId="WW8Num5z0">
    <w:name w:val="WW8Num5z0"/>
    <w:uiPriority w:val="99"/>
    <w:qFormat/>
    <w:rsid w:val="001A7A62"/>
    <w:rPr>
      <w:sz w:val="20"/>
    </w:rPr>
  </w:style>
  <w:style w:type="character" w:customStyle="1" w:styleId="WW8Num3z0">
    <w:name w:val="WW8Num3z0"/>
    <w:uiPriority w:val="99"/>
    <w:qFormat/>
    <w:rsid w:val="001A7A62"/>
  </w:style>
  <w:style w:type="character" w:customStyle="1" w:styleId="WW8Num8z0">
    <w:name w:val="WW8Num8z0"/>
    <w:uiPriority w:val="99"/>
    <w:qFormat/>
    <w:rsid w:val="001A7A62"/>
    <w:rPr>
      <w:rFonts w:ascii="Times New Roman" w:hAnsi="Times New Roman"/>
      <w:b/>
      <w:spacing w:val="0"/>
      <w:position w:val="0"/>
      <w:sz w:val="22"/>
      <w:u w:val="none"/>
      <w:vertAlign w:val="baseline"/>
    </w:rPr>
  </w:style>
  <w:style w:type="character" w:customStyle="1" w:styleId="WW8Num8z1">
    <w:name w:val="WW8Num8z1"/>
    <w:uiPriority w:val="99"/>
    <w:qFormat/>
    <w:rsid w:val="001A7A62"/>
    <w:rPr>
      <w:b/>
      <w:color w:val="000000"/>
      <w:spacing w:val="0"/>
      <w:w w:val="100"/>
      <w:position w:val="0"/>
      <w:sz w:val="28"/>
      <w:u w:val="none"/>
      <w:vertAlign w:val="baseline"/>
    </w:rPr>
  </w:style>
  <w:style w:type="character" w:customStyle="1" w:styleId="WW8Num8z2">
    <w:name w:val="WW8Num8z2"/>
    <w:uiPriority w:val="99"/>
    <w:qFormat/>
    <w:rsid w:val="001A7A62"/>
  </w:style>
  <w:style w:type="character" w:customStyle="1" w:styleId="WW8Num8z3">
    <w:name w:val="WW8Num8z3"/>
    <w:uiPriority w:val="99"/>
    <w:qFormat/>
    <w:rsid w:val="001A7A62"/>
    <w:rPr>
      <w:color w:val="000000"/>
      <w:spacing w:val="0"/>
      <w:w w:val="100"/>
      <w:position w:val="0"/>
      <w:sz w:val="28"/>
      <w:u w:val="none"/>
      <w:vertAlign w:val="baseline"/>
    </w:rPr>
  </w:style>
  <w:style w:type="character" w:customStyle="1" w:styleId="WW8Num8z4">
    <w:name w:val="WW8Num8z4"/>
    <w:uiPriority w:val="99"/>
    <w:qFormat/>
    <w:rsid w:val="001A7A62"/>
  </w:style>
  <w:style w:type="character" w:customStyle="1" w:styleId="WW8Num8z7">
    <w:name w:val="WW8Num8z7"/>
    <w:uiPriority w:val="99"/>
    <w:qFormat/>
    <w:rsid w:val="001A7A62"/>
    <w:rPr>
      <w:rFonts w:ascii="Symbol" w:hAnsi="Symbol"/>
      <w:color w:val="000000"/>
    </w:rPr>
  </w:style>
  <w:style w:type="character" w:customStyle="1" w:styleId="WW8Num1z0">
    <w:name w:val="WW8Num1z0"/>
    <w:uiPriority w:val="99"/>
    <w:qFormat/>
    <w:rsid w:val="001A7A62"/>
    <w:rPr>
      <w:sz w:val="20"/>
    </w:rPr>
  </w:style>
  <w:style w:type="character" w:customStyle="1" w:styleId="ListLabel1">
    <w:name w:val="ListLabel 1"/>
    <w:uiPriority w:val="99"/>
    <w:qFormat/>
    <w:rsid w:val="001A7A62"/>
    <w:rPr>
      <w:sz w:val="20"/>
    </w:rPr>
  </w:style>
  <w:style w:type="character" w:customStyle="1" w:styleId="ListLabel2">
    <w:name w:val="ListLabel 2"/>
    <w:uiPriority w:val="99"/>
    <w:qFormat/>
    <w:rsid w:val="001A7A62"/>
    <w:rPr>
      <w:b/>
      <w:spacing w:val="0"/>
      <w:position w:val="0"/>
      <w:sz w:val="22"/>
      <w:u w:val="none"/>
      <w:vertAlign w:val="baseline"/>
    </w:rPr>
  </w:style>
  <w:style w:type="character" w:customStyle="1" w:styleId="ListLabel3">
    <w:name w:val="ListLabel 3"/>
    <w:uiPriority w:val="99"/>
    <w:qFormat/>
    <w:rsid w:val="001A7A62"/>
    <w:rPr>
      <w:b/>
      <w:color w:val="000000"/>
      <w:spacing w:val="0"/>
      <w:w w:val="100"/>
      <w:position w:val="0"/>
      <w:sz w:val="28"/>
      <w:u w:val="none"/>
      <w:vertAlign w:val="baseline"/>
    </w:rPr>
  </w:style>
  <w:style w:type="character" w:customStyle="1" w:styleId="ListLabel4">
    <w:name w:val="ListLabel 4"/>
    <w:uiPriority w:val="99"/>
    <w:qFormat/>
    <w:rsid w:val="001A7A62"/>
    <w:rPr>
      <w:color w:val="000000"/>
      <w:spacing w:val="0"/>
      <w:w w:val="100"/>
      <w:position w:val="0"/>
      <w:sz w:val="28"/>
      <w:u w:val="none"/>
      <w:vertAlign w:val="baseline"/>
    </w:rPr>
  </w:style>
  <w:style w:type="character" w:customStyle="1" w:styleId="ListLabel5">
    <w:name w:val="ListLabel 5"/>
    <w:uiPriority w:val="99"/>
    <w:qFormat/>
    <w:rsid w:val="001A7A62"/>
  </w:style>
  <w:style w:type="character" w:customStyle="1" w:styleId="ListLabel6">
    <w:name w:val="ListLabel 6"/>
    <w:uiPriority w:val="99"/>
    <w:qFormat/>
    <w:rsid w:val="001A7A62"/>
    <w:rPr>
      <w:color w:val="000000"/>
    </w:rPr>
  </w:style>
  <w:style w:type="character" w:customStyle="1" w:styleId="ListLabel7">
    <w:name w:val="ListLabel 7"/>
    <w:uiPriority w:val="99"/>
    <w:qFormat/>
    <w:rsid w:val="001A7A62"/>
    <w:rPr>
      <w:sz w:val="20"/>
    </w:rPr>
  </w:style>
  <w:style w:type="character" w:customStyle="1" w:styleId="ListLabel8">
    <w:name w:val="ListLabel 8"/>
    <w:uiPriority w:val="99"/>
    <w:qFormat/>
    <w:rsid w:val="001A7A62"/>
    <w:rPr>
      <w:b/>
      <w:spacing w:val="0"/>
      <w:position w:val="0"/>
      <w:sz w:val="22"/>
      <w:u w:val="none"/>
      <w:vertAlign w:val="baseline"/>
    </w:rPr>
  </w:style>
  <w:style w:type="character" w:customStyle="1" w:styleId="ListLabel9">
    <w:name w:val="ListLabel 9"/>
    <w:uiPriority w:val="99"/>
    <w:qFormat/>
    <w:rsid w:val="001A7A62"/>
    <w:rPr>
      <w:b/>
      <w:color w:val="000000"/>
      <w:spacing w:val="0"/>
      <w:w w:val="100"/>
      <w:position w:val="0"/>
      <w:sz w:val="28"/>
      <w:u w:val="none"/>
      <w:vertAlign w:val="baseline"/>
    </w:rPr>
  </w:style>
  <w:style w:type="character" w:customStyle="1" w:styleId="ListLabel10">
    <w:name w:val="ListLabel 10"/>
    <w:uiPriority w:val="99"/>
    <w:qFormat/>
    <w:rsid w:val="001A7A62"/>
    <w:rPr>
      <w:color w:val="000000"/>
      <w:spacing w:val="0"/>
      <w:w w:val="100"/>
      <w:position w:val="0"/>
      <w:sz w:val="28"/>
      <w:u w:val="none"/>
      <w:vertAlign w:val="baseline"/>
    </w:rPr>
  </w:style>
  <w:style w:type="character" w:customStyle="1" w:styleId="ListLabel11">
    <w:name w:val="ListLabel 11"/>
    <w:uiPriority w:val="99"/>
    <w:qFormat/>
    <w:rsid w:val="001A7A62"/>
  </w:style>
  <w:style w:type="character" w:customStyle="1" w:styleId="ListLabel12">
    <w:name w:val="ListLabel 12"/>
    <w:uiPriority w:val="99"/>
    <w:qFormat/>
    <w:rsid w:val="001A7A62"/>
    <w:rPr>
      <w:color w:val="000000"/>
    </w:rPr>
  </w:style>
  <w:style w:type="character" w:customStyle="1" w:styleId="ListLabel13">
    <w:name w:val="ListLabel 13"/>
    <w:uiPriority w:val="99"/>
    <w:qFormat/>
    <w:rsid w:val="001A7A62"/>
    <w:rPr>
      <w:sz w:val="20"/>
    </w:rPr>
  </w:style>
  <w:style w:type="character" w:customStyle="1" w:styleId="ListLabel14">
    <w:name w:val="ListLabel 14"/>
    <w:uiPriority w:val="99"/>
    <w:qFormat/>
    <w:rsid w:val="001A7A62"/>
    <w:rPr>
      <w:b/>
      <w:spacing w:val="0"/>
      <w:position w:val="0"/>
      <w:sz w:val="22"/>
      <w:u w:val="none"/>
      <w:vertAlign w:val="baseline"/>
    </w:rPr>
  </w:style>
  <w:style w:type="character" w:customStyle="1" w:styleId="ListLabel15">
    <w:name w:val="ListLabel 15"/>
    <w:uiPriority w:val="99"/>
    <w:qFormat/>
    <w:rsid w:val="001A7A62"/>
    <w:rPr>
      <w:b/>
      <w:color w:val="000000"/>
      <w:spacing w:val="0"/>
      <w:w w:val="100"/>
      <w:position w:val="0"/>
      <w:sz w:val="28"/>
      <w:u w:val="none"/>
      <w:vertAlign w:val="baseline"/>
    </w:rPr>
  </w:style>
  <w:style w:type="character" w:customStyle="1" w:styleId="ListLabel16">
    <w:name w:val="ListLabel 16"/>
    <w:uiPriority w:val="99"/>
    <w:qFormat/>
    <w:rsid w:val="001A7A62"/>
    <w:rPr>
      <w:color w:val="000000"/>
      <w:spacing w:val="0"/>
      <w:w w:val="100"/>
      <w:position w:val="0"/>
      <w:sz w:val="28"/>
      <w:u w:val="none"/>
      <w:vertAlign w:val="baseline"/>
    </w:rPr>
  </w:style>
  <w:style w:type="character" w:customStyle="1" w:styleId="ListLabel17">
    <w:name w:val="ListLabel 17"/>
    <w:uiPriority w:val="99"/>
    <w:qFormat/>
    <w:rsid w:val="001A7A62"/>
  </w:style>
  <w:style w:type="character" w:customStyle="1" w:styleId="ListLabel18">
    <w:name w:val="ListLabel 18"/>
    <w:uiPriority w:val="99"/>
    <w:qFormat/>
    <w:rsid w:val="001A7A62"/>
    <w:rPr>
      <w:color w:val="000000"/>
    </w:rPr>
  </w:style>
  <w:style w:type="character" w:customStyle="1" w:styleId="ListLabel19">
    <w:name w:val="ListLabel 19"/>
    <w:uiPriority w:val="99"/>
    <w:qFormat/>
    <w:rsid w:val="001A7A62"/>
    <w:rPr>
      <w:sz w:val="20"/>
    </w:rPr>
  </w:style>
  <w:style w:type="character" w:customStyle="1" w:styleId="ListLabel20">
    <w:name w:val="ListLabel 20"/>
    <w:uiPriority w:val="99"/>
    <w:qFormat/>
    <w:rsid w:val="001A7A62"/>
    <w:rPr>
      <w:b/>
      <w:spacing w:val="0"/>
      <w:position w:val="0"/>
      <w:sz w:val="22"/>
      <w:u w:val="none"/>
      <w:vertAlign w:val="baseline"/>
    </w:rPr>
  </w:style>
  <w:style w:type="character" w:customStyle="1" w:styleId="ListLabel21">
    <w:name w:val="ListLabel 21"/>
    <w:uiPriority w:val="99"/>
    <w:qFormat/>
    <w:rsid w:val="001A7A62"/>
    <w:rPr>
      <w:b/>
      <w:color w:val="000000"/>
      <w:spacing w:val="0"/>
      <w:w w:val="100"/>
      <w:position w:val="0"/>
      <w:sz w:val="28"/>
      <w:u w:val="none"/>
      <w:vertAlign w:val="baseline"/>
    </w:rPr>
  </w:style>
  <w:style w:type="character" w:customStyle="1" w:styleId="ListLabel22">
    <w:name w:val="ListLabel 22"/>
    <w:uiPriority w:val="99"/>
    <w:qFormat/>
    <w:rsid w:val="001A7A62"/>
    <w:rPr>
      <w:color w:val="000000"/>
      <w:spacing w:val="0"/>
      <w:w w:val="100"/>
      <w:position w:val="0"/>
      <w:sz w:val="28"/>
      <w:u w:val="none"/>
      <w:vertAlign w:val="baseline"/>
    </w:rPr>
  </w:style>
  <w:style w:type="character" w:customStyle="1" w:styleId="ListLabel23">
    <w:name w:val="ListLabel 23"/>
    <w:uiPriority w:val="99"/>
    <w:qFormat/>
    <w:rsid w:val="001A7A62"/>
  </w:style>
  <w:style w:type="character" w:customStyle="1" w:styleId="ListLabel24">
    <w:name w:val="ListLabel 24"/>
    <w:uiPriority w:val="99"/>
    <w:qFormat/>
    <w:rsid w:val="001A7A62"/>
    <w:rPr>
      <w:color w:val="000000"/>
    </w:rPr>
  </w:style>
  <w:style w:type="character" w:customStyle="1" w:styleId="ListLabel25">
    <w:name w:val="ListLabel 25"/>
    <w:uiPriority w:val="99"/>
    <w:qFormat/>
    <w:rsid w:val="001A7A62"/>
    <w:rPr>
      <w:sz w:val="20"/>
    </w:rPr>
  </w:style>
  <w:style w:type="character" w:customStyle="1" w:styleId="ListLabel26">
    <w:name w:val="ListLabel 26"/>
    <w:uiPriority w:val="99"/>
    <w:qFormat/>
    <w:rsid w:val="001A7A62"/>
    <w:rPr>
      <w:sz w:val="20"/>
    </w:rPr>
  </w:style>
  <w:style w:type="character" w:customStyle="1" w:styleId="ListLabel27">
    <w:name w:val="ListLabel 27"/>
    <w:uiPriority w:val="99"/>
    <w:qFormat/>
    <w:rsid w:val="001A7A62"/>
    <w:rPr>
      <w:sz w:val="20"/>
    </w:rPr>
  </w:style>
  <w:style w:type="character" w:customStyle="1" w:styleId="ListLabel28">
    <w:name w:val="ListLabel 28"/>
    <w:uiPriority w:val="99"/>
    <w:qFormat/>
    <w:rsid w:val="001A7A62"/>
    <w:rPr>
      <w:sz w:val="20"/>
    </w:rPr>
  </w:style>
  <w:style w:type="character" w:customStyle="1" w:styleId="ListLabel29">
    <w:name w:val="ListLabel 29"/>
    <w:uiPriority w:val="99"/>
    <w:qFormat/>
    <w:rsid w:val="001A7A62"/>
    <w:rPr>
      <w:sz w:val="20"/>
    </w:rPr>
  </w:style>
  <w:style w:type="character" w:customStyle="1" w:styleId="WW8Num6z0">
    <w:name w:val="WW8Num6z0"/>
    <w:uiPriority w:val="99"/>
    <w:qFormat/>
    <w:rsid w:val="001A7A62"/>
  </w:style>
  <w:style w:type="character" w:customStyle="1" w:styleId="ae">
    <w:name w:val="Выделение жирным"/>
    <w:basedOn w:val="a0"/>
    <w:uiPriority w:val="99"/>
    <w:qFormat/>
    <w:rsid w:val="001A7A62"/>
    <w:rPr>
      <w:rFonts w:cs="Times New Roman"/>
      <w:b/>
      <w:bCs/>
    </w:rPr>
  </w:style>
  <w:style w:type="character" w:customStyle="1" w:styleId="ListLabel30">
    <w:name w:val="ListLabel 30"/>
    <w:uiPriority w:val="99"/>
    <w:qFormat/>
    <w:rsid w:val="001A7A62"/>
    <w:rPr>
      <w:sz w:val="20"/>
    </w:rPr>
  </w:style>
  <w:style w:type="character" w:customStyle="1" w:styleId="ListLabel31">
    <w:name w:val="ListLabel 31"/>
    <w:uiPriority w:val="99"/>
    <w:qFormat/>
    <w:rsid w:val="001A7A62"/>
    <w:rPr>
      <w:sz w:val="20"/>
    </w:rPr>
  </w:style>
  <w:style w:type="character" w:customStyle="1" w:styleId="ep">
    <w:name w:val="ep"/>
    <w:qFormat/>
    <w:rsid w:val="001A7A62"/>
  </w:style>
  <w:style w:type="character" w:customStyle="1" w:styleId="ListLabel32">
    <w:name w:val="ListLabel 32"/>
    <w:uiPriority w:val="99"/>
    <w:qFormat/>
    <w:rsid w:val="001A7A62"/>
    <w:rPr>
      <w:sz w:val="20"/>
    </w:rPr>
  </w:style>
  <w:style w:type="character" w:customStyle="1" w:styleId="ListLabel33">
    <w:name w:val="ListLabel 33"/>
    <w:uiPriority w:val="99"/>
    <w:qFormat/>
    <w:rsid w:val="001A7A62"/>
    <w:rPr>
      <w:sz w:val="20"/>
    </w:rPr>
  </w:style>
  <w:style w:type="character" w:customStyle="1" w:styleId="ListLabel34">
    <w:name w:val="ListLabel 34"/>
    <w:uiPriority w:val="99"/>
    <w:qFormat/>
    <w:rsid w:val="001A7A62"/>
    <w:rPr>
      <w:sz w:val="20"/>
    </w:rPr>
  </w:style>
  <w:style w:type="character" w:customStyle="1" w:styleId="ListLabel35">
    <w:name w:val="ListLabel 35"/>
    <w:uiPriority w:val="99"/>
    <w:qFormat/>
    <w:rsid w:val="001A7A62"/>
    <w:rPr>
      <w:sz w:val="20"/>
    </w:rPr>
  </w:style>
  <w:style w:type="character" w:customStyle="1" w:styleId="ListLabel36">
    <w:name w:val="ListLabel 36"/>
    <w:uiPriority w:val="99"/>
    <w:qFormat/>
    <w:rsid w:val="001A7A62"/>
    <w:rPr>
      <w:sz w:val="20"/>
    </w:rPr>
  </w:style>
  <w:style w:type="character" w:customStyle="1" w:styleId="ListLabel37">
    <w:name w:val="ListLabel 37"/>
    <w:uiPriority w:val="99"/>
    <w:qFormat/>
    <w:rsid w:val="001A7A62"/>
    <w:rPr>
      <w:sz w:val="20"/>
    </w:rPr>
  </w:style>
  <w:style w:type="character" w:customStyle="1" w:styleId="ListLabel38">
    <w:name w:val="ListLabel 38"/>
    <w:uiPriority w:val="99"/>
    <w:qFormat/>
    <w:rsid w:val="001A7A62"/>
    <w:rPr>
      <w:sz w:val="20"/>
    </w:rPr>
  </w:style>
  <w:style w:type="character" w:customStyle="1" w:styleId="ListLabel39">
    <w:name w:val="ListLabel 39"/>
    <w:uiPriority w:val="99"/>
    <w:qFormat/>
    <w:rsid w:val="001A7A62"/>
    <w:rPr>
      <w:sz w:val="20"/>
    </w:rPr>
  </w:style>
  <w:style w:type="character" w:customStyle="1" w:styleId="ListLabel40">
    <w:name w:val="ListLabel 40"/>
    <w:uiPriority w:val="99"/>
    <w:qFormat/>
    <w:rsid w:val="001A7A62"/>
    <w:rPr>
      <w:sz w:val="20"/>
    </w:rPr>
  </w:style>
  <w:style w:type="character" w:customStyle="1" w:styleId="ListLabel41">
    <w:name w:val="ListLabel 41"/>
    <w:uiPriority w:val="99"/>
    <w:qFormat/>
    <w:rsid w:val="001A7A62"/>
    <w:rPr>
      <w:sz w:val="20"/>
    </w:rPr>
  </w:style>
  <w:style w:type="character" w:customStyle="1" w:styleId="ListLabel42">
    <w:name w:val="ListLabel 42"/>
    <w:uiPriority w:val="99"/>
    <w:qFormat/>
    <w:rsid w:val="001A7A62"/>
    <w:rPr>
      <w:sz w:val="20"/>
    </w:rPr>
  </w:style>
  <w:style w:type="character" w:customStyle="1" w:styleId="ListLabel43">
    <w:name w:val="ListLabel 43"/>
    <w:uiPriority w:val="99"/>
    <w:qFormat/>
    <w:rsid w:val="001A7A62"/>
    <w:rPr>
      <w:sz w:val="20"/>
    </w:rPr>
  </w:style>
  <w:style w:type="character" w:customStyle="1" w:styleId="ListLabel44">
    <w:name w:val="ListLabel 44"/>
    <w:uiPriority w:val="99"/>
    <w:qFormat/>
    <w:rsid w:val="001A7A62"/>
    <w:rPr>
      <w:sz w:val="20"/>
    </w:rPr>
  </w:style>
  <w:style w:type="character" w:customStyle="1" w:styleId="ListLabel45">
    <w:name w:val="ListLabel 45"/>
    <w:uiPriority w:val="99"/>
    <w:qFormat/>
    <w:rsid w:val="001A7A62"/>
    <w:rPr>
      <w:sz w:val="20"/>
    </w:rPr>
  </w:style>
  <w:style w:type="character" w:customStyle="1" w:styleId="ListLabel46">
    <w:name w:val="ListLabel 46"/>
    <w:uiPriority w:val="99"/>
    <w:qFormat/>
    <w:rsid w:val="001A7A62"/>
    <w:rPr>
      <w:sz w:val="20"/>
    </w:rPr>
  </w:style>
  <w:style w:type="character" w:customStyle="1" w:styleId="ListLabel47">
    <w:name w:val="ListLabel 47"/>
    <w:uiPriority w:val="99"/>
    <w:qFormat/>
    <w:rsid w:val="001A7A62"/>
    <w:rPr>
      <w:sz w:val="20"/>
    </w:rPr>
  </w:style>
  <w:style w:type="character" w:customStyle="1" w:styleId="ListLabel48">
    <w:name w:val="ListLabel 48"/>
    <w:uiPriority w:val="99"/>
    <w:qFormat/>
    <w:rsid w:val="001A7A62"/>
    <w:rPr>
      <w:sz w:val="20"/>
    </w:rPr>
  </w:style>
  <w:style w:type="character" w:customStyle="1" w:styleId="ListLabel49">
    <w:name w:val="ListLabel 49"/>
    <w:uiPriority w:val="99"/>
    <w:qFormat/>
    <w:rsid w:val="001A7A62"/>
    <w:rPr>
      <w:sz w:val="20"/>
    </w:rPr>
  </w:style>
  <w:style w:type="character" w:customStyle="1" w:styleId="ListLabel50">
    <w:name w:val="ListLabel 50"/>
    <w:uiPriority w:val="99"/>
    <w:qFormat/>
    <w:rsid w:val="001A7A62"/>
    <w:rPr>
      <w:sz w:val="20"/>
    </w:rPr>
  </w:style>
  <w:style w:type="character" w:customStyle="1" w:styleId="ListLabel51">
    <w:name w:val="ListLabel 51"/>
    <w:uiPriority w:val="99"/>
    <w:qFormat/>
    <w:rsid w:val="001A7A62"/>
    <w:rPr>
      <w:sz w:val="20"/>
    </w:rPr>
  </w:style>
  <w:style w:type="character" w:customStyle="1" w:styleId="13">
    <w:name w:val="Заголовок 1 Знак"/>
    <w:basedOn w:val="a0"/>
    <w:uiPriority w:val="99"/>
    <w:qFormat/>
    <w:locked/>
    <w:rsid w:val="001A7A62"/>
    <w:rPr>
      <w:rFonts w:ascii="Cambria" w:hAnsi="Cambria" w:cs="Times New Roman"/>
      <w:b/>
      <w:bCs/>
      <w:color w:val="365F91"/>
      <w:sz w:val="28"/>
      <w:szCs w:val="28"/>
    </w:rPr>
  </w:style>
  <w:style w:type="character" w:customStyle="1" w:styleId="ListLabel52">
    <w:name w:val="ListLabel 52"/>
    <w:uiPriority w:val="99"/>
    <w:qFormat/>
    <w:rsid w:val="001A7A62"/>
    <w:rPr>
      <w:sz w:val="20"/>
    </w:rPr>
  </w:style>
  <w:style w:type="character" w:customStyle="1" w:styleId="ListLabel53">
    <w:name w:val="ListLabel 53"/>
    <w:uiPriority w:val="99"/>
    <w:qFormat/>
    <w:rsid w:val="001A7A62"/>
    <w:rPr>
      <w:sz w:val="20"/>
    </w:rPr>
  </w:style>
  <w:style w:type="character" w:customStyle="1" w:styleId="ListLabel54">
    <w:name w:val="ListLabel 54"/>
    <w:uiPriority w:val="99"/>
    <w:qFormat/>
    <w:rsid w:val="001A7A62"/>
    <w:rPr>
      <w:sz w:val="20"/>
    </w:rPr>
  </w:style>
  <w:style w:type="character" w:customStyle="1" w:styleId="ListLabel55">
    <w:name w:val="ListLabel 55"/>
    <w:uiPriority w:val="99"/>
    <w:qFormat/>
    <w:rsid w:val="001A7A62"/>
    <w:rPr>
      <w:sz w:val="20"/>
    </w:rPr>
  </w:style>
  <w:style w:type="character" w:customStyle="1" w:styleId="ListLabel56">
    <w:name w:val="ListLabel 56"/>
    <w:uiPriority w:val="99"/>
    <w:qFormat/>
    <w:rsid w:val="001A7A62"/>
    <w:rPr>
      <w:sz w:val="20"/>
    </w:rPr>
  </w:style>
  <w:style w:type="character" w:customStyle="1" w:styleId="ListLabel57">
    <w:name w:val="ListLabel 57"/>
    <w:uiPriority w:val="99"/>
    <w:qFormat/>
    <w:rsid w:val="001A7A62"/>
    <w:rPr>
      <w:sz w:val="20"/>
    </w:rPr>
  </w:style>
  <w:style w:type="character" w:customStyle="1" w:styleId="ListLabel58">
    <w:name w:val="ListLabel 58"/>
    <w:uiPriority w:val="99"/>
    <w:qFormat/>
    <w:rsid w:val="001A7A62"/>
    <w:rPr>
      <w:sz w:val="20"/>
    </w:rPr>
  </w:style>
  <w:style w:type="character" w:customStyle="1" w:styleId="ListLabel59">
    <w:name w:val="ListLabel 59"/>
    <w:uiPriority w:val="99"/>
    <w:qFormat/>
    <w:rsid w:val="001A7A62"/>
    <w:rPr>
      <w:sz w:val="20"/>
    </w:rPr>
  </w:style>
  <w:style w:type="character" w:customStyle="1" w:styleId="ListLabel60">
    <w:name w:val="ListLabel 60"/>
    <w:uiPriority w:val="99"/>
    <w:qFormat/>
    <w:rsid w:val="001A7A62"/>
    <w:rPr>
      <w:sz w:val="20"/>
    </w:rPr>
  </w:style>
  <w:style w:type="character" w:customStyle="1" w:styleId="ListLabel61">
    <w:name w:val="ListLabel 61"/>
    <w:uiPriority w:val="99"/>
    <w:qFormat/>
    <w:rsid w:val="001A7A62"/>
    <w:rPr>
      <w:sz w:val="20"/>
    </w:rPr>
  </w:style>
  <w:style w:type="character" w:customStyle="1" w:styleId="ListLabel62">
    <w:name w:val="ListLabel 62"/>
    <w:uiPriority w:val="99"/>
    <w:qFormat/>
    <w:rsid w:val="001A7A62"/>
    <w:rPr>
      <w:sz w:val="20"/>
    </w:rPr>
  </w:style>
  <w:style w:type="character" w:customStyle="1" w:styleId="ListLabel63">
    <w:name w:val="ListLabel 63"/>
    <w:uiPriority w:val="99"/>
    <w:qFormat/>
    <w:rsid w:val="001A7A62"/>
    <w:rPr>
      <w:sz w:val="20"/>
    </w:rPr>
  </w:style>
  <w:style w:type="character" w:customStyle="1" w:styleId="ListLabel64">
    <w:name w:val="ListLabel 64"/>
    <w:uiPriority w:val="99"/>
    <w:qFormat/>
    <w:rsid w:val="001A7A62"/>
    <w:rPr>
      <w:sz w:val="20"/>
    </w:rPr>
  </w:style>
  <w:style w:type="character" w:customStyle="1" w:styleId="ListLabel65">
    <w:name w:val="ListLabel 65"/>
    <w:uiPriority w:val="99"/>
    <w:qFormat/>
    <w:rsid w:val="001A7A62"/>
    <w:rPr>
      <w:sz w:val="20"/>
    </w:rPr>
  </w:style>
  <w:style w:type="character" w:customStyle="1" w:styleId="ListLabel66">
    <w:name w:val="ListLabel 66"/>
    <w:uiPriority w:val="99"/>
    <w:qFormat/>
    <w:rsid w:val="001A7A62"/>
    <w:rPr>
      <w:sz w:val="20"/>
    </w:rPr>
  </w:style>
  <w:style w:type="character" w:customStyle="1" w:styleId="ListLabel67">
    <w:name w:val="ListLabel 67"/>
    <w:uiPriority w:val="99"/>
    <w:qFormat/>
    <w:rsid w:val="001A7A62"/>
    <w:rPr>
      <w:sz w:val="20"/>
    </w:rPr>
  </w:style>
  <w:style w:type="character" w:customStyle="1" w:styleId="af">
    <w:name w:val="Нижний колонтитул Знак"/>
    <w:uiPriority w:val="99"/>
    <w:qFormat/>
    <w:rsid w:val="001A7A62"/>
    <w:rPr>
      <w:rFonts w:ascii="Calibri" w:hAnsi="Calibri"/>
      <w:sz w:val="22"/>
    </w:rPr>
  </w:style>
  <w:style w:type="character" w:customStyle="1" w:styleId="af0">
    <w:name w:val="Верхний колонтитул Знак"/>
    <w:uiPriority w:val="99"/>
    <w:qFormat/>
    <w:rsid w:val="001A7A62"/>
    <w:rPr>
      <w:rFonts w:ascii="Calibri" w:hAnsi="Calibri"/>
      <w:sz w:val="22"/>
    </w:rPr>
  </w:style>
  <w:style w:type="character" w:customStyle="1" w:styleId="32">
    <w:name w:val="Основной текст с отступом 3 Знак"/>
    <w:uiPriority w:val="99"/>
    <w:qFormat/>
    <w:rsid w:val="001A7A62"/>
    <w:rPr>
      <w:sz w:val="16"/>
      <w:lang w:val="ru-RU"/>
    </w:rPr>
  </w:style>
  <w:style w:type="character" w:customStyle="1" w:styleId="af1">
    <w:name w:val="Текст выноски Знак"/>
    <w:uiPriority w:val="99"/>
    <w:qFormat/>
    <w:rsid w:val="001A7A62"/>
    <w:rPr>
      <w:rFonts w:ascii="Tahoma" w:hAnsi="Tahoma"/>
      <w:sz w:val="16"/>
      <w:lang w:val="ru-RU"/>
    </w:rPr>
  </w:style>
  <w:style w:type="character" w:customStyle="1" w:styleId="WW8Num1z8">
    <w:name w:val="WW8Num1z8"/>
    <w:uiPriority w:val="99"/>
    <w:qFormat/>
    <w:rsid w:val="001A7A62"/>
  </w:style>
  <w:style w:type="character" w:customStyle="1" w:styleId="WW8Num1z7">
    <w:name w:val="WW8Num1z7"/>
    <w:uiPriority w:val="99"/>
    <w:qFormat/>
    <w:rsid w:val="001A7A62"/>
  </w:style>
  <w:style w:type="character" w:customStyle="1" w:styleId="WW8Num1z6">
    <w:name w:val="WW8Num1z6"/>
    <w:uiPriority w:val="99"/>
    <w:qFormat/>
    <w:rsid w:val="001A7A62"/>
  </w:style>
  <w:style w:type="character" w:customStyle="1" w:styleId="WW8Num1z5">
    <w:name w:val="WW8Num1z5"/>
    <w:uiPriority w:val="99"/>
    <w:qFormat/>
    <w:rsid w:val="001A7A62"/>
  </w:style>
  <w:style w:type="character" w:customStyle="1" w:styleId="WW8Num1z4">
    <w:name w:val="WW8Num1z4"/>
    <w:uiPriority w:val="99"/>
    <w:qFormat/>
    <w:rsid w:val="001A7A62"/>
  </w:style>
  <w:style w:type="character" w:customStyle="1" w:styleId="WW8Num1z3">
    <w:name w:val="WW8Num1z3"/>
    <w:uiPriority w:val="99"/>
    <w:qFormat/>
    <w:rsid w:val="001A7A62"/>
  </w:style>
  <w:style w:type="character" w:customStyle="1" w:styleId="WW8Num1z2">
    <w:name w:val="WW8Num1z2"/>
    <w:uiPriority w:val="99"/>
    <w:qFormat/>
    <w:rsid w:val="001A7A62"/>
  </w:style>
  <w:style w:type="character" w:customStyle="1" w:styleId="WW8Num1z1">
    <w:name w:val="WW8Num1z1"/>
    <w:uiPriority w:val="99"/>
    <w:qFormat/>
    <w:rsid w:val="001A7A62"/>
  </w:style>
  <w:style w:type="character" w:customStyle="1" w:styleId="ListLabel68">
    <w:name w:val="ListLabel 68"/>
    <w:uiPriority w:val="99"/>
    <w:qFormat/>
    <w:rsid w:val="001A7A62"/>
    <w:rPr>
      <w:sz w:val="20"/>
    </w:rPr>
  </w:style>
  <w:style w:type="character" w:customStyle="1" w:styleId="ListLabel69">
    <w:name w:val="ListLabel 69"/>
    <w:uiPriority w:val="99"/>
    <w:qFormat/>
    <w:rsid w:val="001A7A62"/>
    <w:rPr>
      <w:sz w:val="20"/>
    </w:rPr>
  </w:style>
  <w:style w:type="character" w:customStyle="1" w:styleId="ListLabel70">
    <w:name w:val="ListLabel 70"/>
    <w:uiPriority w:val="99"/>
    <w:qFormat/>
    <w:rsid w:val="001A7A62"/>
    <w:rPr>
      <w:sz w:val="20"/>
    </w:rPr>
  </w:style>
  <w:style w:type="character" w:customStyle="1" w:styleId="ListLabel71">
    <w:name w:val="ListLabel 71"/>
    <w:uiPriority w:val="99"/>
    <w:qFormat/>
    <w:rsid w:val="001A7A62"/>
    <w:rPr>
      <w:sz w:val="20"/>
    </w:rPr>
  </w:style>
  <w:style w:type="character" w:customStyle="1" w:styleId="ListLabel72">
    <w:name w:val="ListLabel 72"/>
    <w:uiPriority w:val="99"/>
    <w:qFormat/>
    <w:rsid w:val="001A7A62"/>
    <w:rPr>
      <w:sz w:val="20"/>
    </w:rPr>
  </w:style>
  <w:style w:type="character" w:customStyle="1" w:styleId="ListLabel73">
    <w:name w:val="ListLabel 73"/>
    <w:uiPriority w:val="99"/>
    <w:qFormat/>
    <w:rsid w:val="001A7A62"/>
    <w:rPr>
      <w:sz w:val="20"/>
    </w:rPr>
  </w:style>
  <w:style w:type="character" w:customStyle="1" w:styleId="ListLabel74">
    <w:name w:val="ListLabel 74"/>
    <w:uiPriority w:val="99"/>
    <w:qFormat/>
    <w:rsid w:val="001A7A62"/>
    <w:rPr>
      <w:sz w:val="20"/>
    </w:rPr>
  </w:style>
  <w:style w:type="character" w:customStyle="1" w:styleId="ListLabel75">
    <w:name w:val="ListLabel 75"/>
    <w:uiPriority w:val="99"/>
    <w:qFormat/>
    <w:rsid w:val="001A7A62"/>
    <w:rPr>
      <w:sz w:val="20"/>
    </w:rPr>
  </w:style>
  <w:style w:type="character" w:customStyle="1" w:styleId="ListLabel76">
    <w:name w:val="ListLabel 76"/>
    <w:uiPriority w:val="99"/>
    <w:qFormat/>
    <w:rsid w:val="001A7A62"/>
    <w:rPr>
      <w:sz w:val="20"/>
    </w:rPr>
  </w:style>
  <w:style w:type="character" w:customStyle="1" w:styleId="ListLabel77">
    <w:name w:val="ListLabel 77"/>
    <w:uiPriority w:val="99"/>
    <w:qFormat/>
    <w:rsid w:val="001A7A62"/>
    <w:rPr>
      <w:sz w:val="20"/>
    </w:rPr>
  </w:style>
  <w:style w:type="character" w:customStyle="1" w:styleId="ListLabel78">
    <w:name w:val="ListLabel 78"/>
    <w:uiPriority w:val="99"/>
    <w:qFormat/>
    <w:rsid w:val="001A7A62"/>
    <w:rPr>
      <w:sz w:val="20"/>
    </w:rPr>
  </w:style>
  <w:style w:type="character" w:customStyle="1" w:styleId="ListLabel79">
    <w:name w:val="ListLabel 79"/>
    <w:uiPriority w:val="99"/>
    <w:qFormat/>
    <w:rsid w:val="001A7A62"/>
    <w:rPr>
      <w:sz w:val="20"/>
    </w:rPr>
  </w:style>
  <w:style w:type="character" w:customStyle="1" w:styleId="ListLabel80">
    <w:name w:val="ListLabel 80"/>
    <w:uiPriority w:val="99"/>
    <w:qFormat/>
    <w:rsid w:val="001A7A62"/>
    <w:rPr>
      <w:sz w:val="20"/>
    </w:rPr>
  </w:style>
  <w:style w:type="character" w:customStyle="1" w:styleId="okpdspan">
    <w:name w:val="okpd_span"/>
    <w:basedOn w:val="a0"/>
    <w:uiPriority w:val="99"/>
    <w:qFormat/>
    <w:rsid w:val="001A7A62"/>
    <w:rPr>
      <w:rFonts w:cs="Times New Roman"/>
    </w:rPr>
  </w:style>
  <w:style w:type="character" w:customStyle="1" w:styleId="ListLabel81">
    <w:name w:val="ListLabel 81"/>
    <w:uiPriority w:val="99"/>
    <w:qFormat/>
    <w:rsid w:val="001A7A62"/>
    <w:rPr>
      <w:sz w:val="20"/>
    </w:rPr>
  </w:style>
  <w:style w:type="character" w:customStyle="1" w:styleId="ListLabel82">
    <w:name w:val="ListLabel 82"/>
    <w:uiPriority w:val="99"/>
    <w:qFormat/>
    <w:rsid w:val="001A7A62"/>
    <w:rPr>
      <w:sz w:val="20"/>
    </w:rPr>
  </w:style>
  <w:style w:type="character" w:customStyle="1" w:styleId="ListLabel83">
    <w:name w:val="ListLabel 83"/>
    <w:uiPriority w:val="99"/>
    <w:qFormat/>
    <w:rsid w:val="001A7A62"/>
    <w:rPr>
      <w:sz w:val="20"/>
    </w:rPr>
  </w:style>
  <w:style w:type="character" w:customStyle="1" w:styleId="ListLabel84">
    <w:name w:val="ListLabel 84"/>
    <w:uiPriority w:val="99"/>
    <w:qFormat/>
    <w:rsid w:val="001A7A62"/>
    <w:rPr>
      <w:sz w:val="20"/>
    </w:rPr>
  </w:style>
  <w:style w:type="character" w:customStyle="1" w:styleId="ListLabel85">
    <w:name w:val="ListLabel 85"/>
    <w:uiPriority w:val="99"/>
    <w:qFormat/>
    <w:rsid w:val="001A7A62"/>
    <w:rPr>
      <w:sz w:val="20"/>
    </w:rPr>
  </w:style>
  <w:style w:type="character" w:customStyle="1" w:styleId="ListLabel86">
    <w:name w:val="ListLabel 86"/>
    <w:uiPriority w:val="99"/>
    <w:qFormat/>
    <w:rsid w:val="001A7A62"/>
    <w:rPr>
      <w:sz w:val="20"/>
    </w:rPr>
  </w:style>
  <w:style w:type="character" w:customStyle="1" w:styleId="ListLabel87">
    <w:name w:val="ListLabel 87"/>
    <w:uiPriority w:val="99"/>
    <w:qFormat/>
    <w:rsid w:val="001A7A62"/>
    <w:rPr>
      <w:sz w:val="20"/>
    </w:rPr>
  </w:style>
  <w:style w:type="character" w:customStyle="1" w:styleId="ListLabel88">
    <w:name w:val="ListLabel 88"/>
    <w:uiPriority w:val="99"/>
    <w:qFormat/>
    <w:rsid w:val="001A7A62"/>
    <w:rPr>
      <w:sz w:val="20"/>
    </w:rPr>
  </w:style>
  <w:style w:type="character" w:customStyle="1" w:styleId="ListLabel89">
    <w:name w:val="ListLabel 89"/>
    <w:uiPriority w:val="99"/>
    <w:qFormat/>
    <w:rsid w:val="001A7A62"/>
    <w:rPr>
      <w:sz w:val="20"/>
    </w:rPr>
  </w:style>
  <w:style w:type="character" w:customStyle="1" w:styleId="ListLabel90">
    <w:name w:val="ListLabel 90"/>
    <w:uiPriority w:val="99"/>
    <w:qFormat/>
    <w:rsid w:val="001A7A62"/>
    <w:rPr>
      <w:sz w:val="20"/>
    </w:rPr>
  </w:style>
  <w:style w:type="character" w:customStyle="1" w:styleId="ListLabel91">
    <w:name w:val="ListLabel 91"/>
    <w:uiPriority w:val="99"/>
    <w:qFormat/>
    <w:rsid w:val="001A7A62"/>
    <w:rPr>
      <w:sz w:val="20"/>
    </w:rPr>
  </w:style>
  <w:style w:type="character" w:customStyle="1" w:styleId="ListLabel92">
    <w:name w:val="ListLabel 92"/>
    <w:uiPriority w:val="99"/>
    <w:qFormat/>
    <w:rsid w:val="001A7A62"/>
    <w:rPr>
      <w:sz w:val="20"/>
    </w:rPr>
  </w:style>
  <w:style w:type="character" w:customStyle="1" w:styleId="ListLabel93">
    <w:name w:val="ListLabel 93"/>
    <w:uiPriority w:val="99"/>
    <w:qFormat/>
    <w:rsid w:val="001A7A62"/>
    <w:rPr>
      <w:sz w:val="20"/>
    </w:rPr>
  </w:style>
  <w:style w:type="character" w:customStyle="1" w:styleId="ListLabel94">
    <w:name w:val="ListLabel 94"/>
    <w:uiPriority w:val="99"/>
    <w:qFormat/>
    <w:rsid w:val="001A7A62"/>
    <w:rPr>
      <w:sz w:val="20"/>
    </w:rPr>
  </w:style>
  <w:style w:type="character" w:customStyle="1" w:styleId="ListLabel95">
    <w:name w:val="ListLabel 95"/>
    <w:uiPriority w:val="99"/>
    <w:qFormat/>
    <w:rsid w:val="001A7A62"/>
    <w:rPr>
      <w:sz w:val="20"/>
    </w:rPr>
  </w:style>
  <w:style w:type="character" w:customStyle="1" w:styleId="ListLabel96">
    <w:name w:val="ListLabel 96"/>
    <w:uiPriority w:val="99"/>
    <w:qFormat/>
    <w:rsid w:val="001A7A62"/>
    <w:rPr>
      <w:sz w:val="20"/>
    </w:rPr>
  </w:style>
  <w:style w:type="character" w:customStyle="1" w:styleId="ListLabel97">
    <w:name w:val="ListLabel 97"/>
    <w:uiPriority w:val="99"/>
    <w:qFormat/>
    <w:rsid w:val="001A7A62"/>
    <w:rPr>
      <w:sz w:val="20"/>
    </w:rPr>
  </w:style>
  <w:style w:type="character" w:customStyle="1" w:styleId="blk">
    <w:name w:val="blk"/>
    <w:basedOn w:val="a0"/>
    <w:uiPriority w:val="99"/>
    <w:qFormat/>
    <w:rsid w:val="001A7A62"/>
    <w:rPr>
      <w:rFonts w:cs="Times New Roman"/>
    </w:rPr>
  </w:style>
  <w:style w:type="character" w:customStyle="1" w:styleId="ListLabel98">
    <w:name w:val="ListLabel 98"/>
    <w:uiPriority w:val="99"/>
    <w:qFormat/>
    <w:rsid w:val="001A7A62"/>
    <w:rPr>
      <w:sz w:val="20"/>
    </w:rPr>
  </w:style>
  <w:style w:type="character" w:customStyle="1" w:styleId="ListLabel99">
    <w:name w:val="ListLabel 99"/>
    <w:uiPriority w:val="99"/>
    <w:qFormat/>
    <w:rsid w:val="001A7A62"/>
    <w:rPr>
      <w:sz w:val="20"/>
    </w:rPr>
  </w:style>
  <w:style w:type="character" w:customStyle="1" w:styleId="ListLabel100">
    <w:name w:val="ListLabel 100"/>
    <w:uiPriority w:val="99"/>
    <w:qFormat/>
    <w:rsid w:val="001A7A62"/>
    <w:rPr>
      <w:sz w:val="20"/>
    </w:rPr>
  </w:style>
  <w:style w:type="character" w:customStyle="1" w:styleId="ListLabel101">
    <w:name w:val="ListLabel 101"/>
    <w:uiPriority w:val="99"/>
    <w:qFormat/>
    <w:rsid w:val="001A7A62"/>
    <w:rPr>
      <w:sz w:val="20"/>
    </w:rPr>
  </w:style>
  <w:style w:type="character" w:customStyle="1" w:styleId="ListLabel102">
    <w:name w:val="ListLabel 102"/>
    <w:uiPriority w:val="99"/>
    <w:qFormat/>
    <w:rsid w:val="001A7A62"/>
    <w:rPr>
      <w:sz w:val="20"/>
    </w:rPr>
  </w:style>
  <w:style w:type="character" w:customStyle="1" w:styleId="ListLabel103">
    <w:name w:val="ListLabel 103"/>
    <w:uiPriority w:val="99"/>
    <w:qFormat/>
    <w:rsid w:val="001A7A62"/>
    <w:rPr>
      <w:sz w:val="20"/>
    </w:rPr>
  </w:style>
  <w:style w:type="character" w:customStyle="1" w:styleId="ListLabel104">
    <w:name w:val="ListLabel 104"/>
    <w:uiPriority w:val="99"/>
    <w:qFormat/>
    <w:rsid w:val="001A7A62"/>
    <w:rPr>
      <w:sz w:val="20"/>
    </w:rPr>
  </w:style>
  <w:style w:type="character" w:customStyle="1" w:styleId="ListLabel105">
    <w:name w:val="ListLabel 105"/>
    <w:uiPriority w:val="99"/>
    <w:qFormat/>
    <w:rsid w:val="001A7A62"/>
    <w:rPr>
      <w:sz w:val="20"/>
    </w:rPr>
  </w:style>
  <w:style w:type="character" w:customStyle="1" w:styleId="ListLabel106">
    <w:name w:val="ListLabel 106"/>
    <w:uiPriority w:val="99"/>
    <w:qFormat/>
    <w:rsid w:val="001A7A62"/>
    <w:rPr>
      <w:sz w:val="20"/>
    </w:rPr>
  </w:style>
  <w:style w:type="character" w:customStyle="1" w:styleId="ListLabel107">
    <w:name w:val="ListLabel 107"/>
    <w:uiPriority w:val="99"/>
    <w:qFormat/>
    <w:rsid w:val="001A7A62"/>
    <w:rPr>
      <w:sz w:val="20"/>
    </w:rPr>
  </w:style>
  <w:style w:type="character" w:customStyle="1" w:styleId="ListLabel108">
    <w:name w:val="ListLabel 108"/>
    <w:uiPriority w:val="99"/>
    <w:qFormat/>
    <w:rsid w:val="001A7A62"/>
    <w:rPr>
      <w:sz w:val="20"/>
    </w:rPr>
  </w:style>
  <w:style w:type="character" w:customStyle="1" w:styleId="ListLabel109">
    <w:name w:val="ListLabel 109"/>
    <w:uiPriority w:val="99"/>
    <w:qFormat/>
    <w:rsid w:val="001A7A62"/>
    <w:rPr>
      <w:sz w:val="20"/>
    </w:rPr>
  </w:style>
  <w:style w:type="character" w:customStyle="1" w:styleId="ListLabel110">
    <w:name w:val="ListLabel 110"/>
    <w:uiPriority w:val="99"/>
    <w:qFormat/>
    <w:rsid w:val="001A7A62"/>
    <w:rPr>
      <w:sz w:val="20"/>
    </w:rPr>
  </w:style>
  <w:style w:type="character" w:customStyle="1" w:styleId="ListLabel111">
    <w:name w:val="ListLabel 111"/>
    <w:uiPriority w:val="99"/>
    <w:qFormat/>
    <w:rsid w:val="001A7A62"/>
    <w:rPr>
      <w:sz w:val="20"/>
    </w:rPr>
  </w:style>
  <w:style w:type="character" w:customStyle="1" w:styleId="ListLabel112">
    <w:name w:val="ListLabel 112"/>
    <w:uiPriority w:val="99"/>
    <w:qFormat/>
    <w:rsid w:val="001A7A62"/>
    <w:rPr>
      <w:sz w:val="20"/>
    </w:rPr>
  </w:style>
  <w:style w:type="character" w:customStyle="1" w:styleId="ListLabel113">
    <w:name w:val="ListLabel 113"/>
    <w:uiPriority w:val="99"/>
    <w:qFormat/>
    <w:rsid w:val="001A7A62"/>
    <w:rPr>
      <w:sz w:val="20"/>
    </w:rPr>
  </w:style>
  <w:style w:type="character" w:customStyle="1" w:styleId="ListLabel114">
    <w:name w:val="ListLabel 114"/>
    <w:uiPriority w:val="99"/>
    <w:qFormat/>
    <w:rsid w:val="001A7A62"/>
    <w:rPr>
      <w:sz w:val="20"/>
    </w:rPr>
  </w:style>
  <w:style w:type="character" w:customStyle="1" w:styleId="ListLabel115">
    <w:name w:val="ListLabel 115"/>
    <w:uiPriority w:val="99"/>
    <w:qFormat/>
    <w:rsid w:val="001A7A62"/>
    <w:rPr>
      <w:sz w:val="20"/>
    </w:rPr>
  </w:style>
  <w:style w:type="character" w:customStyle="1" w:styleId="ListLabel116">
    <w:name w:val="ListLabel 116"/>
    <w:uiPriority w:val="99"/>
    <w:qFormat/>
    <w:rsid w:val="001A7A62"/>
    <w:rPr>
      <w:sz w:val="20"/>
    </w:rPr>
  </w:style>
  <w:style w:type="character" w:customStyle="1" w:styleId="ListLabel117">
    <w:name w:val="ListLabel 117"/>
    <w:uiPriority w:val="99"/>
    <w:qFormat/>
    <w:rsid w:val="001A7A62"/>
    <w:rPr>
      <w:sz w:val="20"/>
    </w:rPr>
  </w:style>
  <w:style w:type="character" w:customStyle="1" w:styleId="ListLabel118">
    <w:name w:val="ListLabel 118"/>
    <w:uiPriority w:val="99"/>
    <w:qFormat/>
    <w:rsid w:val="001A7A62"/>
    <w:rPr>
      <w:sz w:val="20"/>
    </w:rPr>
  </w:style>
  <w:style w:type="character" w:customStyle="1" w:styleId="ListLabel119">
    <w:name w:val="ListLabel 119"/>
    <w:uiPriority w:val="99"/>
    <w:qFormat/>
    <w:rsid w:val="001A7A62"/>
    <w:rPr>
      <w:sz w:val="20"/>
    </w:rPr>
  </w:style>
  <w:style w:type="character" w:customStyle="1" w:styleId="ListLabel120">
    <w:name w:val="ListLabel 120"/>
    <w:uiPriority w:val="99"/>
    <w:qFormat/>
    <w:rsid w:val="001A7A62"/>
    <w:rPr>
      <w:sz w:val="20"/>
    </w:rPr>
  </w:style>
  <w:style w:type="character" w:customStyle="1" w:styleId="ListLabel121">
    <w:name w:val="ListLabel 121"/>
    <w:uiPriority w:val="99"/>
    <w:qFormat/>
    <w:rsid w:val="001A7A62"/>
    <w:rPr>
      <w:sz w:val="20"/>
    </w:rPr>
  </w:style>
  <w:style w:type="character" w:customStyle="1" w:styleId="ListLabel122">
    <w:name w:val="ListLabel 122"/>
    <w:uiPriority w:val="99"/>
    <w:qFormat/>
    <w:rsid w:val="001A7A62"/>
    <w:rPr>
      <w:sz w:val="20"/>
    </w:rPr>
  </w:style>
  <w:style w:type="character" w:customStyle="1" w:styleId="WW8Num13z0">
    <w:name w:val="WW8Num13z0"/>
    <w:uiPriority w:val="99"/>
    <w:qFormat/>
    <w:rsid w:val="001A7A62"/>
  </w:style>
  <w:style w:type="character" w:customStyle="1" w:styleId="WW8Num13z1">
    <w:name w:val="WW8Num13z1"/>
    <w:uiPriority w:val="99"/>
    <w:qFormat/>
    <w:rsid w:val="001A7A62"/>
  </w:style>
  <w:style w:type="character" w:customStyle="1" w:styleId="WW8Num13z2">
    <w:name w:val="WW8Num13z2"/>
    <w:uiPriority w:val="99"/>
    <w:qFormat/>
    <w:rsid w:val="001A7A62"/>
  </w:style>
  <w:style w:type="character" w:customStyle="1" w:styleId="WW8Num13z3">
    <w:name w:val="WW8Num13z3"/>
    <w:uiPriority w:val="99"/>
    <w:qFormat/>
    <w:rsid w:val="001A7A62"/>
  </w:style>
  <w:style w:type="character" w:customStyle="1" w:styleId="WW8Num13z4">
    <w:name w:val="WW8Num13z4"/>
    <w:uiPriority w:val="99"/>
    <w:qFormat/>
    <w:rsid w:val="001A7A62"/>
  </w:style>
  <w:style w:type="character" w:customStyle="1" w:styleId="WW8Num13z5">
    <w:name w:val="WW8Num13z5"/>
    <w:uiPriority w:val="99"/>
    <w:qFormat/>
    <w:rsid w:val="001A7A62"/>
  </w:style>
  <w:style w:type="character" w:customStyle="1" w:styleId="WW8Num13z6">
    <w:name w:val="WW8Num13z6"/>
    <w:uiPriority w:val="99"/>
    <w:qFormat/>
    <w:rsid w:val="001A7A62"/>
  </w:style>
  <w:style w:type="character" w:customStyle="1" w:styleId="WW8Num13z7">
    <w:name w:val="WW8Num13z7"/>
    <w:uiPriority w:val="99"/>
    <w:qFormat/>
    <w:rsid w:val="001A7A62"/>
  </w:style>
  <w:style w:type="character" w:customStyle="1" w:styleId="WW8Num13z8">
    <w:name w:val="WW8Num13z8"/>
    <w:uiPriority w:val="99"/>
    <w:qFormat/>
    <w:rsid w:val="001A7A62"/>
  </w:style>
  <w:style w:type="character" w:customStyle="1" w:styleId="ListLabel123">
    <w:name w:val="ListLabel 123"/>
    <w:uiPriority w:val="99"/>
    <w:qFormat/>
    <w:rsid w:val="001A7A62"/>
    <w:rPr>
      <w:sz w:val="20"/>
    </w:rPr>
  </w:style>
  <w:style w:type="character" w:customStyle="1" w:styleId="ListLabel124">
    <w:name w:val="ListLabel 124"/>
    <w:uiPriority w:val="99"/>
    <w:qFormat/>
    <w:rsid w:val="001A7A62"/>
    <w:rPr>
      <w:sz w:val="20"/>
    </w:rPr>
  </w:style>
  <w:style w:type="character" w:customStyle="1" w:styleId="ListLabel125">
    <w:name w:val="ListLabel 125"/>
    <w:uiPriority w:val="99"/>
    <w:qFormat/>
    <w:rsid w:val="001A7A62"/>
    <w:rPr>
      <w:sz w:val="20"/>
    </w:rPr>
  </w:style>
  <w:style w:type="character" w:customStyle="1" w:styleId="ListLabel126">
    <w:name w:val="ListLabel 126"/>
    <w:uiPriority w:val="99"/>
    <w:qFormat/>
    <w:rsid w:val="001A7A62"/>
    <w:rPr>
      <w:sz w:val="20"/>
    </w:rPr>
  </w:style>
  <w:style w:type="character" w:customStyle="1" w:styleId="ListLabel127">
    <w:name w:val="ListLabel 127"/>
    <w:uiPriority w:val="99"/>
    <w:qFormat/>
    <w:rsid w:val="001A7A62"/>
    <w:rPr>
      <w:sz w:val="20"/>
    </w:rPr>
  </w:style>
  <w:style w:type="character" w:customStyle="1" w:styleId="af2">
    <w:name w:val="Основной текст Знак"/>
    <w:basedOn w:val="a0"/>
    <w:uiPriority w:val="99"/>
    <w:semiHidden/>
    <w:qFormat/>
    <w:rsid w:val="001A7A62"/>
    <w:rPr>
      <w:rFonts w:cs="Times New Roman"/>
      <w:color w:val="00000A"/>
      <w:lang w:eastAsia="en-US"/>
    </w:rPr>
  </w:style>
  <w:style w:type="character" w:customStyle="1" w:styleId="TitleChar">
    <w:name w:val="Title Char"/>
    <w:basedOn w:val="a0"/>
    <w:uiPriority w:val="10"/>
    <w:qFormat/>
    <w:rsid w:val="001A7A62"/>
    <w:rPr>
      <w:rFonts w:ascii="Cambria" w:hAnsi="Cambria"/>
      <w:b/>
      <w:bCs/>
      <w:color w:val="00000A"/>
      <w:sz w:val="32"/>
      <w:szCs w:val="32"/>
      <w:lang w:eastAsia="en-US"/>
    </w:rPr>
  </w:style>
  <w:style w:type="character" w:customStyle="1" w:styleId="af3">
    <w:name w:val="Подзаголовок Знак"/>
    <w:basedOn w:val="a0"/>
    <w:uiPriority w:val="99"/>
    <w:qFormat/>
    <w:rsid w:val="001A7A62"/>
    <w:rPr>
      <w:rFonts w:ascii="Cambria" w:hAnsi="Cambria"/>
      <w:color w:val="00000A"/>
      <w:sz w:val="24"/>
      <w:szCs w:val="24"/>
      <w:lang w:eastAsia="en-US"/>
    </w:rPr>
  </w:style>
  <w:style w:type="character" w:customStyle="1" w:styleId="af4">
    <w:name w:val="Основной текст с отступом Знак"/>
    <w:basedOn w:val="a0"/>
    <w:uiPriority w:val="99"/>
    <w:qFormat/>
    <w:rsid w:val="001A7A62"/>
    <w:rPr>
      <w:rFonts w:cs="Times New Roman"/>
      <w:color w:val="00000A"/>
      <w:lang w:eastAsia="en-US"/>
    </w:rPr>
  </w:style>
  <w:style w:type="character" w:customStyle="1" w:styleId="23">
    <w:name w:val="Основной текст 2 Знак"/>
    <w:basedOn w:val="a0"/>
    <w:uiPriority w:val="99"/>
    <w:semiHidden/>
    <w:qFormat/>
    <w:rsid w:val="001A7A62"/>
    <w:rPr>
      <w:rFonts w:cs="Times New Roman"/>
      <w:color w:val="00000A"/>
      <w:lang w:eastAsia="en-US"/>
    </w:rPr>
  </w:style>
  <w:style w:type="character" w:customStyle="1" w:styleId="310">
    <w:name w:val="Основной текст с отступом 3 Знак1"/>
    <w:basedOn w:val="a0"/>
    <w:uiPriority w:val="99"/>
    <w:semiHidden/>
    <w:qFormat/>
    <w:rsid w:val="001A7A62"/>
    <w:rPr>
      <w:rFonts w:cs="Times New Roman"/>
      <w:color w:val="00000A"/>
      <w:sz w:val="16"/>
      <w:szCs w:val="16"/>
      <w:lang w:eastAsia="en-US"/>
    </w:rPr>
  </w:style>
  <w:style w:type="character" w:customStyle="1" w:styleId="14">
    <w:name w:val="Текст выноски Знак1"/>
    <w:basedOn w:val="a0"/>
    <w:uiPriority w:val="99"/>
    <w:semiHidden/>
    <w:qFormat/>
    <w:rsid w:val="001A7A62"/>
    <w:rPr>
      <w:rFonts w:ascii="Times New Roman" w:hAnsi="Times New Roman" w:cs="Times New Roman"/>
      <w:color w:val="00000A"/>
      <w:sz w:val="0"/>
      <w:szCs w:val="0"/>
      <w:lang w:eastAsia="en-US"/>
    </w:rPr>
  </w:style>
  <w:style w:type="character" w:customStyle="1" w:styleId="ListLabel128">
    <w:name w:val="ListLabel 128"/>
    <w:qFormat/>
    <w:rsid w:val="001A7A62"/>
    <w:rPr>
      <w:rFonts w:cs="Times New Roman"/>
    </w:rPr>
  </w:style>
  <w:style w:type="character" w:customStyle="1" w:styleId="ListLabel129">
    <w:name w:val="ListLabel 129"/>
    <w:qFormat/>
    <w:rsid w:val="001A7A62"/>
    <w:rPr>
      <w:rFonts w:cs="Times New Roman"/>
      <w:sz w:val="20"/>
      <w:szCs w:val="20"/>
    </w:rPr>
  </w:style>
  <w:style w:type="character" w:customStyle="1" w:styleId="ListLabel130">
    <w:name w:val="ListLabel 130"/>
    <w:qFormat/>
    <w:rsid w:val="001A7A62"/>
    <w:rPr>
      <w:sz w:val="20"/>
      <w:szCs w:val="20"/>
    </w:rPr>
  </w:style>
  <w:style w:type="character" w:customStyle="1" w:styleId="ListLabel131">
    <w:name w:val="ListLabel 131"/>
    <w:qFormat/>
    <w:rsid w:val="001A7A62"/>
    <w:rPr>
      <w:sz w:val="20"/>
      <w:szCs w:val="20"/>
    </w:rPr>
  </w:style>
  <w:style w:type="character" w:customStyle="1" w:styleId="ListLabel132">
    <w:name w:val="ListLabel 132"/>
    <w:qFormat/>
    <w:rsid w:val="001A7A62"/>
    <w:rPr>
      <w:sz w:val="20"/>
      <w:szCs w:val="20"/>
    </w:rPr>
  </w:style>
  <w:style w:type="character" w:customStyle="1" w:styleId="ListLabel133">
    <w:name w:val="ListLabel 133"/>
    <w:qFormat/>
    <w:rsid w:val="001A7A62"/>
    <w:rPr>
      <w:sz w:val="20"/>
      <w:szCs w:val="20"/>
    </w:rPr>
  </w:style>
  <w:style w:type="character" w:customStyle="1" w:styleId="ListLabel134">
    <w:name w:val="ListLabel 134"/>
    <w:qFormat/>
    <w:rsid w:val="001A7A62"/>
    <w:rPr>
      <w:sz w:val="20"/>
      <w:szCs w:val="20"/>
    </w:rPr>
  </w:style>
  <w:style w:type="character" w:customStyle="1" w:styleId="ListLabel135">
    <w:name w:val="ListLabel 135"/>
    <w:qFormat/>
    <w:rsid w:val="001A7A62"/>
    <w:rPr>
      <w:sz w:val="20"/>
      <w:szCs w:val="20"/>
    </w:rPr>
  </w:style>
  <w:style w:type="character" w:customStyle="1" w:styleId="ListLabel136">
    <w:name w:val="ListLabel 136"/>
    <w:qFormat/>
    <w:rsid w:val="001A7A62"/>
    <w:rPr>
      <w:sz w:val="20"/>
      <w:szCs w:val="20"/>
    </w:rPr>
  </w:style>
  <w:style w:type="character" w:customStyle="1" w:styleId="ListLabel137">
    <w:name w:val="ListLabel 137"/>
    <w:qFormat/>
    <w:rsid w:val="001A7A62"/>
    <w:rPr>
      <w:sz w:val="20"/>
      <w:szCs w:val="20"/>
    </w:rPr>
  </w:style>
  <w:style w:type="character" w:customStyle="1" w:styleId="ListLabel138">
    <w:name w:val="ListLabel 138"/>
    <w:qFormat/>
    <w:rsid w:val="001A7A62"/>
    <w:rPr>
      <w:sz w:val="20"/>
      <w:szCs w:val="20"/>
    </w:rPr>
  </w:style>
  <w:style w:type="character" w:customStyle="1" w:styleId="ListLabel139">
    <w:name w:val="ListLabel 139"/>
    <w:qFormat/>
    <w:rsid w:val="001A7A62"/>
    <w:rPr>
      <w:sz w:val="20"/>
      <w:szCs w:val="20"/>
    </w:rPr>
  </w:style>
  <w:style w:type="character" w:customStyle="1" w:styleId="ListLabel140">
    <w:name w:val="ListLabel 140"/>
    <w:qFormat/>
    <w:rsid w:val="001A7A62"/>
    <w:rPr>
      <w:sz w:val="20"/>
      <w:szCs w:val="20"/>
    </w:rPr>
  </w:style>
  <w:style w:type="character" w:customStyle="1" w:styleId="ListLabel141">
    <w:name w:val="ListLabel 141"/>
    <w:qFormat/>
    <w:rsid w:val="001A7A62"/>
    <w:rPr>
      <w:sz w:val="20"/>
      <w:szCs w:val="20"/>
    </w:rPr>
  </w:style>
  <w:style w:type="character" w:customStyle="1" w:styleId="ListLabel142">
    <w:name w:val="ListLabel 142"/>
    <w:qFormat/>
    <w:rsid w:val="001A7A62"/>
    <w:rPr>
      <w:sz w:val="20"/>
      <w:szCs w:val="20"/>
    </w:rPr>
  </w:style>
  <w:style w:type="character" w:customStyle="1" w:styleId="ListLabel143">
    <w:name w:val="ListLabel 143"/>
    <w:qFormat/>
    <w:rsid w:val="001A7A62"/>
    <w:rPr>
      <w:sz w:val="20"/>
      <w:szCs w:val="20"/>
    </w:rPr>
  </w:style>
  <w:style w:type="character" w:customStyle="1" w:styleId="ListLabel144">
    <w:name w:val="ListLabel 144"/>
    <w:qFormat/>
    <w:rsid w:val="001A7A62"/>
    <w:rPr>
      <w:sz w:val="20"/>
      <w:szCs w:val="20"/>
    </w:rPr>
  </w:style>
  <w:style w:type="character" w:customStyle="1" w:styleId="ListLabel145">
    <w:name w:val="ListLabel 145"/>
    <w:qFormat/>
    <w:rsid w:val="001A7A62"/>
    <w:rPr>
      <w:sz w:val="20"/>
      <w:szCs w:val="20"/>
    </w:rPr>
  </w:style>
  <w:style w:type="character" w:customStyle="1" w:styleId="ListLabel146">
    <w:name w:val="ListLabel 146"/>
    <w:qFormat/>
    <w:rsid w:val="001A7A62"/>
    <w:rPr>
      <w:sz w:val="20"/>
    </w:rPr>
  </w:style>
  <w:style w:type="character" w:customStyle="1" w:styleId="ListLabel147">
    <w:name w:val="ListLabel 147"/>
    <w:qFormat/>
    <w:rsid w:val="001A7A62"/>
    <w:rPr>
      <w:sz w:val="20"/>
      <w:szCs w:val="20"/>
    </w:rPr>
  </w:style>
  <w:style w:type="character" w:customStyle="1" w:styleId="ListLabel148">
    <w:name w:val="ListLabel 148"/>
    <w:qFormat/>
    <w:rsid w:val="001A7A62"/>
    <w:rPr>
      <w:rFonts w:ascii="Times New Roman" w:hAnsi="Times New Roman"/>
      <w:b/>
      <w:sz w:val="20"/>
      <w:szCs w:val="20"/>
    </w:rPr>
  </w:style>
  <w:style w:type="character" w:customStyle="1" w:styleId="ListLabel149">
    <w:name w:val="ListLabel 149"/>
    <w:qFormat/>
    <w:rsid w:val="001A7A62"/>
    <w:rPr>
      <w:sz w:val="20"/>
      <w:szCs w:val="20"/>
    </w:rPr>
  </w:style>
  <w:style w:type="character" w:customStyle="1" w:styleId="ListLabel150">
    <w:name w:val="ListLabel 150"/>
    <w:qFormat/>
    <w:rsid w:val="001A7A62"/>
    <w:rPr>
      <w:sz w:val="20"/>
      <w:szCs w:val="20"/>
    </w:rPr>
  </w:style>
  <w:style w:type="character" w:customStyle="1" w:styleId="ListLabel151">
    <w:name w:val="ListLabel 151"/>
    <w:qFormat/>
    <w:rsid w:val="001A7A62"/>
    <w:rPr>
      <w:sz w:val="20"/>
      <w:szCs w:val="20"/>
    </w:rPr>
  </w:style>
  <w:style w:type="character" w:customStyle="1" w:styleId="ListLabel152">
    <w:name w:val="ListLabel 152"/>
    <w:qFormat/>
    <w:rsid w:val="001A7A62"/>
    <w:rPr>
      <w:sz w:val="20"/>
      <w:szCs w:val="20"/>
    </w:rPr>
  </w:style>
  <w:style w:type="character" w:customStyle="1" w:styleId="ListLabel153">
    <w:name w:val="ListLabel 153"/>
    <w:qFormat/>
    <w:rsid w:val="001A7A62"/>
    <w:rPr>
      <w:sz w:val="20"/>
      <w:szCs w:val="20"/>
    </w:rPr>
  </w:style>
  <w:style w:type="character" w:customStyle="1" w:styleId="ListLabel154">
    <w:name w:val="ListLabel 154"/>
    <w:qFormat/>
    <w:rsid w:val="001A7A62"/>
    <w:rPr>
      <w:sz w:val="20"/>
      <w:szCs w:val="20"/>
    </w:rPr>
  </w:style>
  <w:style w:type="character" w:customStyle="1" w:styleId="ListLabel155">
    <w:name w:val="ListLabel 155"/>
    <w:qFormat/>
    <w:rsid w:val="001A7A62"/>
    <w:rPr>
      <w:sz w:val="20"/>
      <w:szCs w:val="20"/>
    </w:rPr>
  </w:style>
  <w:style w:type="character" w:customStyle="1" w:styleId="15">
    <w:name w:val="Верхний колонтитул Знак1"/>
    <w:basedOn w:val="a0"/>
    <w:uiPriority w:val="99"/>
    <w:semiHidden/>
    <w:qFormat/>
    <w:rsid w:val="001A7A62"/>
    <w:rPr>
      <w:rFonts w:cs="Times New Roman"/>
      <w:color w:val="00000A"/>
      <w:lang w:eastAsia="en-US"/>
    </w:rPr>
  </w:style>
  <w:style w:type="character" w:customStyle="1" w:styleId="16">
    <w:name w:val="Нижний колонтитул Знак1"/>
    <w:basedOn w:val="a0"/>
    <w:uiPriority w:val="99"/>
    <w:semiHidden/>
    <w:qFormat/>
    <w:rsid w:val="001A7A62"/>
    <w:rPr>
      <w:rFonts w:cs="Times New Roman"/>
      <w:color w:val="00000A"/>
      <w:lang w:eastAsia="en-US"/>
    </w:rPr>
  </w:style>
  <w:style w:type="character" w:customStyle="1" w:styleId="ListLabel156">
    <w:name w:val="ListLabel 156"/>
    <w:qFormat/>
    <w:rsid w:val="001A7A62"/>
    <w:rPr>
      <w:sz w:val="20"/>
      <w:szCs w:val="20"/>
    </w:rPr>
  </w:style>
  <w:style w:type="character" w:customStyle="1" w:styleId="ListLabel157">
    <w:name w:val="ListLabel 157"/>
    <w:qFormat/>
    <w:rsid w:val="001A7A62"/>
    <w:rPr>
      <w:rFonts w:ascii="Times New Roman" w:hAnsi="Times New Roman"/>
      <w:b/>
      <w:sz w:val="20"/>
      <w:szCs w:val="20"/>
    </w:rPr>
  </w:style>
  <w:style w:type="character" w:customStyle="1" w:styleId="ListLabel158">
    <w:name w:val="ListLabel 158"/>
    <w:qFormat/>
    <w:rsid w:val="001A7A62"/>
    <w:rPr>
      <w:sz w:val="20"/>
      <w:szCs w:val="20"/>
    </w:rPr>
  </w:style>
  <w:style w:type="character" w:customStyle="1" w:styleId="ListLabel159">
    <w:name w:val="ListLabel 159"/>
    <w:qFormat/>
    <w:rsid w:val="001A7A62"/>
    <w:rPr>
      <w:sz w:val="20"/>
      <w:szCs w:val="20"/>
    </w:rPr>
  </w:style>
  <w:style w:type="character" w:customStyle="1" w:styleId="ListLabel160">
    <w:name w:val="ListLabel 160"/>
    <w:qFormat/>
    <w:rsid w:val="001A7A62"/>
    <w:rPr>
      <w:sz w:val="20"/>
      <w:szCs w:val="20"/>
    </w:rPr>
  </w:style>
  <w:style w:type="character" w:customStyle="1" w:styleId="ListLabel161">
    <w:name w:val="ListLabel 161"/>
    <w:qFormat/>
    <w:rsid w:val="001A7A62"/>
    <w:rPr>
      <w:sz w:val="20"/>
      <w:szCs w:val="20"/>
    </w:rPr>
  </w:style>
  <w:style w:type="character" w:customStyle="1" w:styleId="ListLabel162">
    <w:name w:val="ListLabel 162"/>
    <w:qFormat/>
    <w:rsid w:val="001A7A62"/>
    <w:rPr>
      <w:sz w:val="20"/>
      <w:szCs w:val="20"/>
    </w:rPr>
  </w:style>
  <w:style w:type="character" w:customStyle="1" w:styleId="ListLabel163">
    <w:name w:val="ListLabel 163"/>
    <w:qFormat/>
    <w:rsid w:val="001A7A62"/>
    <w:rPr>
      <w:sz w:val="20"/>
      <w:szCs w:val="20"/>
    </w:rPr>
  </w:style>
  <w:style w:type="character" w:customStyle="1" w:styleId="ListLabel164">
    <w:name w:val="ListLabel 164"/>
    <w:qFormat/>
    <w:rsid w:val="001A7A62"/>
    <w:rPr>
      <w:sz w:val="20"/>
      <w:szCs w:val="20"/>
    </w:rPr>
  </w:style>
  <w:style w:type="character" w:customStyle="1" w:styleId="ListLabel165">
    <w:name w:val="ListLabel 165"/>
    <w:qFormat/>
    <w:rsid w:val="001A7A62"/>
    <w:rPr>
      <w:sz w:val="20"/>
      <w:szCs w:val="20"/>
    </w:rPr>
  </w:style>
  <w:style w:type="character" w:customStyle="1" w:styleId="ListLabel166">
    <w:name w:val="ListLabel 166"/>
    <w:qFormat/>
    <w:rsid w:val="001A7A62"/>
    <w:rPr>
      <w:rFonts w:ascii="Times New Roman" w:hAnsi="Times New Roman"/>
      <w:b/>
      <w:sz w:val="20"/>
      <w:szCs w:val="20"/>
    </w:rPr>
  </w:style>
  <w:style w:type="character" w:customStyle="1" w:styleId="ListLabel167">
    <w:name w:val="ListLabel 167"/>
    <w:qFormat/>
    <w:rsid w:val="001A7A62"/>
    <w:rPr>
      <w:sz w:val="20"/>
      <w:szCs w:val="20"/>
    </w:rPr>
  </w:style>
  <w:style w:type="character" w:customStyle="1" w:styleId="ListLabel168">
    <w:name w:val="ListLabel 168"/>
    <w:qFormat/>
    <w:rsid w:val="001A7A62"/>
    <w:rPr>
      <w:sz w:val="20"/>
      <w:szCs w:val="20"/>
    </w:rPr>
  </w:style>
  <w:style w:type="character" w:customStyle="1" w:styleId="ListLabel169">
    <w:name w:val="ListLabel 169"/>
    <w:qFormat/>
    <w:rsid w:val="001A7A62"/>
    <w:rPr>
      <w:sz w:val="20"/>
      <w:szCs w:val="20"/>
    </w:rPr>
  </w:style>
  <w:style w:type="character" w:customStyle="1" w:styleId="ListLabel170">
    <w:name w:val="ListLabel 170"/>
    <w:qFormat/>
    <w:rsid w:val="001A7A62"/>
    <w:rPr>
      <w:sz w:val="20"/>
      <w:szCs w:val="20"/>
    </w:rPr>
  </w:style>
  <w:style w:type="character" w:customStyle="1" w:styleId="ListLabel171">
    <w:name w:val="ListLabel 171"/>
    <w:qFormat/>
    <w:rsid w:val="001A7A62"/>
    <w:rPr>
      <w:sz w:val="20"/>
      <w:szCs w:val="20"/>
    </w:rPr>
  </w:style>
  <w:style w:type="character" w:customStyle="1" w:styleId="ListLabel172">
    <w:name w:val="ListLabel 172"/>
    <w:qFormat/>
    <w:rsid w:val="001A7A62"/>
    <w:rPr>
      <w:sz w:val="20"/>
      <w:szCs w:val="20"/>
    </w:rPr>
  </w:style>
  <w:style w:type="character" w:customStyle="1" w:styleId="ListLabel173">
    <w:name w:val="ListLabel 173"/>
    <w:qFormat/>
    <w:rsid w:val="001A7A62"/>
    <w:rPr>
      <w:sz w:val="20"/>
      <w:szCs w:val="20"/>
    </w:rPr>
  </w:style>
  <w:style w:type="character" w:customStyle="1" w:styleId="ListLabel174">
    <w:name w:val="ListLabel 174"/>
    <w:qFormat/>
    <w:rsid w:val="001A7A62"/>
    <w:rPr>
      <w:sz w:val="20"/>
      <w:szCs w:val="20"/>
    </w:rPr>
  </w:style>
  <w:style w:type="character" w:customStyle="1" w:styleId="ListLabel175">
    <w:name w:val="ListLabel 175"/>
    <w:qFormat/>
    <w:rsid w:val="001A7A62"/>
    <w:rPr>
      <w:rFonts w:ascii="Times New Roman" w:hAnsi="Times New Roman"/>
      <w:b/>
      <w:sz w:val="20"/>
      <w:szCs w:val="20"/>
    </w:rPr>
  </w:style>
  <w:style w:type="character" w:customStyle="1" w:styleId="ListLabel176">
    <w:name w:val="ListLabel 176"/>
    <w:qFormat/>
    <w:rsid w:val="001A7A62"/>
    <w:rPr>
      <w:sz w:val="20"/>
      <w:szCs w:val="20"/>
    </w:rPr>
  </w:style>
  <w:style w:type="character" w:customStyle="1" w:styleId="ListLabel177">
    <w:name w:val="ListLabel 177"/>
    <w:qFormat/>
    <w:rsid w:val="001A7A62"/>
    <w:rPr>
      <w:sz w:val="20"/>
      <w:szCs w:val="20"/>
    </w:rPr>
  </w:style>
  <w:style w:type="character" w:customStyle="1" w:styleId="ListLabel178">
    <w:name w:val="ListLabel 178"/>
    <w:qFormat/>
    <w:rsid w:val="001A7A62"/>
    <w:rPr>
      <w:sz w:val="20"/>
      <w:szCs w:val="20"/>
    </w:rPr>
  </w:style>
  <w:style w:type="character" w:customStyle="1" w:styleId="ListLabel179">
    <w:name w:val="ListLabel 179"/>
    <w:qFormat/>
    <w:rsid w:val="001A7A62"/>
    <w:rPr>
      <w:sz w:val="20"/>
      <w:szCs w:val="20"/>
    </w:rPr>
  </w:style>
  <w:style w:type="character" w:customStyle="1" w:styleId="ListLabel180">
    <w:name w:val="ListLabel 180"/>
    <w:qFormat/>
    <w:rsid w:val="001A7A62"/>
    <w:rPr>
      <w:sz w:val="20"/>
      <w:szCs w:val="20"/>
    </w:rPr>
  </w:style>
  <w:style w:type="character" w:customStyle="1" w:styleId="ListLabel181">
    <w:name w:val="ListLabel 181"/>
    <w:qFormat/>
    <w:rsid w:val="001A7A62"/>
    <w:rPr>
      <w:sz w:val="20"/>
      <w:szCs w:val="20"/>
    </w:rPr>
  </w:style>
  <w:style w:type="character" w:customStyle="1" w:styleId="ListLabel182">
    <w:name w:val="ListLabel 182"/>
    <w:qFormat/>
    <w:rsid w:val="001A7A62"/>
    <w:rPr>
      <w:sz w:val="20"/>
      <w:szCs w:val="20"/>
    </w:rPr>
  </w:style>
  <w:style w:type="character" w:customStyle="1" w:styleId="ListLabel183">
    <w:name w:val="ListLabel 183"/>
    <w:qFormat/>
    <w:rsid w:val="001A7A62"/>
    <w:rPr>
      <w:sz w:val="20"/>
      <w:szCs w:val="20"/>
    </w:rPr>
  </w:style>
  <w:style w:type="character" w:customStyle="1" w:styleId="ListLabel184">
    <w:name w:val="ListLabel 184"/>
    <w:qFormat/>
    <w:rsid w:val="001A7A62"/>
    <w:rPr>
      <w:rFonts w:ascii="Times New Roman" w:hAnsi="Times New Roman"/>
      <w:b/>
      <w:sz w:val="20"/>
      <w:szCs w:val="20"/>
    </w:rPr>
  </w:style>
  <w:style w:type="character" w:customStyle="1" w:styleId="ListLabel185">
    <w:name w:val="ListLabel 185"/>
    <w:qFormat/>
    <w:rsid w:val="001A7A62"/>
    <w:rPr>
      <w:sz w:val="20"/>
      <w:szCs w:val="20"/>
    </w:rPr>
  </w:style>
  <w:style w:type="character" w:customStyle="1" w:styleId="ListLabel186">
    <w:name w:val="ListLabel 186"/>
    <w:qFormat/>
    <w:rsid w:val="001A7A62"/>
    <w:rPr>
      <w:sz w:val="20"/>
      <w:szCs w:val="20"/>
    </w:rPr>
  </w:style>
  <w:style w:type="character" w:customStyle="1" w:styleId="ListLabel187">
    <w:name w:val="ListLabel 187"/>
    <w:qFormat/>
    <w:rsid w:val="001A7A62"/>
    <w:rPr>
      <w:sz w:val="20"/>
      <w:szCs w:val="20"/>
    </w:rPr>
  </w:style>
  <w:style w:type="character" w:customStyle="1" w:styleId="ListLabel188">
    <w:name w:val="ListLabel 188"/>
    <w:qFormat/>
    <w:rsid w:val="001A7A62"/>
    <w:rPr>
      <w:sz w:val="20"/>
      <w:szCs w:val="20"/>
    </w:rPr>
  </w:style>
  <w:style w:type="character" w:customStyle="1" w:styleId="ListLabel189">
    <w:name w:val="ListLabel 189"/>
    <w:qFormat/>
    <w:rsid w:val="001A7A62"/>
    <w:rPr>
      <w:sz w:val="20"/>
      <w:szCs w:val="20"/>
    </w:rPr>
  </w:style>
  <w:style w:type="character" w:customStyle="1" w:styleId="ListLabel190">
    <w:name w:val="ListLabel 190"/>
    <w:qFormat/>
    <w:rsid w:val="001A7A62"/>
    <w:rPr>
      <w:sz w:val="20"/>
      <w:szCs w:val="20"/>
    </w:rPr>
  </w:style>
  <w:style w:type="character" w:customStyle="1" w:styleId="ListLabel191">
    <w:name w:val="ListLabel 191"/>
    <w:qFormat/>
    <w:rsid w:val="001A7A62"/>
    <w:rPr>
      <w:sz w:val="20"/>
      <w:szCs w:val="20"/>
    </w:rPr>
  </w:style>
  <w:style w:type="character" w:customStyle="1" w:styleId="ListLabel192">
    <w:name w:val="ListLabel 192"/>
    <w:qFormat/>
    <w:rsid w:val="001A7A62"/>
    <w:rPr>
      <w:sz w:val="20"/>
      <w:szCs w:val="20"/>
    </w:rPr>
  </w:style>
  <w:style w:type="character" w:customStyle="1" w:styleId="ListLabel193">
    <w:name w:val="ListLabel 193"/>
    <w:qFormat/>
    <w:rsid w:val="001A7A62"/>
    <w:rPr>
      <w:rFonts w:ascii="Times New Roman" w:hAnsi="Times New Roman"/>
      <w:b/>
      <w:sz w:val="20"/>
      <w:szCs w:val="20"/>
    </w:rPr>
  </w:style>
  <w:style w:type="character" w:customStyle="1" w:styleId="ListLabel194">
    <w:name w:val="ListLabel 194"/>
    <w:qFormat/>
    <w:rsid w:val="001A7A62"/>
    <w:rPr>
      <w:sz w:val="20"/>
      <w:szCs w:val="20"/>
    </w:rPr>
  </w:style>
  <w:style w:type="character" w:customStyle="1" w:styleId="ListLabel195">
    <w:name w:val="ListLabel 195"/>
    <w:qFormat/>
    <w:rsid w:val="001A7A62"/>
    <w:rPr>
      <w:sz w:val="20"/>
      <w:szCs w:val="20"/>
    </w:rPr>
  </w:style>
  <w:style w:type="character" w:customStyle="1" w:styleId="ListLabel196">
    <w:name w:val="ListLabel 196"/>
    <w:qFormat/>
    <w:rsid w:val="001A7A62"/>
    <w:rPr>
      <w:sz w:val="20"/>
      <w:szCs w:val="20"/>
    </w:rPr>
  </w:style>
  <w:style w:type="character" w:customStyle="1" w:styleId="ListLabel197">
    <w:name w:val="ListLabel 197"/>
    <w:qFormat/>
    <w:rsid w:val="001A7A62"/>
    <w:rPr>
      <w:sz w:val="20"/>
      <w:szCs w:val="20"/>
    </w:rPr>
  </w:style>
  <w:style w:type="character" w:customStyle="1" w:styleId="ListLabel198">
    <w:name w:val="ListLabel 198"/>
    <w:qFormat/>
    <w:rsid w:val="001A7A62"/>
    <w:rPr>
      <w:sz w:val="20"/>
      <w:szCs w:val="20"/>
    </w:rPr>
  </w:style>
  <w:style w:type="character" w:customStyle="1" w:styleId="ListLabel199">
    <w:name w:val="ListLabel 199"/>
    <w:qFormat/>
    <w:rsid w:val="001A7A62"/>
    <w:rPr>
      <w:sz w:val="20"/>
      <w:szCs w:val="20"/>
    </w:rPr>
  </w:style>
  <w:style w:type="character" w:customStyle="1" w:styleId="ListLabel200">
    <w:name w:val="ListLabel 200"/>
    <w:qFormat/>
    <w:rsid w:val="001A7A62"/>
    <w:rPr>
      <w:sz w:val="20"/>
      <w:szCs w:val="20"/>
    </w:rPr>
  </w:style>
  <w:style w:type="character" w:customStyle="1" w:styleId="ListLabel201">
    <w:name w:val="ListLabel 201"/>
    <w:qFormat/>
    <w:rsid w:val="001A7A62"/>
    <w:rPr>
      <w:sz w:val="20"/>
      <w:szCs w:val="20"/>
    </w:rPr>
  </w:style>
  <w:style w:type="character" w:customStyle="1" w:styleId="ListLabel202">
    <w:name w:val="ListLabel 202"/>
    <w:qFormat/>
    <w:rsid w:val="001A7A62"/>
    <w:rPr>
      <w:rFonts w:ascii="Times New Roman" w:hAnsi="Times New Roman"/>
      <w:b/>
      <w:sz w:val="20"/>
      <w:szCs w:val="20"/>
    </w:rPr>
  </w:style>
  <w:style w:type="character" w:customStyle="1" w:styleId="ListLabel203">
    <w:name w:val="ListLabel 203"/>
    <w:qFormat/>
    <w:rsid w:val="001A7A62"/>
    <w:rPr>
      <w:sz w:val="20"/>
      <w:szCs w:val="20"/>
    </w:rPr>
  </w:style>
  <w:style w:type="character" w:customStyle="1" w:styleId="ListLabel204">
    <w:name w:val="ListLabel 204"/>
    <w:qFormat/>
    <w:rsid w:val="001A7A62"/>
    <w:rPr>
      <w:sz w:val="20"/>
      <w:szCs w:val="20"/>
    </w:rPr>
  </w:style>
  <w:style w:type="character" w:customStyle="1" w:styleId="ListLabel205">
    <w:name w:val="ListLabel 205"/>
    <w:qFormat/>
    <w:rsid w:val="001A7A62"/>
    <w:rPr>
      <w:sz w:val="20"/>
      <w:szCs w:val="20"/>
    </w:rPr>
  </w:style>
  <w:style w:type="character" w:customStyle="1" w:styleId="ListLabel206">
    <w:name w:val="ListLabel 206"/>
    <w:qFormat/>
    <w:rsid w:val="001A7A62"/>
    <w:rPr>
      <w:sz w:val="20"/>
      <w:szCs w:val="20"/>
    </w:rPr>
  </w:style>
  <w:style w:type="character" w:customStyle="1" w:styleId="ListLabel207">
    <w:name w:val="ListLabel 207"/>
    <w:qFormat/>
    <w:rsid w:val="001A7A62"/>
    <w:rPr>
      <w:sz w:val="20"/>
      <w:szCs w:val="20"/>
    </w:rPr>
  </w:style>
  <w:style w:type="character" w:customStyle="1" w:styleId="ListLabel208">
    <w:name w:val="ListLabel 208"/>
    <w:qFormat/>
    <w:rsid w:val="001A7A62"/>
    <w:rPr>
      <w:sz w:val="20"/>
      <w:szCs w:val="20"/>
    </w:rPr>
  </w:style>
  <w:style w:type="character" w:customStyle="1" w:styleId="ListLabel209">
    <w:name w:val="ListLabel 209"/>
    <w:qFormat/>
    <w:rsid w:val="001A7A62"/>
    <w:rPr>
      <w:sz w:val="20"/>
      <w:szCs w:val="20"/>
    </w:rPr>
  </w:style>
  <w:style w:type="character" w:customStyle="1" w:styleId="ListLabel210">
    <w:name w:val="ListLabel 210"/>
    <w:qFormat/>
    <w:rsid w:val="001A7A62"/>
    <w:rPr>
      <w:sz w:val="20"/>
      <w:szCs w:val="20"/>
    </w:rPr>
  </w:style>
  <w:style w:type="character" w:customStyle="1" w:styleId="ListLabel211">
    <w:name w:val="ListLabel 211"/>
    <w:qFormat/>
    <w:rsid w:val="001A7A62"/>
    <w:rPr>
      <w:rFonts w:ascii="Times New Roman" w:hAnsi="Times New Roman"/>
      <w:b/>
      <w:sz w:val="20"/>
      <w:szCs w:val="20"/>
    </w:rPr>
  </w:style>
  <w:style w:type="character" w:customStyle="1" w:styleId="ListLabel212">
    <w:name w:val="ListLabel 212"/>
    <w:qFormat/>
    <w:rsid w:val="001A7A62"/>
    <w:rPr>
      <w:sz w:val="20"/>
      <w:szCs w:val="20"/>
    </w:rPr>
  </w:style>
  <w:style w:type="character" w:customStyle="1" w:styleId="ListLabel213">
    <w:name w:val="ListLabel 213"/>
    <w:qFormat/>
    <w:rsid w:val="001A7A62"/>
    <w:rPr>
      <w:sz w:val="20"/>
      <w:szCs w:val="20"/>
    </w:rPr>
  </w:style>
  <w:style w:type="character" w:customStyle="1" w:styleId="ListLabel214">
    <w:name w:val="ListLabel 214"/>
    <w:qFormat/>
    <w:rsid w:val="001A7A62"/>
    <w:rPr>
      <w:sz w:val="20"/>
      <w:szCs w:val="20"/>
    </w:rPr>
  </w:style>
  <w:style w:type="character" w:customStyle="1" w:styleId="ListLabel215">
    <w:name w:val="ListLabel 215"/>
    <w:qFormat/>
    <w:rsid w:val="001A7A62"/>
    <w:rPr>
      <w:sz w:val="20"/>
      <w:szCs w:val="20"/>
    </w:rPr>
  </w:style>
  <w:style w:type="character" w:customStyle="1" w:styleId="ListLabel216">
    <w:name w:val="ListLabel 216"/>
    <w:qFormat/>
    <w:rsid w:val="001A7A62"/>
    <w:rPr>
      <w:sz w:val="20"/>
      <w:szCs w:val="20"/>
    </w:rPr>
  </w:style>
  <w:style w:type="character" w:customStyle="1" w:styleId="ListLabel217">
    <w:name w:val="ListLabel 217"/>
    <w:qFormat/>
    <w:rsid w:val="001A7A62"/>
    <w:rPr>
      <w:sz w:val="20"/>
      <w:szCs w:val="20"/>
    </w:rPr>
  </w:style>
  <w:style w:type="character" w:customStyle="1" w:styleId="ListLabel218">
    <w:name w:val="ListLabel 218"/>
    <w:qFormat/>
    <w:rsid w:val="001A7A62"/>
    <w:rPr>
      <w:sz w:val="20"/>
      <w:szCs w:val="20"/>
    </w:rPr>
  </w:style>
  <w:style w:type="character" w:customStyle="1" w:styleId="ListLabel219">
    <w:name w:val="ListLabel 219"/>
    <w:qFormat/>
    <w:rsid w:val="001A7A62"/>
    <w:rPr>
      <w:sz w:val="20"/>
      <w:szCs w:val="20"/>
    </w:rPr>
  </w:style>
  <w:style w:type="character" w:customStyle="1" w:styleId="ListLabel220">
    <w:name w:val="ListLabel 220"/>
    <w:qFormat/>
    <w:rsid w:val="001A7A62"/>
    <w:rPr>
      <w:rFonts w:ascii="Times New Roman" w:hAnsi="Times New Roman"/>
      <w:b/>
      <w:sz w:val="20"/>
      <w:szCs w:val="20"/>
    </w:rPr>
  </w:style>
  <w:style w:type="character" w:customStyle="1" w:styleId="ListLabel221">
    <w:name w:val="ListLabel 221"/>
    <w:qFormat/>
    <w:rsid w:val="001A7A62"/>
    <w:rPr>
      <w:sz w:val="20"/>
      <w:szCs w:val="20"/>
    </w:rPr>
  </w:style>
  <w:style w:type="character" w:customStyle="1" w:styleId="ListLabel222">
    <w:name w:val="ListLabel 222"/>
    <w:qFormat/>
    <w:rsid w:val="001A7A62"/>
    <w:rPr>
      <w:sz w:val="20"/>
      <w:szCs w:val="20"/>
    </w:rPr>
  </w:style>
  <w:style w:type="character" w:customStyle="1" w:styleId="ListLabel223">
    <w:name w:val="ListLabel 223"/>
    <w:qFormat/>
    <w:rsid w:val="001A7A62"/>
    <w:rPr>
      <w:sz w:val="20"/>
      <w:szCs w:val="20"/>
    </w:rPr>
  </w:style>
  <w:style w:type="character" w:customStyle="1" w:styleId="ListLabel224">
    <w:name w:val="ListLabel 224"/>
    <w:qFormat/>
    <w:rsid w:val="001A7A62"/>
    <w:rPr>
      <w:sz w:val="20"/>
      <w:szCs w:val="20"/>
    </w:rPr>
  </w:style>
  <w:style w:type="character" w:customStyle="1" w:styleId="ListLabel225">
    <w:name w:val="ListLabel 225"/>
    <w:qFormat/>
    <w:rsid w:val="001A7A62"/>
    <w:rPr>
      <w:sz w:val="20"/>
      <w:szCs w:val="20"/>
    </w:rPr>
  </w:style>
  <w:style w:type="character" w:customStyle="1" w:styleId="ListLabel226">
    <w:name w:val="ListLabel 226"/>
    <w:qFormat/>
    <w:rsid w:val="001A7A62"/>
    <w:rPr>
      <w:sz w:val="20"/>
      <w:szCs w:val="20"/>
    </w:rPr>
  </w:style>
  <w:style w:type="character" w:customStyle="1" w:styleId="ListLabel227">
    <w:name w:val="ListLabel 227"/>
    <w:qFormat/>
    <w:rsid w:val="001A7A62"/>
    <w:rPr>
      <w:sz w:val="20"/>
      <w:szCs w:val="20"/>
    </w:rPr>
  </w:style>
  <w:style w:type="character" w:customStyle="1" w:styleId="ListLabel228">
    <w:name w:val="ListLabel 228"/>
    <w:qFormat/>
    <w:rsid w:val="001A7A62"/>
    <w:rPr>
      <w:sz w:val="20"/>
      <w:szCs w:val="20"/>
    </w:rPr>
  </w:style>
  <w:style w:type="character" w:customStyle="1" w:styleId="ListLabel229">
    <w:name w:val="ListLabel 229"/>
    <w:qFormat/>
    <w:rsid w:val="001A7A62"/>
    <w:rPr>
      <w:rFonts w:ascii="Times New Roman" w:hAnsi="Times New Roman"/>
      <w:b/>
      <w:sz w:val="20"/>
      <w:szCs w:val="20"/>
    </w:rPr>
  </w:style>
  <w:style w:type="character" w:customStyle="1" w:styleId="ListLabel230">
    <w:name w:val="ListLabel 230"/>
    <w:qFormat/>
    <w:rsid w:val="001A7A62"/>
    <w:rPr>
      <w:sz w:val="20"/>
      <w:szCs w:val="20"/>
    </w:rPr>
  </w:style>
  <w:style w:type="character" w:customStyle="1" w:styleId="ListLabel231">
    <w:name w:val="ListLabel 231"/>
    <w:qFormat/>
    <w:rsid w:val="001A7A62"/>
    <w:rPr>
      <w:sz w:val="20"/>
      <w:szCs w:val="20"/>
    </w:rPr>
  </w:style>
  <w:style w:type="character" w:customStyle="1" w:styleId="ListLabel232">
    <w:name w:val="ListLabel 232"/>
    <w:qFormat/>
    <w:rsid w:val="001A7A62"/>
    <w:rPr>
      <w:sz w:val="20"/>
      <w:szCs w:val="20"/>
    </w:rPr>
  </w:style>
  <w:style w:type="character" w:customStyle="1" w:styleId="ListLabel233">
    <w:name w:val="ListLabel 233"/>
    <w:qFormat/>
    <w:rsid w:val="001A7A62"/>
    <w:rPr>
      <w:sz w:val="20"/>
      <w:szCs w:val="20"/>
    </w:rPr>
  </w:style>
  <w:style w:type="character" w:customStyle="1" w:styleId="ListLabel234">
    <w:name w:val="ListLabel 234"/>
    <w:qFormat/>
    <w:rsid w:val="001A7A62"/>
    <w:rPr>
      <w:sz w:val="20"/>
      <w:szCs w:val="20"/>
    </w:rPr>
  </w:style>
  <w:style w:type="character" w:customStyle="1" w:styleId="ListLabel235">
    <w:name w:val="ListLabel 235"/>
    <w:qFormat/>
    <w:rsid w:val="001A7A62"/>
    <w:rPr>
      <w:sz w:val="20"/>
      <w:szCs w:val="20"/>
    </w:rPr>
  </w:style>
  <w:style w:type="character" w:customStyle="1" w:styleId="ListLabel236">
    <w:name w:val="ListLabel 236"/>
    <w:qFormat/>
    <w:rsid w:val="001A7A62"/>
    <w:rPr>
      <w:sz w:val="20"/>
      <w:szCs w:val="20"/>
    </w:rPr>
  </w:style>
  <w:style w:type="character" w:customStyle="1" w:styleId="ListLabel237">
    <w:name w:val="ListLabel 237"/>
    <w:qFormat/>
    <w:rsid w:val="001A7A62"/>
    <w:rPr>
      <w:sz w:val="20"/>
      <w:szCs w:val="20"/>
    </w:rPr>
  </w:style>
  <w:style w:type="character" w:customStyle="1" w:styleId="ListLabel238">
    <w:name w:val="ListLabel 238"/>
    <w:qFormat/>
    <w:rsid w:val="001A7A62"/>
    <w:rPr>
      <w:rFonts w:ascii="Times New Roman" w:hAnsi="Times New Roman"/>
      <w:b/>
      <w:sz w:val="20"/>
      <w:szCs w:val="20"/>
    </w:rPr>
  </w:style>
  <w:style w:type="character" w:customStyle="1" w:styleId="ListLabel239">
    <w:name w:val="ListLabel 239"/>
    <w:qFormat/>
    <w:rsid w:val="001A7A62"/>
    <w:rPr>
      <w:sz w:val="20"/>
      <w:szCs w:val="20"/>
    </w:rPr>
  </w:style>
  <w:style w:type="character" w:customStyle="1" w:styleId="ListLabel240">
    <w:name w:val="ListLabel 240"/>
    <w:qFormat/>
    <w:rsid w:val="001A7A62"/>
    <w:rPr>
      <w:sz w:val="20"/>
      <w:szCs w:val="20"/>
    </w:rPr>
  </w:style>
  <w:style w:type="character" w:customStyle="1" w:styleId="ListLabel241">
    <w:name w:val="ListLabel 241"/>
    <w:qFormat/>
    <w:rsid w:val="001A7A62"/>
    <w:rPr>
      <w:sz w:val="20"/>
      <w:szCs w:val="20"/>
    </w:rPr>
  </w:style>
  <w:style w:type="character" w:customStyle="1" w:styleId="ListLabel242">
    <w:name w:val="ListLabel 242"/>
    <w:qFormat/>
    <w:rsid w:val="001A7A62"/>
    <w:rPr>
      <w:sz w:val="20"/>
      <w:szCs w:val="20"/>
    </w:rPr>
  </w:style>
  <w:style w:type="character" w:customStyle="1" w:styleId="ListLabel243">
    <w:name w:val="ListLabel 243"/>
    <w:qFormat/>
    <w:rsid w:val="001A7A62"/>
    <w:rPr>
      <w:sz w:val="20"/>
      <w:szCs w:val="20"/>
    </w:rPr>
  </w:style>
  <w:style w:type="character" w:customStyle="1" w:styleId="ListLabel244">
    <w:name w:val="ListLabel 244"/>
    <w:qFormat/>
    <w:rsid w:val="001A7A62"/>
    <w:rPr>
      <w:sz w:val="20"/>
      <w:szCs w:val="20"/>
    </w:rPr>
  </w:style>
  <w:style w:type="character" w:customStyle="1" w:styleId="ListLabel245">
    <w:name w:val="ListLabel 245"/>
    <w:qFormat/>
    <w:rsid w:val="001A7A62"/>
    <w:rPr>
      <w:sz w:val="20"/>
      <w:szCs w:val="20"/>
    </w:rPr>
  </w:style>
  <w:style w:type="character" w:customStyle="1" w:styleId="ListLabel246">
    <w:name w:val="ListLabel 246"/>
    <w:qFormat/>
    <w:rsid w:val="001A7A62"/>
    <w:rPr>
      <w:sz w:val="20"/>
      <w:szCs w:val="20"/>
    </w:rPr>
  </w:style>
  <w:style w:type="character" w:customStyle="1" w:styleId="ListLabel247">
    <w:name w:val="ListLabel 247"/>
    <w:qFormat/>
    <w:rsid w:val="001A7A62"/>
    <w:rPr>
      <w:rFonts w:ascii="Times New Roman" w:hAnsi="Times New Roman"/>
      <w:b/>
      <w:sz w:val="20"/>
      <w:szCs w:val="20"/>
    </w:rPr>
  </w:style>
  <w:style w:type="character" w:customStyle="1" w:styleId="ListLabel248">
    <w:name w:val="ListLabel 248"/>
    <w:qFormat/>
    <w:rsid w:val="001A7A62"/>
    <w:rPr>
      <w:sz w:val="20"/>
      <w:szCs w:val="20"/>
    </w:rPr>
  </w:style>
  <w:style w:type="character" w:customStyle="1" w:styleId="ListLabel249">
    <w:name w:val="ListLabel 249"/>
    <w:qFormat/>
    <w:rsid w:val="001A7A62"/>
    <w:rPr>
      <w:sz w:val="20"/>
      <w:szCs w:val="20"/>
    </w:rPr>
  </w:style>
  <w:style w:type="character" w:customStyle="1" w:styleId="ListLabel250">
    <w:name w:val="ListLabel 250"/>
    <w:qFormat/>
    <w:rsid w:val="001A7A62"/>
    <w:rPr>
      <w:sz w:val="20"/>
      <w:szCs w:val="20"/>
    </w:rPr>
  </w:style>
  <w:style w:type="character" w:customStyle="1" w:styleId="ListLabel251">
    <w:name w:val="ListLabel 251"/>
    <w:qFormat/>
    <w:rsid w:val="001A7A62"/>
    <w:rPr>
      <w:sz w:val="20"/>
      <w:szCs w:val="20"/>
    </w:rPr>
  </w:style>
  <w:style w:type="character" w:customStyle="1" w:styleId="ListLabel252">
    <w:name w:val="ListLabel 252"/>
    <w:qFormat/>
    <w:rsid w:val="001A7A62"/>
    <w:rPr>
      <w:sz w:val="20"/>
      <w:szCs w:val="20"/>
    </w:rPr>
  </w:style>
  <w:style w:type="character" w:customStyle="1" w:styleId="ListLabel253">
    <w:name w:val="ListLabel 253"/>
    <w:qFormat/>
    <w:rsid w:val="001A7A62"/>
    <w:rPr>
      <w:sz w:val="20"/>
      <w:szCs w:val="20"/>
    </w:rPr>
  </w:style>
  <w:style w:type="character" w:customStyle="1" w:styleId="ListLabel254">
    <w:name w:val="ListLabel 254"/>
    <w:qFormat/>
    <w:rsid w:val="001A7A62"/>
    <w:rPr>
      <w:sz w:val="20"/>
      <w:szCs w:val="20"/>
    </w:rPr>
  </w:style>
  <w:style w:type="character" w:customStyle="1" w:styleId="ListLabel255">
    <w:name w:val="ListLabel 255"/>
    <w:qFormat/>
    <w:rsid w:val="001A7A62"/>
    <w:rPr>
      <w:sz w:val="20"/>
      <w:szCs w:val="20"/>
    </w:rPr>
  </w:style>
  <w:style w:type="character" w:customStyle="1" w:styleId="ListLabel256">
    <w:name w:val="ListLabel 256"/>
    <w:qFormat/>
    <w:rsid w:val="001A7A62"/>
    <w:rPr>
      <w:b/>
      <w:sz w:val="20"/>
      <w:szCs w:val="20"/>
    </w:rPr>
  </w:style>
  <w:style w:type="character" w:customStyle="1" w:styleId="ListLabel257">
    <w:name w:val="ListLabel 257"/>
    <w:qFormat/>
    <w:rsid w:val="001A7A62"/>
    <w:rPr>
      <w:sz w:val="20"/>
      <w:szCs w:val="20"/>
    </w:rPr>
  </w:style>
  <w:style w:type="character" w:customStyle="1" w:styleId="ListLabel258">
    <w:name w:val="ListLabel 258"/>
    <w:qFormat/>
    <w:rsid w:val="001A7A62"/>
    <w:rPr>
      <w:b/>
      <w:sz w:val="20"/>
      <w:szCs w:val="20"/>
    </w:rPr>
  </w:style>
  <w:style w:type="character" w:customStyle="1" w:styleId="ListLabel259">
    <w:name w:val="ListLabel 259"/>
    <w:qFormat/>
    <w:rsid w:val="001A7A62"/>
    <w:rPr>
      <w:sz w:val="20"/>
      <w:szCs w:val="20"/>
    </w:rPr>
  </w:style>
  <w:style w:type="character" w:customStyle="1" w:styleId="ListLabel260">
    <w:name w:val="ListLabel 260"/>
    <w:qFormat/>
    <w:rsid w:val="001A7A62"/>
    <w:rPr>
      <w:rFonts w:ascii="Times New Roman" w:hAnsi="Times New Roman"/>
      <w:b/>
      <w:sz w:val="20"/>
      <w:szCs w:val="20"/>
    </w:rPr>
  </w:style>
  <w:style w:type="character" w:customStyle="1" w:styleId="ListLabel261">
    <w:name w:val="ListLabel 261"/>
    <w:qFormat/>
    <w:rsid w:val="001A7A62"/>
    <w:rPr>
      <w:sz w:val="20"/>
      <w:szCs w:val="20"/>
    </w:rPr>
  </w:style>
  <w:style w:type="character" w:customStyle="1" w:styleId="ListLabel262">
    <w:name w:val="ListLabel 262"/>
    <w:qFormat/>
    <w:rsid w:val="001A7A62"/>
    <w:rPr>
      <w:sz w:val="20"/>
      <w:szCs w:val="20"/>
    </w:rPr>
  </w:style>
  <w:style w:type="character" w:customStyle="1" w:styleId="ListLabel263">
    <w:name w:val="ListLabel 263"/>
    <w:qFormat/>
    <w:rsid w:val="001A7A62"/>
    <w:rPr>
      <w:sz w:val="20"/>
      <w:szCs w:val="20"/>
    </w:rPr>
  </w:style>
  <w:style w:type="character" w:customStyle="1" w:styleId="ListLabel264">
    <w:name w:val="ListLabel 264"/>
    <w:qFormat/>
    <w:rsid w:val="001A7A62"/>
    <w:rPr>
      <w:sz w:val="20"/>
      <w:szCs w:val="20"/>
    </w:rPr>
  </w:style>
  <w:style w:type="character" w:customStyle="1" w:styleId="ListLabel265">
    <w:name w:val="ListLabel 265"/>
    <w:qFormat/>
    <w:rsid w:val="001A7A62"/>
    <w:rPr>
      <w:sz w:val="20"/>
      <w:szCs w:val="20"/>
    </w:rPr>
  </w:style>
  <w:style w:type="character" w:customStyle="1" w:styleId="ListLabel266">
    <w:name w:val="ListLabel 266"/>
    <w:qFormat/>
    <w:rsid w:val="001A7A62"/>
    <w:rPr>
      <w:sz w:val="20"/>
      <w:szCs w:val="20"/>
    </w:rPr>
  </w:style>
  <w:style w:type="character" w:customStyle="1" w:styleId="ListLabel267">
    <w:name w:val="ListLabel 267"/>
    <w:qFormat/>
    <w:rsid w:val="001A7A62"/>
    <w:rPr>
      <w:sz w:val="20"/>
      <w:szCs w:val="20"/>
    </w:rPr>
  </w:style>
  <w:style w:type="character" w:customStyle="1" w:styleId="ListLabel268">
    <w:name w:val="ListLabel 268"/>
    <w:qFormat/>
    <w:rsid w:val="001A7A62"/>
    <w:rPr>
      <w:sz w:val="20"/>
      <w:szCs w:val="20"/>
    </w:rPr>
  </w:style>
  <w:style w:type="character" w:customStyle="1" w:styleId="ListLabel269">
    <w:name w:val="ListLabel 269"/>
    <w:qFormat/>
    <w:rsid w:val="001A7A62"/>
    <w:rPr>
      <w:b/>
      <w:sz w:val="20"/>
      <w:szCs w:val="20"/>
    </w:rPr>
  </w:style>
  <w:style w:type="character" w:customStyle="1" w:styleId="ListLabel270">
    <w:name w:val="ListLabel 270"/>
    <w:qFormat/>
    <w:rsid w:val="001A7A62"/>
    <w:rPr>
      <w:sz w:val="20"/>
      <w:szCs w:val="20"/>
    </w:rPr>
  </w:style>
  <w:style w:type="character" w:customStyle="1" w:styleId="ListLabel271">
    <w:name w:val="ListLabel 271"/>
    <w:qFormat/>
    <w:rsid w:val="001A7A62"/>
    <w:rPr>
      <w:rFonts w:ascii="Times New Roman" w:hAnsi="Times New Roman"/>
      <w:b/>
      <w:sz w:val="20"/>
      <w:szCs w:val="20"/>
    </w:rPr>
  </w:style>
  <w:style w:type="character" w:customStyle="1" w:styleId="ListLabel272">
    <w:name w:val="ListLabel 272"/>
    <w:qFormat/>
    <w:rsid w:val="001A7A62"/>
    <w:rPr>
      <w:sz w:val="20"/>
      <w:szCs w:val="20"/>
    </w:rPr>
  </w:style>
  <w:style w:type="character" w:customStyle="1" w:styleId="ListLabel273">
    <w:name w:val="ListLabel 273"/>
    <w:qFormat/>
    <w:rsid w:val="001A7A62"/>
    <w:rPr>
      <w:sz w:val="20"/>
      <w:szCs w:val="20"/>
    </w:rPr>
  </w:style>
  <w:style w:type="character" w:customStyle="1" w:styleId="ListLabel274">
    <w:name w:val="ListLabel 274"/>
    <w:qFormat/>
    <w:rsid w:val="001A7A62"/>
    <w:rPr>
      <w:sz w:val="20"/>
      <w:szCs w:val="20"/>
    </w:rPr>
  </w:style>
  <w:style w:type="character" w:customStyle="1" w:styleId="ListLabel275">
    <w:name w:val="ListLabel 275"/>
    <w:qFormat/>
    <w:rsid w:val="001A7A62"/>
    <w:rPr>
      <w:sz w:val="20"/>
      <w:szCs w:val="20"/>
    </w:rPr>
  </w:style>
  <w:style w:type="character" w:customStyle="1" w:styleId="ListLabel276">
    <w:name w:val="ListLabel 276"/>
    <w:qFormat/>
    <w:rsid w:val="001A7A62"/>
    <w:rPr>
      <w:sz w:val="20"/>
      <w:szCs w:val="20"/>
    </w:rPr>
  </w:style>
  <w:style w:type="character" w:customStyle="1" w:styleId="ListLabel277">
    <w:name w:val="ListLabel 277"/>
    <w:qFormat/>
    <w:rsid w:val="001A7A62"/>
    <w:rPr>
      <w:sz w:val="20"/>
      <w:szCs w:val="20"/>
    </w:rPr>
  </w:style>
  <w:style w:type="character" w:customStyle="1" w:styleId="ListLabel278">
    <w:name w:val="ListLabel 278"/>
    <w:qFormat/>
    <w:rsid w:val="001A7A62"/>
    <w:rPr>
      <w:sz w:val="20"/>
      <w:szCs w:val="20"/>
    </w:rPr>
  </w:style>
  <w:style w:type="character" w:customStyle="1" w:styleId="ListLabel279">
    <w:name w:val="ListLabel 279"/>
    <w:qFormat/>
    <w:rsid w:val="001A7A62"/>
    <w:rPr>
      <w:sz w:val="20"/>
      <w:szCs w:val="20"/>
    </w:rPr>
  </w:style>
  <w:style w:type="character" w:customStyle="1" w:styleId="ListLabel280">
    <w:name w:val="ListLabel 280"/>
    <w:qFormat/>
    <w:rsid w:val="001A7A62"/>
    <w:rPr>
      <w:rFonts w:ascii="Times New Roman" w:hAnsi="Times New Roman"/>
      <w:b/>
      <w:sz w:val="20"/>
      <w:szCs w:val="20"/>
    </w:rPr>
  </w:style>
  <w:style w:type="character" w:customStyle="1" w:styleId="ListLabel281">
    <w:name w:val="ListLabel 281"/>
    <w:qFormat/>
    <w:rsid w:val="001A7A62"/>
    <w:rPr>
      <w:sz w:val="20"/>
      <w:szCs w:val="20"/>
    </w:rPr>
  </w:style>
  <w:style w:type="character" w:customStyle="1" w:styleId="ListLabel282">
    <w:name w:val="ListLabel 282"/>
    <w:qFormat/>
    <w:rsid w:val="001A7A62"/>
    <w:rPr>
      <w:sz w:val="20"/>
      <w:szCs w:val="20"/>
    </w:rPr>
  </w:style>
  <w:style w:type="character" w:customStyle="1" w:styleId="ListLabel283">
    <w:name w:val="ListLabel 283"/>
    <w:qFormat/>
    <w:rsid w:val="001A7A62"/>
    <w:rPr>
      <w:sz w:val="20"/>
      <w:szCs w:val="20"/>
    </w:rPr>
  </w:style>
  <w:style w:type="character" w:customStyle="1" w:styleId="ListLabel284">
    <w:name w:val="ListLabel 284"/>
    <w:qFormat/>
    <w:rsid w:val="001A7A62"/>
    <w:rPr>
      <w:sz w:val="20"/>
      <w:szCs w:val="20"/>
    </w:rPr>
  </w:style>
  <w:style w:type="character" w:customStyle="1" w:styleId="ListLabel285">
    <w:name w:val="ListLabel 285"/>
    <w:qFormat/>
    <w:rsid w:val="001A7A62"/>
    <w:rPr>
      <w:sz w:val="20"/>
      <w:szCs w:val="20"/>
    </w:rPr>
  </w:style>
  <w:style w:type="character" w:customStyle="1" w:styleId="ListLabel286">
    <w:name w:val="ListLabel 286"/>
    <w:qFormat/>
    <w:rsid w:val="001A7A62"/>
    <w:rPr>
      <w:sz w:val="20"/>
      <w:szCs w:val="20"/>
    </w:rPr>
  </w:style>
  <w:style w:type="character" w:customStyle="1" w:styleId="ListLabel287">
    <w:name w:val="ListLabel 287"/>
    <w:qFormat/>
    <w:rsid w:val="001A7A62"/>
    <w:rPr>
      <w:sz w:val="20"/>
      <w:szCs w:val="20"/>
    </w:rPr>
  </w:style>
  <w:style w:type="character" w:customStyle="1" w:styleId="ListLabel288">
    <w:name w:val="ListLabel 288"/>
    <w:qFormat/>
    <w:rsid w:val="001A7A62"/>
    <w:rPr>
      <w:sz w:val="20"/>
      <w:szCs w:val="20"/>
    </w:rPr>
  </w:style>
  <w:style w:type="character" w:customStyle="1" w:styleId="ListLabel289">
    <w:name w:val="ListLabel 289"/>
    <w:qFormat/>
    <w:rsid w:val="001A7A62"/>
    <w:rPr>
      <w:rFonts w:ascii="Times New Roman" w:hAnsi="Times New Roman"/>
      <w:b/>
      <w:sz w:val="20"/>
      <w:szCs w:val="20"/>
    </w:rPr>
  </w:style>
  <w:style w:type="character" w:customStyle="1" w:styleId="ListLabel290">
    <w:name w:val="ListLabel 290"/>
    <w:qFormat/>
    <w:rsid w:val="001A7A62"/>
    <w:rPr>
      <w:sz w:val="20"/>
      <w:szCs w:val="20"/>
    </w:rPr>
  </w:style>
  <w:style w:type="character" w:customStyle="1" w:styleId="ListLabel291">
    <w:name w:val="ListLabel 291"/>
    <w:qFormat/>
    <w:rsid w:val="001A7A62"/>
    <w:rPr>
      <w:sz w:val="20"/>
      <w:szCs w:val="20"/>
    </w:rPr>
  </w:style>
  <w:style w:type="character" w:customStyle="1" w:styleId="ListLabel292">
    <w:name w:val="ListLabel 292"/>
    <w:qFormat/>
    <w:rsid w:val="001A7A62"/>
    <w:rPr>
      <w:sz w:val="20"/>
      <w:szCs w:val="20"/>
    </w:rPr>
  </w:style>
  <w:style w:type="character" w:customStyle="1" w:styleId="ListLabel293">
    <w:name w:val="ListLabel 293"/>
    <w:qFormat/>
    <w:rsid w:val="001A7A62"/>
    <w:rPr>
      <w:sz w:val="20"/>
      <w:szCs w:val="20"/>
    </w:rPr>
  </w:style>
  <w:style w:type="character" w:customStyle="1" w:styleId="ListLabel294">
    <w:name w:val="ListLabel 294"/>
    <w:qFormat/>
    <w:rsid w:val="001A7A62"/>
    <w:rPr>
      <w:sz w:val="20"/>
      <w:szCs w:val="20"/>
    </w:rPr>
  </w:style>
  <w:style w:type="character" w:customStyle="1" w:styleId="ListLabel295">
    <w:name w:val="ListLabel 295"/>
    <w:qFormat/>
    <w:rsid w:val="001A7A62"/>
    <w:rPr>
      <w:sz w:val="20"/>
      <w:szCs w:val="20"/>
    </w:rPr>
  </w:style>
  <w:style w:type="character" w:customStyle="1" w:styleId="ListLabel296">
    <w:name w:val="ListLabel 296"/>
    <w:qFormat/>
    <w:rsid w:val="001A7A62"/>
    <w:rPr>
      <w:sz w:val="20"/>
      <w:szCs w:val="20"/>
    </w:rPr>
  </w:style>
  <w:style w:type="character" w:customStyle="1" w:styleId="ListLabel297">
    <w:name w:val="ListLabel 297"/>
    <w:qFormat/>
    <w:rsid w:val="001A7A62"/>
    <w:rPr>
      <w:sz w:val="20"/>
      <w:szCs w:val="20"/>
    </w:rPr>
  </w:style>
  <w:style w:type="character" w:customStyle="1" w:styleId="ListLabel298">
    <w:name w:val="ListLabel 298"/>
    <w:qFormat/>
    <w:rsid w:val="001A7A62"/>
    <w:rPr>
      <w:b/>
      <w:sz w:val="20"/>
      <w:szCs w:val="20"/>
    </w:rPr>
  </w:style>
  <w:style w:type="character" w:customStyle="1" w:styleId="ListLabel299">
    <w:name w:val="ListLabel 299"/>
    <w:qFormat/>
    <w:rsid w:val="001A7A62"/>
    <w:rPr>
      <w:sz w:val="20"/>
      <w:szCs w:val="20"/>
    </w:rPr>
  </w:style>
  <w:style w:type="character" w:customStyle="1" w:styleId="ListLabel300">
    <w:name w:val="ListLabel 300"/>
    <w:qFormat/>
    <w:rsid w:val="001A7A62"/>
    <w:rPr>
      <w:b/>
      <w:sz w:val="20"/>
      <w:szCs w:val="20"/>
    </w:rPr>
  </w:style>
  <w:style w:type="character" w:customStyle="1" w:styleId="ListLabel301">
    <w:name w:val="ListLabel 301"/>
    <w:qFormat/>
    <w:rsid w:val="001A7A62"/>
    <w:rPr>
      <w:sz w:val="20"/>
      <w:szCs w:val="20"/>
    </w:rPr>
  </w:style>
  <w:style w:type="character" w:customStyle="1" w:styleId="ListLabel302">
    <w:name w:val="ListLabel 302"/>
    <w:qFormat/>
    <w:rsid w:val="001A7A62"/>
    <w:rPr>
      <w:b/>
      <w:sz w:val="20"/>
      <w:szCs w:val="20"/>
    </w:rPr>
  </w:style>
  <w:style w:type="character" w:customStyle="1" w:styleId="af5">
    <w:name w:val="Дата Знак"/>
    <w:basedOn w:val="a0"/>
    <w:qFormat/>
    <w:rsid w:val="001A7A62"/>
    <w:rPr>
      <w:rFonts w:cs="Times New Roman"/>
      <w:color w:val="00000A"/>
      <w:sz w:val="22"/>
      <w:lang w:eastAsia="en-US"/>
    </w:rPr>
  </w:style>
  <w:style w:type="character" w:customStyle="1" w:styleId="ListLabel303">
    <w:name w:val="ListLabel 303"/>
    <w:qFormat/>
    <w:rsid w:val="001A7A62"/>
    <w:rPr>
      <w:sz w:val="20"/>
      <w:szCs w:val="20"/>
    </w:rPr>
  </w:style>
  <w:style w:type="character" w:customStyle="1" w:styleId="ListLabel304">
    <w:name w:val="ListLabel 304"/>
    <w:qFormat/>
    <w:rsid w:val="001A7A62"/>
    <w:rPr>
      <w:b/>
      <w:sz w:val="20"/>
      <w:szCs w:val="20"/>
    </w:rPr>
  </w:style>
  <w:style w:type="character" w:customStyle="1" w:styleId="33">
    <w:name w:val="Основной текст 3 Знак"/>
    <w:basedOn w:val="a0"/>
    <w:qFormat/>
    <w:rsid w:val="001A7A62"/>
    <w:rPr>
      <w:rFonts w:ascii="Times New Roman" w:eastAsia="Times New Roman" w:hAnsi="Times New Roman" w:cs="Times New Roman"/>
      <w:sz w:val="16"/>
      <w:szCs w:val="16"/>
    </w:rPr>
  </w:style>
  <w:style w:type="character" w:customStyle="1" w:styleId="ListLabel305">
    <w:name w:val="ListLabel 305"/>
    <w:qFormat/>
    <w:rsid w:val="001A7A62"/>
    <w:rPr>
      <w:sz w:val="20"/>
      <w:szCs w:val="20"/>
    </w:rPr>
  </w:style>
  <w:style w:type="character" w:customStyle="1" w:styleId="ListLabel306">
    <w:name w:val="ListLabel 306"/>
    <w:qFormat/>
    <w:rsid w:val="001A7A62"/>
    <w:rPr>
      <w:b/>
      <w:sz w:val="20"/>
      <w:szCs w:val="20"/>
    </w:rPr>
  </w:style>
  <w:style w:type="character" w:customStyle="1" w:styleId="ListLabel307">
    <w:name w:val="ListLabel 307"/>
    <w:qFormat/>
    <w:rsid w:val="001A7A62"/>
    <w:rPr>
      <w:sz w:val="20"/>
      <w:szCs w:val="20"/>
    </w:rPr>
  </w:style>
  <w:style w:type="character" w:customStyle="1" w:styleId="ListLabel308">
    <w:name w:val="ListLabel 308"/>
    <w:qFormat/>
    <w:rsid w:val="001A7A62"/>
    <w:rPr>
      <w:b/>
      <w:sz w:val="20"/>
      <w:szCs w:val="20"/>
    </w:rPr>
  </w:style>
  <w:style w:type="character" w:customStyle="1" w:styleId="ListLabel309">
    <w:name w:val="ListLabel 309"/>
    <w:qFormat/>
    <w:rsid w:val="001A7A62"/>
    <w:rPr>
      <w:sz w:val="20"/>
      <w:szCs w:val="20"/>
    </w:rPr>
  </w:style>
  <w:style w:type="character" w:customStyle="1" w:styleId="ListLabel310">
    <w:name w:val="ListLabel 310"/>
    <w:qFormat/>
    <w:rsid w:val="001A7A62"/>
    <w:rPr>
      <w:rFonts w:ascii="Times New Roman" w:hAnsi="Times New Roman"/>
      <w:b/>
      <w:sz w:val="20"/>
      <w:szCs w:val="20"/>
    </w:rPr>
  </w:style>
  <w:style w:type="character" w:customStyle="1" w:styleId="ListLabel311">
    <w:name w:val="ListLabel 311"/>
    <w:qFormat/>
    <w:rsid w:val="001A7A62"/>
    <w:rPr>
      <w:sz w:val="20"/>
      <w:szCs w:val="20"/>
    </w:rPr>
  </w:style>
  <w:style w:type="character" w:customStyle="1" w:styleId="ListLabel312">
    <w:name w:val="ListLabel 312"/>
    <w:qFormat/>
    <w:rsid w:val="001A7A62"/>
    <w:rPr>
      <w:sz w:val="20"/>
      <w:szCs w:val="20"/>
    </w:rPr>
  </w:style>
  <w:style w:type="character" w:customStyle="1" w:styleId="ListLabel313">
    <w:name w:val="ListLabel 313"/>
    <w:qFormat/>
    <w:rsid w:val="001A7A62"/>
    <w:rPr>
      <w:sz w:val="20"/>
      <w:szCs w:val="20"/>
    </w:rPr>
  </w:style>
  <w:style w:type="character" w:customStyle="1" w:styleId="ListLabel314">
    <w:name w:val="ListLabel 314"/>
    <w:qFormat/>
    <w:rsid w:val="001A7A62"/>
    <w:rPr>
      <w:sz w:val="20"/>
      <w:szCs w:val="20"/>
    </w:rPr>
  </w:style>
  <w:style w:type="character" w:customStyle="1" w:styleId="ListLabel315">
    <w:name w:val="ListLabel 315"/>
    <w:qFormat/>
    <w:rsid w:val="001A7A62"/>
    <w:rPr>
      <w:sz w:val="20"/>
      <w:szCs w:val="20"/>
    </w:rPr>
  </w:style>
  <w:style w:type="character" w:customStyle="1" w:styleId="ListLabel316">
    <w:name w:val="ListLabel 316"/>
    <w:qFormat/>
    <w:rsid w:val="001A7A62"/>
    <w:rPr>
      <w:sz w:val="20"/>
      <w:szCs w:val="20"/>
    </w:rPr>
  </w:style>
  <w:style w:type="character" w:customStyle="1" w:styleId="ListLabel317">
    <w:name w:val="ListLabel 317"/>
    <w:qFormat/>
    <w:rsid w:val="001A7A62"/>
    <w:rPr>
      <w:sz w:val="20"/>
      <w:szCs w:val="20"/>
    </w:rPr>
  </w:style>
  <w:style w:type="character" w:customStyle="1" w:styleId="ListLabel318">
    <w:name w:val="ListLabel 318"/>
    <w:qFormat/>
    <w:rsid w:val="001A7A62"/>
    <w:rPr>
      <w:sz w:val="20"/>
      <w:szCs w:val="20"/>
    </w:rPr>
  </w:style>
  <w:style w:type="character" w:customStyle="1" w:styleId="ListLabel319">
    <w:name w:val="ListLabel 319"/>
    <w:qFormat/>
    <w:rsid w:val="001A7A62"/>
    <w:rPr>
      <w:b/>
      <w:sz w:val="20"/>
      <w:szCs w:val="20"/>
    </w:rPr>
  </w:style>
  <w:style w:type="character" w:customStyle="1" w:styleId="ListLabel320">
    <w:name w:val="ListLabel 320"/>
    <w:qFormat/>
    <w:rsid w:val="001A7A62"/>
    <w:rPr>
      <w:sz w:val="20"/>
      <w:szCs w:val="20"/>
    </w:rPr>
  </w:style>
  <w:style w:type="character" w:customStyle="1" w:styleId="ListLabel321">
    <w:name w:val="ListLabel 321"/>
    <w:qFormat/>
    <w:rsid w:val="001A7A62"/>
    <w:rPr>
      <w:b/>
      <w:sz w:val="20"/>
      <w:szCs w:val="20"/>
    </w:rPr>
  </w:style>
  <w:style w:type="character" w:customStyle="1" w:styleId="ListLabel322">
    <w:name w:val="ListLabel 322"/>
    <w:qFormat/>
    <w:rsid w:val="001A7A62"/>
    <w:rPr>
      <w:sz w:val="20"/>
      <w:szCs w:val="20"/>
    </w:rPr>
  </w:style>
  <w:style w:type="character" w:customStyle="1" w:styleId="ListLabel323">
    <w:name w:val="ListLabel 323"/>
    <w:qFormat/>
    <w:rsid w:val="001A7A62"/>
    <w:rPr>
      <w:b/>
      <w:sz w:val="20"/>
      <w:szCs w:val="20"/>
    </w:rPr>
  </w:style>
  <w:style w:type="character" w:customStyle="1" w:styleId="110">
    <w:name w:val="Заголовок 1 Знак1"/>
    <w:basedOn w:val="a0"/>
    <w:qFormat/>
    <w:rsid w:val="001A7A62"/>
    <w:rPr>
      <w:rFonts w:asciiTheme="majorHAnsi" w:eastAsiaTheme="majorEastAsia" w:hAnsiTheme="majorHAnsi" w:cstheme="majorBidi"/>
      <w:b/>
      <w:bCs/>
      <w:color w:val="365F91" w:themeColor="accent1" w:themeShade="BF"/>
      <w:sz w:val="28"/>
      <w:szCs w:val="28"/>
      <w:lang w:eastAsia="en-US"/>
    </w:rPr>
  </w:style>
  <w:style w:type="character" w:customStyle="1" w:styleId="210">
    <w:name w:val="Заголовок 2 Знак1"/>
    <w:basedOn w:val="a0"/>
    <w:qFormat/>
    <w:rsid w:val="001A7A62"/>
    <w:rPr>
      <w:rFonts w:asciiTheme="majorHAnsi" w:eastAsiaTheme="majorEastAsia" w:hAnsiTheme="majorHAnsi" w:cstheme="majorBidi"/>
      <w:b/>
      <w:bCs/>
      <w:color w:val="4F81BD" w:themeColor="accent1"/>
      <w:sz w:val="26"/>
      <w:szCs w:val="26"/>
      <w:lang w:eastAsia="en-US"/>
    </w:rPr>
  </w:style>
  <w:style w:type="character" w:customStyle="1" w:styleId="layout">
    <w:name w:val="layout"/>
    <w:basedOn w:val="a0"/>
    <w:qFormat/>
    <w:rsid w:val="001A7A62"/>
  </w:style>
  <w:style w:type="character" w:customStyle="1" w:styleId="ListLabel324">
    <w:name w:val="ListLabel 324"/>
    <w:qFormat/>
    <w:rsid w:val="001A7A62"/>
    <w:rPr>
      <w:sz w:val="20"/>
      <w:szCs w:val="20"/>
    </w:rPr>
  </w:style>
  <w:style w:type="character" w:customStyle="1" w:styleId="ListLabel325">
    <w:name w:val="ListLabel 325"/>
    <w:qFormat/>
    <w:rsid w:val="001A7A62"/>
    <w:rPr>
      <w:rFonts w:ascii="Times New Roman" w:hAnsi="Times New Roman"/>
      <w:b/>
      <w:sz w:val="20"/>
      <w:szCs w:val="20"/>
    </w:rPr>
  </w:style>
  <w:style w:type="character" w:customStyle="1" w:styleId="ListLabel326">
    <w:name w:val="ListLabel 326"/>
    <w:qFormat/>
    <w:rsid w:val="001A7A62"/>
    <w:rPr>
      <w:sz w:val="20"/>
      <w:szCs w:val="20"/>
    </w:rPr>
  </w:style>
  <w:style w:type="character" w:customStyle="1" w:styleId="ListLabel327">
    <w:name w:val="ListLabel 327"/>
    <w:qFormat/>
    <w:rsid w:val="001A7A62"/>
    <w:rPr>
      <w:sz w:val="20"/>
      <w:szCs w:val="20"/>
    </w:rPr>
  </w:style>
  <w:style w:type="character" w:customStyle="1" w:styleId="ListLabel328">
    <w:name w:val="ListLabel 328"/>
    <w:qFormat/>
    <w:rsid w:val="001A7A62"/>
    <w:rPr>
      <w:sz w:val="20"/>
      <w:szCs w:val="20"/>
    </w:rPr>
  </w:style>
  <w:style w:type="character" w:customStyle="1" w:styleId="ListLabel329">
    <w:name w:val="ListLabel 329"/>
    <w:qFormat/>
    <w:rsid w:val="001A7A62"/>
    <w:rPr>
      <w:sz w:val="20"/>
      <w:szCs w:val="20"/>
    </w:rPr>
  </w:style>
  <w:style w:type="character" w:customStyle="1" w:styleId="ListLabel330">
    <w:name w:val="ListLabel 330"/>
    <w:qFormat/>
    <w:rsid w:val="001A7A62"/>
    <w:rPr>
      <w:sz w:val="20"/>
      <w:szCs w:val="20"/>
    </w:rPr>
  </w:style>
  <w:style w:type="character" w:customStyle="1" w:styleId="ListLabel331">
    <w:name w:val="ListLabel 331"/>
    <w:qFormat/>
    <w:rsid w:val="001A7A62"/>
    <w:rPr>
      <w:sz w:val="20"/>
      <w:szCs w:val="20"/>
    </w:rPr>
  </w:style>
  <w:style w:type="character" w:customStyle="1" w:styleId="ListLabel332">
    <w:name w:val="ListLabel 332"/>
    <w:qFormat/>
    <w:rsid w:val="001A7A62"/>
    <w:rPr>
      <w:sz w:val="20"/>
      <w:szCs w:val="20"/>
    </w:rPr>
  </w:style>
  <w:style w:type="character" w:customStyle="1" w:styleId="ListLabel333">
    <w:name w:val="ListLabel 333"/>
    <w:qFormat/>
    <w:rsid w:val="001A7A62"/>
    <w:rPr>
      <w:rFonts w:ascii="Times New Roman" w:eastAsia="Times New Roman" w:hAnsi="Times New Roman" w:cs="Times New Roman"/>
      <w:b/>
      <w:bCs/>
      <w:sz w:val="20"/>
      <w:szCs w:val="22"/>
      <w:lang w:val="ru-RU" w:eastAsia="zh-CN" w:bidi="ar-SA"/>
    </w:rPr>
  </w:style>
  <w:style w:type="character" w:customStyle="1" w:styleId="ListLabel334">
    <w:name w:val="ListLabel 334"/>
    <w:qFormat/>
    <w:rsid w:val="001A7A62"/>
    <w:rPr>
      <w:rFonts w:ascii="Times New Roman" w:eastAsia="Times New Roman" w:hAnsi="Times New Roman" w:cs="Times New Roman"/>
      <w:b/>
      <w:bCs/>
      <w:sz w:val="20"/>
      <w:szCs w:val="22"/>
      <w:lang w:val="ru-RU" w:eastAsia="zh-CN" w:bidi="ar-SA"/>
    </w:rPr>
  </w:style>
  <w:style w:type="character" w:customStyle="1" w:styleId="ListLabel335">
    <w:name w:val="ListLabel 335"/>
    <w:qFormat/>
    <w:rsid w:val="001A7A62"/>
    <w:rPr>
      <w:rFonts w:ascii="Times New Roman" w:eastAsia="Times New Roman" w:hAnsi="Times New Roman" w:cs="Times New Roman"/>
      <w:b/>
      <w:bCs/>
      <w:sz w:val="20"/>
      <w:szCs w:val="22"/>
      <w:lang w:val="ru-RU" w:eastAsia="zh-CN" w:bidi="ar-SA"/>
    </w:rPr>
  </w:style>
  <w:style w:type="character" w:customStyle="1" w:styleId="ListLabel336">
    <w:name w:val="ListLabel 336"/>
    <w:qFormat/>
    <w:rsid w:val="001A7A62"/>
    <w:rPr>
      <w:sz w:val="20"/>
      <w:szCs w:val="20"/>
      <w:lang w:val="en-US"/>
    </w:rPr>
  </w:style>
  <w:style w:type="character" w:customStyle="1" w:styleId="ListLabel337">
    <w:name w:val="ListLabel 337"/>
    <w:qFormat/>
    <w:rsid w:val="001A7A62"/>
    <w:rPr>
      <w:sz w:val="20"/>
      <w:szCs w:val="20"/>
    </w:rPr>
  </w:style>
  <w:style w:type="character" w:customStyle="1" w:styleId="ListLabel338">
    <w:name w:val="ListLabel 338"/>
    <w:qFormat/>
    <w:rsid w:val="001A7A62"/>
    <w:rPr>
      <w:rFonts w:ascii="Times New Roman" w:hAnsi="Times New Roman"/>
      <w:sz w:val="20"/>
      <w:szCs w:val="20"/>
      <w:lang w:val="en-US"/>
    </w:rPr>
  </w:style>
  <w:style w:type="character" w:customStyle="1" w:styleId="ListLabel339">
    <w:name w:val="ListLabel 339"/>
    <w:qFormat/>
    <w:rsid w:val="001A7A62"/>
    <w:rPr>
      <w:color w:val="000000"/>
      <w:sz w:val="20"/>
      <w:szCs w:val="20"/>
      <w:u w:val="none"/>
    </w:rPr>
  </w:style>
  <w:style w:type="character" w:customStyle="1" w:styleId="ListLabel340">
    <w:name w:val="ListLabel 340"/>
    <w:qFormat/>
    <w:rsid w:val="001A7A62"/>
    <w:rPr>
      <w:color w:val="000000"/>
      <w:sz w:val="20"/>
      <w:szCs w:val="20"/>
      <w:u w:val="none"/>
      <w:lang w:eastAsia="ru-RU"/>
    </w:rPr>
  </w:style>
  <w:style w:type="character" w:customStyle="1" w:styleId="ListLabel341">
    <w:name w:val="ListLabel 341"/>
    <w:qFormat/>
    <w:rsid w:val="001A7A62"/>
    <w:rPr>
      <w:sz w:val="20"/>
      <w:szCs w:val="20"/>
      <w:shd w:val="clear" w:color="auto" w:fill="FFFFFF"/>
      <w:lang w:val="en-US" w:bidi="en-US"/>
    </w:rPr>
  </w:style>
  <w:style w:type="character" w:customStyle="1" w:styleId="ListLabel342">
    <w:name w:val="ListLabel 342"/>
    <w:qFormat/>
    <w:rsid w:val="001A7A62"/>
    <w:rPr>
      <w:sz w:val="20"/>
      <w:szCs w:val="20"/>
      <w:shd w:val="clear" w:color="auto" w:fill="FFFFFF"/>
      <w:lang w:bidi="en-US"/>
    </w:rPr>
  </w:style>
  <w:style w:type="character" w:customStyle="1" w:styleId="ListLabel343">
    <w:name w:val="ListLabel 343"/>
    <w:qFormat/>
    <w:rsid w:val="001A7A62"/>
    <w:rPr>
      <w:sz w:val="20"/>
      <w:szCs w:val="20"/>
    </w:rPr>
  </w:style>
  <w:style w:type="character" w:customStyle="1" w:styleId="ListLabel344">
    <w:name w:val="ListLabel 344"/>
    <w:qFormat/>
    <w:rsid w:val="001A7A62"/>
    <w:rPr>
      <w:rFonts w:ascii="Times New Roman" w:hAnsi="Times New Roman"/>
      <w:b/>
      <w:sz w:val="20"/>
      <w:szCs w:val="20"/>
    </w:rPr>
  </w:style>
  <w:style w:type="character" w:customStyle="1" w:styleId="ListLabel345">
    <w:name w:val="ListLabel 345"/>
    <w:qFormat/>
    <w:rsid w:val="001A7A62"/>
    <w:rPr>
      <w:sz w:val="20"/>
      <w:szCs w:val="20"/>
    </w:rPr>
  </w:style>
  <w:style w:type="character" w:customStyle="1" w:styleId="ListLabel346">
    <w:name w:val="ListLabel 346"/>
    <w:qFormat/>
    <w:rsid w:val="001A7A62"/>
    <w:rPr>
      <w:sz w:val="20"/>
      <w:szCs w:val="20"/>
    </w:rPr>
  </w:style>
  <w:style w:type="character" w:customStyle="1" w:styleId="ListLabel347">
    <w:name w:val="ListLabel 347"/>
    <w:qFormat/>
    <w:rsid w:val="001A7A62"/>
    <w:rPr>
      <w:sz w:val="20"/>
      <w:szCs w:val="20"/>
    </w:rPr>
  </w:style>
  <w:style w:type="character" w:customStyle="1" w:styleId="ListLabel348">
    <w:name w:val="ListLabel 348"/>
    <w:qFormat/>
    <w:rsid w:val="001A7A62"/>
    <w:rPr>
      <w:sz w:val="20"/>
      <w:szCs w:val="20"/>
    </w:rPr>
  </w:style>
  <w:style w:type="character" w:customStyle="1" w:styleId="ListLabel349">
    <w:name w:val="ListLabel 349"/>
    <w:qFormat/>
    <w:rsid w:val="001A7A62"/>
    <w:rPr>
      <w:sz w:val="20"/>
      <w:szCs w:val="20"/>
    </w:rPr>
  </w:style>
  <w:style w:type="character" w:customStyle="1" w:styleId="ListLabel350">
    <w:name w:val="ListLabel 350"/>
    <w:qFormat/>
    <w:rsid w:val="001A7A62"/>
    <w:rPr>
      <w:sz w:val="20"/>
      <w:szCs w:val="20"/>
    </w:rPr>
  </w:style>
  <w:style w:type="character" w:customStyle="1" w:styleId="ListLabel351">
    <w:name w:val="ListLabel 351"/>
    <w:qFormat/>
    <w:rsid w:val="001A7A62"/>
    <w:rPr>
      <w:sz w:val="20"/>
      <w:szCs w:val="20"/>
    </w:rPr>
  </w:style>
  <w:style w:type="character" w:customStyle="1" w:styleId="ListLabel352">
    <w:name w:val="ListLabel 352"/>
    <w:qFormat/>
    <w:rsid w:val="001A7A62"/>
    <w:rPr>
      <w:rFonts w:ascii="Times New Roman" w:eastAsia="Times New Roman" w:hAnsi="Times New Roman" w:cs="Times New Roman"/>
      <w:b/>
      <w:bCs/>
      <w:sz w:val="20"/>
      <w:szCs w:val="22"/>
      <w:lang w:val="ru-RU" w:eastAsia="zh-CN" w:bidi="ar-SA"/>
    </w:rPr>
  </w:style>
  <w:style w:type="character" w:customStyle="1" w:styleId="ListLabel353">
    <w:name w:val="ListLabel 353"/>
    <w:qFormat/>
    <w:rsid w:val="001A7A62"/>
    <w:rPr>
      <w:rFonts w:ascii="Times New Roman" w:eastAsia="Times New Roman" w:hAnsi="Times New Roman" w:cs="Times New Roman"/>
      <w:b/>
      <w:bCs/>
      <w:sz w:val="20"/>
      <w:szCs w:val="22"/>
      <w:lang w:val="ru-RU" w:eastAsia="zh-CN" w:bidi="ar-SA"/>
    </w:rPr>
  </w:style>
  <w:style w:type="character" w:customStyle="1" w:styleId="ListLabel354">
    <w:name w:val="ListLabel 354"/>
    <w:qFormat/>
    <w:rsid w:val="001A7A62"/>
    <w:rPr>
      <w:rFonts w:ascii="Times New Roman" w:eastAsia="Times New Roman" w:hAnsi="Times New Roman" w:cs="Times New Roman"/>
      <w:b/>
      <w:bCs/>
      <w:sz w:val="20"/>
      <w:szCs w:val="22"/>
      <w:lang w:val="ru-RU" w:eastAsia="zh-CN" w:bidi="ar-SA"/>
    </w:rPr>
  </w:style>
  <w:style w:type="character" w:customStyle="1" w:styleId="ListLabel355">
    <w:name w:val="ListLabel 355"/>
    <w:qFormat/>
    <w:rsid w:val="001A7A62"/>
    <w:rPr>
      <w:sz w:val="20"/>
      <w:szCs w:val="20"/>
      <w:lang w:val="en-US"/>
    </w:rPr>
  </w:style>
  <w:style w:type="character" w:customStyle="1" w:styleId="ListLabel356">
    <w:name w:val="ListLabel 356"/>
    <w:qFormat/>
    <w:rsid w:val="001A7A62"/>
    <w:rPr>
      <w:sz w:val="20"/>
      <w:szCs w:val="20"/>
    </w:rPr>
  </w:style>
  <w:style w:type="character" w:customStyle="1" w:styleId="ListLabel357">
    <w:name w:val="ListLabel 357"/>
    <w:qFormat/>
    <w:rsid w:val="001A7A62"/>
    <w:rPr>
      <w:rFonts w:ascii="Times New Roman" w:hAnsi="Times New Roman"/>
      <w:sz w:val="20"/>
      <w:szCs w:val="20"/>
      <w:lang w:val="en-US"/>
    </w:rPr>
  </w:style>
  <w:style w:type="character" w:customStyle="1" w:styleId="ListLabel358">
    <w:name w:val="ListLabel 358"/>
    <w:qFormat/>
    <w:rsid w:val="001A7A62"/>
    <w:rPr>
      <w:color w:val="000000"/>
      <w:sz w:val="20"/>
      <w:szCs w:val="20"/>
      <w:u w:val="none"/>
    </w:rPr>
  </w:style>
  <w:style w:type="character" w:customStyle="1" w:styleId="ListLabel359">
    <w:name w:val="ListLabel 359"/>
    <w:qFormat/>
    <w:rsid w:val="001A7A62"/>
    <w:rPr>
      <w:color w:val="000000"/>
      <w:sz w:val="20"/>
      <w:szCs w:val="20"/>
      <w:u w:val="none"/>
      <w:lang w:eastAsia="ru-RU"/>
    </w:rPr>
  </w:style>
  <w:style w:type="character" w:customStyle="1" w:styleId="ListLabel360">
    <w:name w:val="ListLabel 360"/>
    <w:qFormat/>
    <w:rsid w:val="001A7A62"/>
    <w:rPr>
      <w:sz w:val="20"/>
      <w:szCs w:val="20"/>
      <w:shd w:val="clear" w:color="auto" w:fill="FFFFFF"/>
      <w:lang w:val="en-US" w:bidi="en-US"/>
    </w:rPr>
  </w:style>
  <w:style w:type="character" w:customStyle="1" w:styleId="ListLabel361">
    <w:name w:val="ListLabel 361"/>
    <w:qFormat/>
    <w:rsid w:val="001A7A62"/>
    <w:rPr>
      <w:sz w:val="20"/>
      <w:szCs w:val="20"/>
      <w:shd w:val="clear" w:color="auto" w:fill="FFFFFF"/>
      <w:lang w:bidi="en-US"/>
    </w:rPr>
  </w:style>
  <w:style w:type="character" w:customStyle="1" w:styleId="ListLabel362">
    <w:name w:val="ListLabel 362"/>
    <w:qFormat/>
    <w:rsid w:val="001A7A62"/>
    <w:rPr>
      <w:sz w:val="20"/>
      <w:szCs w:val="20"/>
    </w:rPr>
  </w:style>
  <w:style w:type="character" w:customStyle="1" w:styleId="ListLabel363">
    <w:name w:val="ListLabel 363"/>
    <w:qFormat/>
    <w:rsid w:val="001A7A62"/>
    <w:rPr>
      <w:rFonts w:ascii="Times New Roman" w:hAnsi="Times New Roman"/>
      <w:b/>
      <w:sz w:val="20"/>
      <w:szCs w:val="20"/>
    </w:rPr>
  </w:style>
  <w:style w:type="character" w:customStyle="1" w:styleId="ListLabel364">
    <w:name w:val="ListLabel 364"/>
    <w:qFormat/>
    <w:rsid w:val="001A7A62"/>
    <w:rPr>
      <w:sz w:val="20"/>
      <w:szCs w:val="20"/>
    </w:rPr>
  </w:style>
  <w:style w:type="character" w:customStyle="1" w:styleId="ListLabel365">
    <w:name w:val="ListLabel 365"/>
    <w:qFormat/>
    <w:rsid w:val="001A7A62"/>
    <w:rPr>
      <w:sz w:val="20"/>
      <w:szCs w:val="20"/>
    </w:rPr>
  </w:style>
  <w:style w:type="character" w:customStyle="1" w:styleId="ListLabel366">
    <w:name w:val="ListLabel 366"/>
    <w:qFormat/>
    <w:rsid w:val="001A7A62"/>
    <w:rPr>
      <w:sz w:val="20"/>
      <w:szCs w:val="20"/>
    </w:rPr>
  </w:style>
  <w:style w:type="character" w:customStyle="1" w:styleId="ListLabel367">
    <w:name w:val="ListLabel 367"/>
    <w:qFormat/>
    <w:rsid w:val="001A7A62"/>
    <w:rPr>
      <w:sz w:val="20"/>
      <w:szCs w:val="20"/>
    </w:rPr>
  </w:style>
  <w:style w:type="character" w:customStyle="1" w:styleId="ListLabel368">
    <w:name w:val="ListLabel 368"/>
    <w:qFormat/>
    <w:rsid w:val="001A7A62"/>
    <w:rPr>
      <w:sz w:val="20"/>
      <w:szCs w:val="20"/>
    </w:rPr>
  </w:style>
  <w:style w:type="character" w:customStyle="1" w:styleId="ListLabel369">
    <w:name w:val="ListLabel 369"/>
    <w:qFormat/>
    <w:rsid w:val="001A7A62"/>
    <w:rPr>
      <w:sz w:val="20"/>
      <w:szCs w:val="20"/>
    </w:rPr>
  </w:style>
  <w:style w:type="character" w:customStyle="1" w:styleId="ListLabel370">
    <w:name w:val="ListLabel 370"/>
    <w:qFormat/>
    <w:rsid w:val="001A7A62"/>
    <w:rPr>
      <w:sz w:val="20"/>
      <w:szCs w:val="20"/>
    </w:rPr>
  </w:style>
  <w:style w:type="character" w:customStyle="1" w:styleId="ListLabel371">
    <w:name w:val="ListLabel 371"/>
    <w:qFormat/>
    <w:rsid w:val="001A7A62"/>
    <w:rPr>
      <w:rFonts w:ascii="Times New Roman" w:eastAsia="Times New Roman" w:hAnsi="Times New Roman" w:cs="Times New Roman"/>
      <w:b/>
      <w:bCs/>
      <w:sz w:val="20"/>
      <w:szCs w:val="22"/>
      <w:lang w:val="ru-RU" w:eastAsia="zh-CN" w:bidi="ar-SA"/>
    </w:rPr>
  </w:style>
  <w:style w:type="character" w:customStyle="1" w:styleId="ListLabel372">
    <w:name w:val="ListLabel 372"/>
    <w:qFormat/>
    <w:rsid w:val="001A7A62"/>
    <w:rPr>
      <w:rFonts w:ascii="Times New Roman" w:eastAsia="Times New Roman" w:hAnsi="Times New Roman" w:cs="Times New Roman"/>
      <w:b/>
      <w:bCs/>
      <w:sz w:val="20"/>
      <w:szCs w:val="22"/>
      <w:lang w:val="ru-RU" w:eastAsia="zh-CN" w:bidi="ar-SA"/>
    </w:rPr>
  </w:style>
  <w:style w:type="character" w:customStyle="1" w:styleId="ListLabel373">
    <w:name w:val="ListLabel 373"/>
    <w:qFormat/>
    <w:rsid w:val="001A7A62"/>
    <w:rPr>
      <w:rFonts w:ascii="Times New Roman" w:eastAsia="Times New Roman" w:hAnsi="Times New Roman" w:cs="Times New Roman"/>
      <w:b/>
      <w:bCs/>
      <w:sz w:val="20"/>
      <w:szCs w:val="22"/>
      <w:lang w:val="ru-RU" w:eastAsia="zh-CN" w:bidi="ar-SA"/>
    </w:rPr>
  </w:style>
  <w:style w:type="character" w:customStyle="1" w:styleId="ListLabel374">
    <w:name w:val="ListLabel 374"/>
    <w:qFormat/>
    <w:rsid w:val="001A7A62"/>
    <w:rPr>
      <w:sz w:val="20"/>
      <w:szCs w:val="20"/>
      <w:lang w:val="en-US"/>
    </w:rPr>
  </w:style>
  <w:style w:type="character" w:customStyle="1" w:styleId="ListLabel375">
    <w:name w:val="ListLabel 375"/>
    <w:qFormat/>
    <w:rsid w:val="001A7A62"/>
    <w:rPr>
      <w:sz w:val="20"/>
      <w:szCs w:val="20"/>
    </w:rPr>
  </w:style>
  <w:style w:type="character" w:customStyle="1" w:styleId="ListLabel376">
    <w:name w:val="ListLabel 376"/>
    <w:qFormat/>
    <w:rsid w:val="001A7A62"/>
    <w:rPr>
      <w:color w:val="000000"/>
      <w:sz w:val="20"/>
      <w:szCs w:val="20"/>
      <w:u w:val="none"/>
    </w:rPr>
  </w:style>
  <w:style w:type="character" w:customStyle="1" w:styleId="ListLabel377">
    <w:name w:val="ListLabel 377"/>
    <w:qFormat/>
    <w:rsid w:val="001A7A62"/>
    <w:rPr>
      <w:color w:val="000000"/>
      <w:sz w:val="20"/>
      <w:szCs w:val="20"/>
      <w:u w:val="none"/>
      <w:lang w:eastAsia="ru-RU"/>
    </w:rPr>
  </w:style>
  <w:style w:type="character" w:customStyle="1" w:styleId="ListLabel378">
    <w:name w:val="ListLabel 378"/>
    <w:qFormat/>
    <w:rsid w:val="001A7A62"/>
    <w:rPr>
      <w:sz w:val="20"/>
      <w:szCs w:val="20"/>
      <w:shd w:val="clear" w:color="auto" w:fill="FFFFFF"/>
      <w:lang w:val="en-US" w:bidi="en-US"/>
    </w:rPr>
  </w:style>
  <w:style w:type="character" w:customStyle="1" w:styleId="ListLabel379">
    <w:name w:val="ListLabel 379"/>
    <w:qFormat/>
    <w:rsid w:val="001A7A62"/>
    <w:rPr>
      <w:sz w:val="20"/>
      <w:szCs w:val="20"/>
      <w:shd w:val="clear" w:color="auto" w:fill="FFFFFF"/>
      <w:lang w:bidi="en-US"/>
    </w:rPr>
  </w:style>
  <w:style w:type="character" w:customStyle="1" w:styleId="markedcontent">
    <w:name w:val="markedcontent"/>
    <w:basedOn w:val="a0"/>
    <w:qFormat/>
    <w:rsid w:val="001A7A62"/>
  </w:style>
  <w:style w:type="character" w:customStyle="1" w:styleId="ListLabel380">
    <w:name w:val="ListLabel 380"/>
    <w:qFormat/>
    <w:rsid w:val="001A7A62"/>
    <w:rPr>
      <w:sz w:val="20"/>
      <w:szCs w:val="20"/>
    </w:rPr>
  </w:style>
  <w:style w:type="character" w:customStyle="1" w:styleId="ListLabel381">
    <w:name w:val="ListLabel 381"/>
    <w:qFormat/>
    <w:rsid w:val="001A7A62"/>
    <w:rPr>
      <w:rFonts w:ascii="Times New Roman" w:hAnsi="Times New Roman"/>
      <w:b/>
      <w:sz w:val="20"/>
      <w:szCs w:val="20"/>
    </w:rPr>
  </w:style>
  <w:style w:type="character" w:customStyle="1" w:styleId="ListLabel382">
    <w:name w:val="ListLabel 382"/>
    <w:qFormat/>
    <w:rsid w:val="001A7A62"/>
    <w:rPr>
      <w:sz w:val="20"/>
      <w:szCs w:val="20"/>
    </w:rPr>
  </w:style>
  <w:style w:type="character" w:customStyle="1" w:styleId="ListLabel383">
    <w:name w:val="ListLabel 383"/>
    <w:qFormat/>
    <w:rsid w:val="001A7A62"/>
    <w:rPr>
      <w:sz w:val="20"/>
      <w:szCs w:val="20"/>
    </w:rPr>
  </w:style>
  <w:style w:type="character" w:customStyle="1" w:styleId="ListLabel384">
    <w:name w:val="ListLabel 384"/>
    <w:qFormat/>
    <w:rsid w:val="001A7A62"/>
    <w:rPr>
      <w:sz w:val="20"/>
      <w:szCs w:val="20"/>
    </w:rPr>
  </w:style>
  <w:style w:type="character" w:customStyle="1" w:styleId="ListLabel385">
    <w:name w:val="ListLabel 385"/>
    <w:qFormat/>
    <w:rsid w:val="001A7A62"/>
    <w:rPr>
      <w:sz w:val="20"/>
      <w:szCs w:val="20"/>
    </w:rPr>
  </w:style>
  <w:style w:type="character" w:customStyle="1" w:styleId="ListLabel386">
    <w:name w:val="ListLabel 386"/>
    <w:qFormat/>
    <w:rsid w:val="001A7A62"/>
    <w:rPr>
      <w:sz w:val="20"/>
      <w:szCs w:val="20"/>
    </w:rPr>
  </w:style>
  <w:style w:type="character" w:customStyle="1" w:styleId="ListLabel387">
    <w:name w:val="ListLabel 387"/>
    <w:qFormat/>
    <w:rsid w:val="001A7A62"/>
    <w:rPr>
      <w:sz w:val="20"/>
      <w:szCs w:val="20"/>
    </w:rPr>
  </w:style>
  <w:style w:type="character" w:customStyle="1" w:styleId="ListLabel388">
    <w:name w:val="ListLabel 388"/>
    <w:qFormat/>
    <w:rsid w:val="001A7A62"/>
    <w:rPr>
      <w:sz w:val="20"/>
      <w:szCs w:val="20"/>
    </w:rPr>
  </w:style>
  <w:style w:type="character" w:customStyle="1" w:styleId="ListLabel389">
    <w:name w:val="ListLabel 389"/>
    <w:qFormat/>
    <w:rsid w:val="001A7A62"/>
    <w:rPr>
      <w:rFonts w:ascii="Times New Roman" w:eastAsia="Times New Roman" w:hAnsi="Times New Roman" w:cs="Times New Roman"/>
      <w:b/>
      <w:bCs/>
      <w:sz w:val="20"/>
      <w:szCs w:val="22"/>
      <w:lang w:val="ru-RU" w:eastAsia="zh-CN" w:bidi="ar-SA"/>
    </w:rPr>
  </w:style>
  <w:style w:type="character" w:customStyle="1" w:styleId="ListLabel390">
    <w:name w:val="ListLabel 390"/>
    <w:qFormat/>
    <w:rsid w:val="001A7A62"/>
    <w:rPr>
      <w:rFonts w:ascii="Times New Roman" w:eastAsia="Times New Roman" w:hAnsi="Times New Roman" w:cs="Times New Roman"/>
      <w:b/>
      <w:bCs/>
      <w:sz w:val="20"/>
      <w:szCs w:val="22"/>
      <w:lang w:val="ru-RU" w:eastAsia="zh-CN" w:bidi="ar-SA"/>
    </w:rPr>
  </w:style>
  <w:style w:type="character" w:customStyle="1" w:styleId="ListLabel391">
    <w:name w:val="ListLabel 391"/>
    <w:qFormat/>
    <w:rsid w:val="001A7A62"/>
    <w:rPr>
      <w:rFonts w:ascii="Times New Roman" w:eastAsia="Times New Roman" w:hAnsi="Times New Roman" w:cs="Times New Roman"/>
      <w:b/>
      <w:bCs/>
      <w:sz w:val="20"/>
      <w:szCs w:val="22"/>
      <w:lang w:val="ru-RU" w:eastAsia="zh-CN" w:bidi="ar-SA"/>
    </w:rPr>
  </w:style>
  <w:style w:type="character" w:customStyle="1" w:styleId="ListLabel392">
    <w:name w:val="ListLabel 392"/>
    <w:qFormat/>
    <w:rsid w:val="001A7A62"/>
    <w:rPr>
      <w:sz w:val="20"/>
      <w:szCs w:val="20"/>
      <w:lang w:val="en-US"/>
    </w:rPr>
  </w:style>
  <w:style w:type="character" w:customStyle="1" w:styleId="ListLabel393">
    <w:name w:val="ListLabel 393"/>
    <w:qFormat/>
    <w:rsid w:val="001A7A62"/>
    <w:rPr>
      <w:sz w:val="20"/>
      <w:szCs w:val="20"/>
    </w:rPr>
  </w:style>
  <w:style w:type="character" w:customStyle="1" w:styleId="ListLabel394">
    <w:name w:val="ListLabel 394"/>
    <w:qFormat/>
    <w:rsid w:val="001A7A62"/>
    <w:rPr>
      <w:color w:val="000000"/>
      <w:sz w:val="20"/>
      <w:szCs w:val="20"/>
      <w:u w:val="none"/>
    </w:rPr>
  </w:style>
  <w:style w:type="character" w:customStyle="1" w:styleId="ListLabel395">
    <w:name w:val="ListLabel 395"/>
    <w:qFormat/>
    <w:rsid w:val="001A7A62"/>
    <w:rPr>
      <w:color w:val="000000"/>
      <w:sz w:val="20"/>
      <w:szCs w:val="20"/>
      <w:u w:val="none"/>
      <w:lang w:eastAsia="ru-RU"/>
    </w:rPr>
  </w:style>
  <w:style w:type="character" w:customStyle="1" w:styleId="ListLabel396">
    <w:name w:val="ListLabel 396"/>
    <w:qFormat/>
    <w:rsid w:val="001A7A62"/>
    <w:rPr>
      <w:sz w:val="20"/>
      <w:szCs w:val="20"/>
      <w:shd w:val="clear" w:color="auto" w:fill="FFFFFF"/>
      <w:lang w:val="en-US" w:bidi="en-US"/>
    </w:rPr>
  </w:style>
  <w:style w:type="character" w:customStyle="1" w:styleId="ListLabel397">
    <w:name w:val="ListLabel 397"/>
    <w:qFormat/>
    <w:rsid w:val="001A7A62"/>
    <w:rPr>
      <w:sz w:val="20"/>
      <w:szCs w:val="20"/>
      <w:shd w:val="clear" w:color="auto" w:fill="FFFFFF"/>
      <w:lang w:bidi="en-US"/>
    </w:rPr>
  </w:style>
  <w:style w:type="paragraph" w:customStyle="1" w:styleId="17">
    <w:name w:val="Заголовок1"/>
    <w:basedOn w:val="a"/>
    <w:next w:val="a5"/>
    <w:uiPriority w:val="99"/>
    <w:qFormat/>
    <w:rsid w:val="001A7A62"/>
    <w:pPr>
      <w:keepNext/>
      <w:spacing w:before="240" w:after="120"/>
    </w:pPr>
    <w:rPr>
      <w:rFonts w:ascii="Liberation Sans" w:eastAsia="Microsoft YaHei" w:hAnsi="Liberation Sans" w:cs="Mangal"/>
      <w:sz w:val="28"/>
      <w:szCs w:val="28"/>
    </w:rPr>
  </w:style>
  <w:style w:type="paragraph" w:customStyle="1" w:styleId="18">
    <w:name w:val="Название объекта1"/>
    <w:basedOn w:val="a"/>
    <w:qFormat/>
    <w:rsid w:val="001A7A62"/>
    <w:pPr>
      <w:suppressLineNumbers/>
      <w:spacing w:before="120" w:after="120"/>
    </w:pPr>
    <w:rPr>
      <w:rFonts w:cs="Mangal"/>
      <w:i/>
      <w:iCs/>
      <w:sz w:val="24"/>
      <w:szCs w:val="24"/>
    </w:rPr>
  </w:style>
  <w:style w:type="paragraph" w:customStyle="1" w:styleId="111">
    <w:name w:val="Указатель11"/>
    <w:basedOn w:val="a"/>
    <w:qFormat/>
    <w:rsid w:val="001A7A62"/>
    <w:pPr>
      <w:suppressLineNumbers/>
    </w:pPr>
    <w:rPr>
      <w:rFonts w:cs="Mangal"/>
    </w:rPr>
  </w:style>
  <w:style w:type="paragraph" w:customStyle="1" w:styleId="19">
    <w:name w:val="Указатель1"/>
    <w:basedOn w:val="a"/>
    <w:qFormat/>
    <w:rsid w:val="001A7A62"/>
    <w:pPr>
      <w:suppressLineNumbers/>
    </w:pPr>
    <w:rPr>
      <w:rFonts w:cs="Mangal"/>
    </w:rPr>
  </w:style>
  <w:style w:type="paragraph" w:customStyle="1" w:styleId="1a">
    <w:name w:val="Название1"/>
    <w:basedOn w:val="a"/>
    <w:qFormat/>
    <w:rsid w:val="001A7A62"/>
    <w:pPr>
      <w:suppressLineNumbers/>
      <w:spacing w:before="120" w:after="120"/>
    </w:pPr>
    <w:rPr>
      <w:rFonts w:cs="Mangal"/>
      <w:i/>
      <w:iCs/>
      <w:sz w:val="24"/>
      <w:szCs w:val="24"/>
    </w:rPr>
  </w:style>
  <w:style w:type="paragraph" w:customStyle="1" w:styleId="1b">
    <w:name w:val="Нижний колонтитул1"/>
    <w:basedOn w:val="a"/>
    <w:qFormat/>
    <w:rsid w:val="001A7A62"/>
  </w:style>
  <w:style w:type="paragraph" w:customStyle="1" w:styleId="-3">
    <w:name w:val="Пункт-3"/>
    <w:basedOn w:val="a"/>
    <w:uiPriority w:val="99"/>
    <w:qFormat/>
    <w:rsid w:val="001A7A62"/>
    <w:pPr>
      <w:suppressAutoHyphens w:val="0"/>
      <w:spacing w:after="120"/>
      <w:jc w:val="both"/>
    </w:pPr>
  </w:style>
  <w:style w:type="paragraph" w:customStyle="1" w:styleId="112">
    <w:name w:val="Заголовок 11"/>
    <w:basedOn w:val="a"/>
    <w:uiPriority w:val="99"/>
    <w:qFormat/>
    <w:rsid w:val="001A7A62"/>
    <w:pPr>
      <w:keepNext/>
      <w:keepLines/>
      <w:spacing w:before="480"/>
      <w:outlineLvl w:val="0"/>
    </w:pPr>
    <w:rPr>
      <w:rFonts w:ascii="Cambria" w:hAnsi="Cambria"/>
      <w:b/>
      <w:bCs/>
      <w:color w:val="365F91"/>
      <w:sz w:val="28"/>
      <w:szCs w:val="28"/>
    </w:rPr>
  </w:style>
  <w:style w:type="paragraph" w:customStyle="1" w:styleId="211">
    <w:name w:val="Заголовок 21"/>
    <w:basedOn w:val="a"/>
    <w:uiPriority w:val="99"/>
    <w:qFormat/>
    <w:rsid w:val="001A7A62"/>
    <w:pPr>
      <w:keepNext/>
      <w:suppressAutoHyphens w:val="0"/>
      <w:spacing w:before="240" w:after="60"/>
      <w:jc w:val="both"/>
      <w:outlineLvl w:val="1"/>
    </w:pPr>
    <w:rPr>
      <w:b/>
      <w:bCs/>
      <w:iCs/>
      <w:szCs w:val="28"/>
    </w:rPr>
  </w:style>
  <w:style w:type="paragraph" w:customStyle="1" w:styleId="311">
    <w:name w:val="Заголовок 31"/>
    <w:basedOn w:val="17"/>
    <w:uiPriority w:val="99"/>
    <w:qFormat/>
    <w:rsid w:val="001A7A62"/>
    <w:pPr>
      <w:outlineLvl w:val="2"/>
    </w:pPr>
  </w:style>
  <w:style w:type="paragraph" w:customStyle="1" w:styleId="113">
    <w:name w:val="Название11"/>
    <w:basedOn w:val="a"/>
    <w:uiPriority w:val="99"/>
    <w:qFormat/>
    <w:rsid w:val="001A7A62"/>
    <w:pPr>
      <w:suppressLineNumbers/>
      <w:spacing w:before="120" w:after="120"/>
    </w:pPr>
    <w:rPr>
      <w:rFonts w:cs="Mangal"/>
      <w:i/>
      <w:iCs/>
      <w:sz w:val="24"/>
      <w:szCs w:val="24"/>
    </w:rPr>
  </w:style>
  <w:style w:type="paragraph" w:customStyle="1" w:styleId="af6">
    <w:name w:val="Содержимое таблицы"/>
    <w:basedOn w:val="a"/>
    <w:uiPriority w:val="99"/>
    <w:qFormat/>
    <w:rsid w:val="001A7A62"/>
  </w:style>
  <w:style w:type="paragraph" w:customStyle="1" w:styleId="af7">
    <w:name w:val="Заголовок таблицы"/>
    <w:basedOn w:val="af6"/>
    <w:uiPriority w:val="99"/>
    <w:qFormat/>
    <w:rsid w:val="001A7A62"/>
  </w:style>
  <w:style w:type="paragraph" w:customStyle="1" w:styleId="-4">
    <w:name w:val="Пункт-4"/>
    <w:basedOn w:val="a"/>
    <w:uiPriority w:val="99"/>
    <w:qFormat/>
    <w:rsid w:val="001A7A62"/>
    <w:pPr>
      <w:suppressAutoHyphens w:val="0"/>
      <w:jc w:val="both"/>
    </w:pPr>
  </w:style>
  <w:style w:type="paragraph" w:customStyle="1" w:styleId="ConsPlusNormal">
    <w:name w:val="ConsPlusNormal"/>
    <w:uiPriority w:val="99"/>
    <w:qFormat/>
    <w:rsid w:val="001A7A62"/>
    <w:pPr>
      <w:widowControl w:val="0"/>
      <w:suppressAutoHyphens/>
      <w:spacing w:line="276" w:lineRule="auto"/>
      <w:ind w:firstLine="720"/>
    </w:pPr>
    <w:rPr>
      <w:rFonts w:ascii="Arial" w:hAnsi="Arial" w:cs="Arial"/>
      <w:color w:val="00000A"/>
      <w:sz w:val="22"/>
      <w:lang w:eastAsia="en-US"/>
    </w:rPr>
  </w:style>
  <w:style w:type="paragraph" w:customStyle="1" w:styleId="Default">
    <w:name w:val="Default"/>
    <w:uiPriority w:val="99"/>
    <w:qFormat/>
    <w:rsid w:val="001A7A62"/>
    <w:pPr>
      <w:suppressAutoHyphens/>
      <w:spacing w:line="276" w:lineRule="auto"/>
    </w:pPr>
    <w:rPr>
      <w:rFonts w:ascii="Times New Roman" w:hAnsi="Times New Roman" w:cs="Times New Roman"/>
      <w:color w:val="000000"/>
      <w:sz w:val="24"/>
      <w:szCs w:val="24"/>
      <w:lang w:eastAsia="zh-CN"/>
    </w:rPr>
  </w:style>
  <w:style w:type="paragraph" w:styleId="af8">
    <w:name w:val="No Spacing"/>
    <w:uiPriority w:val="99"/>
    <w:qFormat/>
    <w:rsid w:val="001A7A62"/>
    <w:pPr>
      <w:suppressAutoHyphens/>
      <w:spacing w:line="276" w:lineRule="auto"/>
    </w:pPr>
    <w:rPr>
      <w:color w:val="000000"/>
      <w:sz w:val="22"/>
      <w:szCs w:val="22"/>
      <w:lang w:eastAsia="zh-CN"/>
    </w:rPr>
  </w:style>
  <w:style w:type="paragraph" w:customStyle="1" w:styleId="af9">
    <w:name w:val="Таблицы (моноширинный)"/>
    <w:basedOn w:val="a"/>
    <w:uiPriority w:val="99"/>
    <w:qFormat/>
    <w:rsid w:val="001A7A62"/>
    <w:pPr>
      <w:widowControl w:val="0"/>
      <w:jc w:val="both"/>
    </w:pPr>
    <w:rPr>
      <w:rFonts w:ascii="Courier New" w:hAnsi="Courier New" w:cs="Courier New"/>
    </w:rPr>
  </w:style>
  <w:style w:type="paragraph" w:customStyle="1" w:styleId="afa">
    <w:name w:val="Таблица текст"/>
    <w:basedOn w:val="a"/>
    <w:qFormat/>
    <w:rsid w:val="001A7A62"/>
    <w:pPr>
      <w:spacing w:before="40" w:after="40"/>
      <w:ind w:left="57" w:right="57"/>
    </w:pPr>
  </w:style>
  <w:style w:type="paragraph" w:customStyle="1" w:styleId="western">
    <w:name w:val="western"/>
    <w:basedOn w:val="a"/>
    <w:qFormat/>
    <w:rsid w:val="001A7A62"/>
    <w:rPr>
      <w:lang w:eastAsia="ru-RU"/>
    </w:rPr>
  </w:style>
  <w:style w:type="paragraph" w:customStyle="1" w:styleId="xl82">
    <w:name w:val="xl8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1A7A62"/>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1A7A62"/>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1A7A62"/>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1A7A62"/>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1A7A62"/>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1A7A62"/>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1A7A62"/>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1A7A62"/>
    <w:pPr>
      <w:spacing w:before="280" w:after="280"/>
    </w:pPr>
    <w:rPr>
      <w:rFonts w:ascii="Shruti" w:hAnsi="Shruti" w:cs="Shruti"/>
      <w:color w:val="000000"/>
      <w:sz w:val="18"/>
      <w:szCs w:val="18"/>
      <w:lang w:eastAsia="zh-CN"/>
    </w:rPr>
  </w:style>
  <w:style w:type="paragraph" w:customStyle="1" w:styleId="afb">
    <w:name w:val="Знак"/>
    <w:basedOn w:val="a"/>
    <w:uiPriority w:val="99"/>
    <w:qFormat/>
    <w:rsid w:val="001A7A62"/>
    <w:pPr>
      <w:spacing w:before="280" w:after="280"/>
    </w:pPr>
    <w:rPr>
      <w:rFonts w:ascii="Tahoma" w:hAnsi="Tahoma" w:cs="Tahoma"/>
      <w:color w:val="000000"/>
      <w:sz w:val="20"/>
      <w:szCs w:val="20"/>
      <w:lang w:val="en-US" w:eastAsia="zh-CN"/>
    </w:rPr>
  </w:style>
  <w:style w:type="paragraph" w:customStyle="1" w:styleId="1c">
    <w:name w:val="Обычный1"/>
    <w:uiPriority w:val="99"/>
    <w:qFormat/>
    <w:rsid w:val="001A7A62"/>
    <w:pPr>
      <w:suppressAutoHyphens/>
      <w:spacing w:line="276" w:lineRule="auto"/>
      <w:ind w:firstLine="567"/>
    </w:pPr>
    <w:rPr>
      <w:rFonts w:ascii="Arial" w:hAnsi="Arial" w:cs="Arial"/>
      <w:color w:val="00000A"/>
      <w:sz w:val="24"/>
      <w:szCs w:val="24"/>
      <w:lang w:eastAsia="en-US"/>
    </w:rPr>
  </w:style>
  <w:style w:type="paragraph" w:customStyle="1" w:styleId="afc">
    <w:name w:val="Пункт"/>
    <w:basedOn w:val="1c"/>
    <w:uiPriority w:val="99"/>
    <w:qFormat/>
    <w:rsid w:val="001A7A62"/>
    <w:pPr>
      <w:tabs>
        <w:tab w:val="left" w:pos="1134"/>
      </w:tabs>
      <w:spacing w:line="360" w:lineRule="auto"/>
      <w:ind w:left="1134" w:hanging="1134"/>
    </w:pPr>
    <w:rPr>
      <w:rFonts w:ascii="Times New Roman" w:hAnsi="Times New Roman" w:cs="Times New Roman"/>
      <w:sz w:val="28"/>
    </w:rPr>
  </w:style>
  <w:style w:type="paragraph" w:customStyle="1" w:styleId="afd">
    <w:name w:val="Подпункт"/>
    <w:basedOn w:val="afc"/>
    <w:uiPriority w:val="99"/>
    <w:qFormat/>
    <w:rsid w:val="001A7A62"/>
  </w:style>
  <w:style w:type="paragraph" w:customStyle="1" w:styleId="afe">
    <w:name w:val="Подподпункт"/>
    <w:basedOn w:val="afd"/>
    <w:uiPriority w:val="99"/>
    <w:qFormat/>
    <w:rsid w:val="001A7A62"/>
    <w:pPr>
      <w:tabs>
        <w:tab w:val="left" w:pos="1701"/>
      </w:tabs>
      <w:ind w:left="1701" w:hanging="567"/>
    </w:pPr>
  </w:style>
  <w:style w:type="paragraph" w:customStyle="1" w:styleId="320">
    <w:name w:val="Основной текст с отступом 32"/>
    <w:basedOn w:val="a"/>
    <w:uiPriority w:val="99"/>
    <w:qFormat/>
    <w:rsid w:val="001A7A62"/>
    <w:pPr>
      <w:ind w:firstLine="300"/>
      <w:jc w:val="both"/>
    </w:pPr>
    <w:rPr>
      <w:color w:val="000000"/>
      <w:sz w:val="26"/>
      <w:szCs w:val="20"/>
    </w:rPr>
  </w:style>
  <w:style w:type="paragraph" w:customStyle="1" w:styleId="1d">
    <w:name w:val="Без интервала1"/>
    <w:uiPriority w:val="99"/>
    <w:qFormat/>
    <w:rsid w:val="001A7A62"/>
    <w:pPr>
      <w:suppressAutoHyphens/>
      <w:spacing w:line="276" w:lineRule="auto"/>
    </w:pPr>
    <w:rPr>
      <w:rFonts w:ascii="Times New Roman" w:hAnsi="Times New Roman" w:cs="Times New Roman"/>
      <w:color w:val="00000A"/>
      <w:sz w:val="24"/>
      <w:szCs w:val="24"/>
      <w:lang w:eastAsia="zh-CN"/>
    </w:rPr>
  </w:style>
  <w:style w:type="paragraph" w:customStyle="1" w:styleId="pj">
    <w:name w:val="pj"/>
    <w:basedOn w:val="a"/>
    <w:qFormat/>
    <w:rsid w:val="001A7A62"/>
    <w:pPr>
      <w:spacing w:after="280"/>
    </w:pPr>
    <w:rPr>
      <w:rFonts w:ascii="Times New Roman" w:hAnsi="Times New Roman"/>
      <w:sz w:val="24"/>
      <w:szCs w:val="24"/>
    </w:rPr>
  </w:style>
  <w:style w:type="paragraph" w:customStyle="1" w:styleId="24">
    <w:name w:val="Стиль2"/>
    <w:basedOn w:val="20"/>
    <w:qFormat/>
    <w:rsid w:val="001A7A62"/>
    <w:pPr>
      <w:keepNext/>
      <w:keepLines/>
      <w:widowControl w:val="0"/>
      <w:suppressLineNumbers/>
      <w:tabs>
        <w:tab w:val="left" w:pos="576"/>
      </w:tabs>
      <w:spacing w:after="60"/>
      <w:ind w:left="576" w:hanging="576"/>
      <w:jc w:val="both"/>
    </w:pPr>
    <w:rPr>
      <w:b/>
      <w:szCs w:val="20"/>
    </w:rPr>
  </w:style>
  <w:style w:type="paragraph" w:customStyle="1" w:styleId="1e">
    <w:name w:val="Верхний колонтитул1"/>
    <w:basedOn w:val="a"/>
    <w:uiPriority w:val="99"/>
    <w:semiHidden/>
    <w:unhideWhenUsed/>
    <w:qFormat/>
    <w:rsid w:val="001A7A62"/>
    <w:pPr>
      <w:tabs>
        <w:tab w:val="center" w:pos="4677"/>
        <w:tab w:val="right" w:pos="9355"/>
      </w:tabs>
    </w:pPr>
  </w:style>
  <w:style w:type="paragraph" w:customStyle="1" w:styleId="1f">
    <w:name w:val="Нижний колонтитул1"/>
    <w:basedOn w:val="a"/>
    <w:uiPriority w:val="99"/>
    <w:unhideWhenUsed/>
    <w:qFormat/>
    <w:rsid w:val="001A7A62"/>
    <w:pPr>
      <w:tabs>
        <w:tab w:val="center" w:pos="4677"/>
        <w:tab w:val="right" w:pos="9355"/>
      </w:tabs>
    </w:pPr>
  </w:style>
  <w:style w:type="paragraph" w:customStyle="1" w:styleId="aff">
    <w:name w:val="Таблица шапка"/>
    <w:basedOn w:val="a"/>
    <w:qFormat/>
    <w:rsid w:val="001A7A62"/>
    <w:pPr>
      <w:keepNext/>
      <w:suppressAutoHyphens w:val="0"/>
      <w:spacing w:before="40" w:after="40"/>
      <w:ind w:left="57" w:right="57"/>
    </w:pPr>
    <w:rPr>
      <w:rFonts w:ascii="Times New Roman" w:eastAsia="Times New Roman" w:hAnsi="Times New Roman"/>
      <w:color w:val="auto"/>
      <w:sz w:val="18"/>
      <w:szCs w:val="18"/>
      <w:lang w:eastAsia="ru-RU"/>
    </w:rPr>
  </w:style>
  <w:style w:type="paragraph" w:customStyle="1" w:styleId="312">
    <w:name w:val="Основной текст 31"/>
    <w:basedOn w:val="a"/>
    <w:qFormat/>
    <w:rsid w:val="001A7A62"/>
    <w:pPr>
      <w:suppressAutoHyphens w:val="0"/>
      <w:jc w:val="both"/>
    </w:pPr>
    <w:rPr>
      <w:rFonts w:ascii="Times New Roman" w:eastAsia="Times New Roman" w:hAnsi="Times New Roman"/>
      <w:color w:val="auto"/>
      <w:sz w:val="24"/>
      <w:szCs w:val="20"/>
      <w:lang w:eastAsia="ru-RU"/>
    </w:rPr>
  </w:style>
  <w:style w:type="paragraph" w:styleId="aff0">
    <w:name w:val="List Paragraph"/>
    <w:basedOn w:val="a"/>
    <w:uiPriority w:val="34"/>
    <w:qFormat/>
    <w:rsid w:val="001A7A62"/>
    <w:pPr>
      <w:ind w:left="720"/>
      <w:contextualSpacing/>
    </w:pPr>
  </w:style>
  <w:style w:type="paragraph" w:customStyle="1" w:styleId="aff1">
    <w:name w:val="Содержимое врезки"/>
    <w:basedOn w:val="a"/>
    <w:qFormat/>
    <w:rsid w:val="001A7A62"/>
  </w:style>
  <w:style w:type="character" w:styleId="aff2">
    <w:name w:val="Hyperlink"/>
    <w:basedOn w:val="a0"/>
    <w:qFormat/>
    <w:rsid w:val="00900953"/>
    <w:rPr>
      <w:color w:val="0000FF" w:themeColor="hyperlink"/>
      <w:u w:val="single"/>
    </w:rPr>
  </w:style>
  <w:style w:type="character" w:customStyle="1" w:styleId="WW--">
    <w:name w:val="WW-Интернет-ссылка"/>
    <w:basedOn w:val="a0"/>
    <w:rsid w:val="005346CC"/>
    <w:rPr>
      <w:color w:val="0000FF"/>
      <w:u w:val="single"/>
    </w:rPr>
  </w:style>
  <w:style w:type="character" w:customStyle="1" w:styleId="ListLabel410">
    <w:name w:val="ListLabel 410"/>
    <w:qFormat/>
    <w:rsid w:val="00C5712A"/>
    <w:rPr>
      <w:rFonts w:ascii="Times New Roman" w:hAnsi="Times New Roman"/>
      <w:bCs/>
      <w:sz w:val="20"/>
      <w:szCs w:val="20"/>
      <w:lang w:eastAsia="ru-RU"/>
    </w:rPr>
  </w:style>
  <w:style w:type="paragraph" w:customStyle="1" w:styleId="formattext">
    <w:name w:val="formattext"/>
    <w:basedOn w:val="a"/>
    <w:rsid w:val="0003655B"/>
    <w:pPr>
      <w:suppressAutoHyphens w:val="0"/>
      <w:spacing w:before="100" w:beforeAutospacing="1" w:after="100" w:afterAutospacing="1"/>
    </w:pPr>
    <w:rPr>
      <w:rFonts w:ascii="Times New Roman" w:eastAsia="Times New Roman" w:hAnsi="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416927">
      <w:bodyDiv w:val="1"/>
      <w:marLeft w:val="0"/>
      <w:marRight w:val="0"/>
      <w:marTop w:val="0"/>
      <w:marBottom w:val="0"/>
      <w:divBdr>
        <w:top w:val="none" w:sz="0" w:space="0" w:color="auto"/>
        <w:left w:val="none" w:sz="0" w:space="0" w:color="auto"/>
        <w:bottom w:val="none" w:sz="0" w:space="0" w:color="auto"/>
        <w:right w:val="none" w:sz="0" w:space="0" w:color="auto"/>
      </w:divBdr>
    </w:div>
    <w:div w:id="151222896">
      <w:bodyDiv w:val="1"/>
      <w:marLeft w:val="0"/>
      <w:marRight w:val="0"/>
      <w:marTop w:val="0"/>
      <w:marBottom w:val="0"/>
      <w:divBdr>
        <w:top w:val="none" w:sz="0" w:space="0" w:color="auto"/>
        <w:left w:val="none" w:sz="0" w:space="0" w:color="auto"/>
        <w:bottom w:val="none" w:sz="0" w:space="0" w:color="auto"/>
        <w:right w:val="none" w:sz="0" w:space="0" w:color="auto"/>
      </w:divBdr>
    </w:div>
    <w:div w:id="361319956">
      <w:bodyDiv w:val="1"/>
      <w:marLeft w:val="0"/>
      <w:marRight w:val="0"/>
      <w:marTop w:val="0"/>
      <w:marBottom w:val="0"/>
      <w:divBdr>
        <w:top w:val="none" w:sz="0" w:space="0" w:color="auto"/>
        <w:left w:val="none" w:sz="0" w:space="0" w:color="auto"/>
        <w:bottom w:val="none" w:sz="0" w:space="0" w:color="auto"/>
        <w:right w:val="none" w:sz="0" w:space="0" w:color="auto"/>
      </w:divBdr>
    </w:div>
    <w:div w:id="368575410">
      <w:bodyDiv w:val="1"/>
      <w:marLeft w:val="0"/>
      <w:marRight w:val="0"/>
      <w:marTop w:val="0"/>
      <w:marBottom w:val="0"/>
      <w:divBdr>
        <w:top w:val="none" w:sz="0" w:space="0" w:color="auto"/>
        <w:left w:val="none" w:sz="0" w:space="0" w:color="auto"/>
        <w:bottom w:val="none" w:sz="0" w:space="0" w:color="auto"/>
        <w:right w:val="none" w:sz="0" w:space="0" w:color="auto"/>
      </w:divBdr>
    </w:div>
    <w:div w:id="987825166">
      <w:bodyDiv w:val="1"/>
      <w:marLeft w:val="0"/>
      <w:marRight w:val="0"/>
      <w:marTop w:val="0"/>
      <w:marBottom w:val="0"/>
      <w:divBdr>
        <w:top w:val="none" w:sz="0" w:space="0" w:color="auto"/>
        <w:left w:val="none" w:sz="0" w:space="0" w:color="auto"/>
        <w:bottom w:val="none" w:sz="0" w:space="0" w:color="auto"/>
        <w:right w:val="none" w:sz="0" w:space="0" w:color="auto"/>
      </w:divBdr>
    </w:div>
    <w:div w:id="1514760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www.zakupki.gov.r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sp.roseltorg.ru/" TargetMode="External"/><Relationship Id="rId5" Type="http://schemas.openxmlformats.org/officeDocument/2006/relationships/webSettings" Target="webSettings.xml"/><Relationship Id="rId15" Type="http://schemas.openxmlformats.org/officeDocument/2006/relationships/hyperlink" Target="mailto:info@engelsgb1.ru" TargetMode="External"/><Relationship Id="rId10" Type="http://schemas.openxmlformats.org/officeDocument/2006/relationships/hyperlink" Target="http://msp.roseltorg.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msp.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EE464-31A5-4056-BCB2-C621927772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874</TotalTime>
  <Pages>23</Pages>
  <Words>10872</Words>
  <Characters>61974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239</cp:revision>
  <cp:lastPrinted>2026-08-26T09:24:00Z</cp:lastPrinted>
  <dcterms:created xsi:type="dcterms:W3CDTF">2016-12-13T11:22:00Z</dcterms:created>
  <dcterms:modified xsi:type="dcterms:W3CDTF">2026-08-26T09:52:00Z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ICV">
    <vt:lpwstr>3F8341900ECA4180B0F80B561DA980CF</vt:lpwstr>
  </property>
  <property fmtid="{D5CDD505-2E9C-101B-9397-08002B2CF9AE}" pid="6" name="KSOProductBuildVer">
    <vt:lpwstr>1049-11.2.0.11537</vt:lpwstr>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