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A14E6" w14:textId="77777777" w:rsidR="001A7A62" w:rsidRDefault="001A7A62">
      <w:pPr>
        <w:jc w:val="right"/>
        <w:rPr>
          <w:rFonts w:ascii="Times New Roman" w:hAnsi="Times New Roman"/>
          <w:sz w:val="20"/>
          <w:szCs w:val="20"/>
        </w:rPr>
      </w:pPr>
    </w:p>
    <w:p w14:paraId="6E20B1F0"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7574416" w14:textId="18768B8A" w:rsidR="001A7A62" w:rsidRDefault="00553CD6">
      <w:pPr>
        <w:tabs>
          <w:tab w:val="left" w:pos="6120"/>
        </w:tabs>
        <w:ind w:left="5386"/>
        <w:jc w:val="right"/>
        <w:outlineLvl w:val="1"/>
        <w:rPr>
          <w:rFonts w:ascii="Times New Roman" w:hAnsi="Times New Roman"/>
          <w:bCs/>
          <w:sz w:val="20"/>
          <w:szCs w:val="20"/>
          <w:lang w:eastAsia="ru-RU"/>
        </w:rPr>
      </w:pPr>
      <w:proofErr w:type="spellStart"/>
      <w:r>
        <w:rPr>
          <w:rFonts w:ascii="Times New Roman" w:hAnsi="Times New Roman"/>
          <w:bCs/>
          <w:sz w:val="20"/>
          <w:szCs w:val="20"/>
          <w:lang w:eastAsia="ru-RU"/>
        </w:rPr>
        <w:t>И.о</w:t>
      </w:r>
      <w:proofErr w:type="spellEnd"/>
      <w:r>
        <w:rPr>
          <w:rFonts w:ascii="Times New Roman" w:hAnsi="Times New Roman"/>
          <w:bCs/>
          <w:sz w:val="20"/>
          <w:szCs w:val="20"/>
          <w:lang w:eastAsia="ru-RU"/>
        </w:rPr>
        <w:t>. г</w:t>
      </w:r>
      <w:r w:rsidR="005F3295">
        <w:rPr>
          <w:rFonts w:ascii="Times New Roman" w:hAnsi="Times New Roman"/>
          <w:bCs/>
          <w:sz w:val="20"/>
          <w:szCs w:val="20"/>
          <w:lang w:eastAsia="ru-RU"/>
        </w:rPr>
        <w:t>лавн</w:t>
      </w:r>
      <w:r>
        <w:rPr>
          <w:rFonts w:ascii="Times New Roman" w:hAnsi="Times New Roman"/>
          <w:bCs/>
          <w:sz w:val="20"/>
          <w:szCs w:val="20"/>
          <w:lang w:eastAsia="ru-RU"/>
        </w:rPr>
        <w:t>ого</w:t>
      </w:r>
      <w:r w:rsidR="00CF5AF2">
        <w:rPr>
          <w:rFonts w:ascii="Times New Roman" w:hAnsi="Times New Roman"/>
          <w:bCs/>
          <w:sz w:val="20"/>
          <w:szCs w:val="20"/>
          <w:lang w:eastAsia="ru-RU"/>
        </w:rPr>
        <w:t xml:space="preserve"> </w:t>
      </w:r>
      <w:r w:rsidR="005F3295">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5F3295">
        <w:rPr>
          <w:rFonts w:ascii="Times New Roman" w:hAnsi="Times New Roman"/>
          <w:bCs/>
          <w:sz w:val="20"/>
          <w:szCs w:val="20"/>
          <w:lang w:eastAsia="ru-RU"/>
        </w:rPr>
        <w:t xml:space="preserve">  государственного автономного  учреждения здравоохранения «</w:t>
      </w:r>
      <w:proofErr w:type="spellStart"/>
      <w:r w:rsidR="005F3295">
        <w:rPr>
          <w:rFonts w:ascii="Times New Roman" w:hAnsi="Times New Roman"/>
          <w:bCs/>
          <w:sz w:val="20"/>
          <w:szCs w:val="20"/>
          <w:lang w:eastAsia="ru-RU"/>
        </w:rPr>
        <w:t>Энгельсская</w:t>
      </w:r>
      <w:proofErr w:type="spellEnd"/>
      <w:r w:rsidR="005F3295">
        <w:rPr>
          <w:rFonts w:ascii="Times New Roman" w:hAnsi="Times New Roman"/>
          <w:bCs/>
          <w:sz w:val="20"/>
          <w:szCs w:val="20"/>
          <w:lang w:eastAsia="ru-RU"/>
        </w:rPr>
        <w:t xml:space="preserve"> городская клиническая больница № 1»</w:t>
      </w:r>
    </w:p>
    <w:p w14:paraId="69DC0297" w14:textId="77777777" w:rsidR="001A7A62" w:rsidRDefault="001A7A62">
      <w:pPr>
        <w:tabs>
          <w:tab w:val="left" w:pos="6120"/>
        </w:tabs>
        <w:ind w:left="5386"/>
        <w:jc w:val="right"/>
        <w:outlineLvl w:val="1"/>
        <w:rPr>
          <w:rFonts w:ascii="Times New Roman" w:hAnsi="Times New Roman"/>
          <w:bCs/>
          <w:sz w:val="20"/>
          <w:szCs w:val="20"/>
          <w:lang w:eastAsia="ru-RU"/>
        </w:rPr>
      </w:pPr>
    </w:p>
    <w:p w14:paraId="385C4BC6" w14:textId="09E0CBAE" w:rsidR="001A7A62" w:rsidRDefault="001E7CAD">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w:t>
      </w:r>
      <w:proofErr w:type="spellStart"/>
      <w:r w:rsidR="00553CD6">
        <w:rPr>
          <w:rFonts w:ascii="Times New Roman" w:hAnsi="Times New Roman"/>
          <w:bCs/>
          <w:sz w:val="20"/>
          <w:szCs w:val="20"/>
          <w:lang w:eastAsia="ru-RU"/>
        </w:rPr>
        <w:t>С</w:t>
      </w:r>
      <w:r w:rsidR="00CF5AF2">
        <w:rPr>
          <w:rFonts w:ascii="Times New Roman" w:hAnsi="Times New Roman"/>
          <w:bCs/>
          <w:sz w:val="20"/>
          <w:szCs w:val="20"/>
          <w:lang w:eastAsia="ru-RU"/>
        </w:rPr>
        <w:t>.А.</w:t>
      </w:r>
      <w:r w:rsidR="00553CD6">
        <w:rPr>
          <w:rFonts w:ascii="Times New Roman" w:hAnsi="Times New Roman"/>
          <w:bCs/>
          <w:sz w:val="20"/>
          <w:szCs w:val="20"/>
          <w:lang w:eastAsia="ru-RU"/>
        </w:rPr>
        <w:t>Грязнова</w:t>
      </w:r>
      <w:proofErr w:type="spellEnd"/>
    </w:p>
    <w:p w14:paraId="47D3BA81" w14:textId="77777777" w:rsidR="001A7A62" w:rsidRDefault="005F3295">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20A6BCF5" w14:textId="6C75B885" w:rsidR="001A7A62" w:rsidRDefault="005F3295">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74516F">
        <w:rPr>
          <w:rFonts w:ascii="Times New Roman" w:hAnsi="Times New Roman"/>
          <w:bCs/>
          <w:sz w:val="20"/>
          <w:szCs w:val="20"/>
          <w:lang w:eastAsia="ru-RU"/>
        </w:rPr>
        <w:t>2</w:t>
      </w:r>
      <w:r w:rsidR="00553CD6">
        <w:rPr>
          <w:rFonts w:ascii="Times New Roman" w:hAnsi="Times New Roman"/>
          <w:bCs/>
          <w:sz w:val="20"/>
          <w:szCs w:val="20"/>
          <w:lang w:eastAsia="ru-RU"/>
        </w:rPr>
        <w:t>7 августа</w:t>
      </w:r>
      <w:r w:rsidR="000963F5">
        <w:rPr>
          <w:rFonts w:ascii="Times New Roman" w:hAnsi="Times New Roman"/>
          <w:bCs/>
          <w:sz w:val="20"/>
          <w:szCs w:val="20"/>
          <w:lang w:eastAsia="ru-RU"/>
        </w:rPr>
        <w:t xml:space="preserve"> 202</w:t>
      </w:r>
      <w:r w:rsidR="00CE0B9B">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37ABD188" w14:textId="77777777" w:rsidR="001A7A62" w:rsidRDefault="001A7A62">
      <w:pPr>
        <w:jc w:val="center"/>
        <w:outlineLvl w:val="1"/>
        <w:rPr>
          <w:rFonts w:ascii="Times New Roman" w:hAnsi="Times New Roman"/>
          <w:b/>
          <w:bCs/>
          <w:sz w:val="20"/>
          <w:szCs w:val="20"/>
          <w:lang w:eastAsia="ru-RU"/>
        </w:rPr>
      </w:pPr>
    </w:p>
    <w:p w14:paraId="55920FAB" w14:textId="77777777" w:rsidR="001A7A62" w:rsidRDefault="001A7A62">
      <w:pPr>
        <w:jc w:val="center"/>
        <w:rPr>
          <w:rFonts w:ascii="Times New Roman" w:hAnsi="Times New Roman"/>
          <w:sz w:val="20"/>
          <w:szCs w:val="20"/>
        </w:rPr>
      </w:pPr>
    </w:p>
    <w:p w14:paraId="5F6FF4FA" w14:textId="77777777" w:rsidR="001A7A62" w:rsidRDefault="001A7A62">
      <w:pPr>
        <w:jc w:val="center"/>
        <w:rPr>
          <w:rFonts w:ascii="Times New Roman" w:hAnsi="Times New Roman"/>
          <w:sz w:val="20"/>
          <w:szCs w:val="20"/>
        </w:rPr>
      </w:pPr>
    </w:p>
    <w:p w14:paraId="6515FD33" w14:textId="77777777" w:rsidR="001A7A62" w:rsidRDefault="001A7A62">
      <w:pPr>
        <w:jc w:val="center"/>
        <w:rPr>
          <w:rFonts w:ascii="Times New Roman" w:hAnsi="Times New Roman"/>
          <w:sz w:val="20"/>
          <w:szCs w:val="20"/>
        </w:rPr>
      </w:pPr>
    </w:p>
    <w:p w14:paraId="179F7A53" w14:textId="77777777" w:rsidR="001A7A62" w:rsidRDefault="001A7A62">
      <w:pPr>
        <w:jc w:val="center"/>
        <w:rPr>
          <w:rFonts w:ascii="Times New Roman" w:hAnsi="Times New Roman"/>
          <w:sz w:val="20"/>
          <w:szCs w:val="20"/>
        </w:rPr>
      </w:pPr>
    </w:p>
    <w:p w14:paraId="5C249219" w14:textId="77777777" w:rsidR="001A7A62" w:rsidRDefault="001A7A62">
      <w:pPr>
        <w:jc w:val="center"/>
        <w:rPr>
          <w:rFonts w:ascii="Times New Roman" w:hAnsi="Times New Roman"/>
          <w:sz w:val="20"/>
          <w:szCs w:val="20"/>
        </w:rPr>
      </w:pPr>
    </w:p>
    <w:p w14:paraId="0205C205" w14:textId="77777777" w:rsidR="001A7A62" w:rsidRDefault="001A7A62">
      <w:pPr>
        <w:jc w:val="center"/>
        <w:rPr>
          <w:rFonts w:ascii="Times New Roman" w:hAnsi="Times New Roman"/>
          <w:sz w:val="20"/>
          <w:szCs w:val="20"/>
        </w:rPr>
      </w:pPr>
    </w:p>
    <w:p w14:paraId="31F0F3BD" w14:textId="77777777" w:rsidR="001A7A62" w:rsidRDefault="001A7A62">
      <w:pPr>
        <w:jc w:val="center"/>
        <w:rPr>
          <w:rFonts w:ascii="Times New Roman" w:hAnsi="Times New Roman"/>
          <w:sz w:val="20"/>
          <w:szCs w:val="20"/>
        </w:rPr>
      </w:pPr>
    </w:p>
    <w:p w14:paraId="03C35CCD" w14:textId="77777777" w:rsidR="001A7A62" w:rsidRDefault="001A7A62">
      <w:pPr>
        <w:jc w:val="center"/>
        <w:rPr>
          <w:rFonts w:ascii="Times New Roman" w:hAnsi="Times New Roman"/>
          <w:sz w:val="20"/>
          <w:szCs w:val="20"/>
        </w:rPr>
      </w:pPr>
    </w:p>
    <w:p w14:paraId="78CBE55B" w14:textId="77777777" w:rsidR="001A7A62" w:rsidRDefault="001A7A62">
      <w:pPr>
        <w:jc w:val="center"/>
        <w:rPr>
          <w:rFonts w:ascii="Times New Roman" w:hAnsi="Times New Roman"/>
          <w:sz w:val="20"/>
          <w:szCs w:val="20"/>
        </w:rPr>
      </w:pPr>
    </w:p>
    <w:p w14:paraId="412ADFCD" w14:textId="77777777" w:rsidR="001A7A62" w:rsidRDefault="001A7A62">
      <w:pPr>
        <w:jc w:val="center"/>
        <w:rPr>
          <w:rFonts w:ascii="Times New Roman" w:hAnsi="Times New Roman"/>
          <w:sz w:val="20"/>
          <w:szCs w:val="20"/>
        </w:rPr>
      </w:pPr>
    </w:p>
    <w:p w14:paraId="24D88C2C" w14:textId="77777777"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p>
    <w:p w14:paraId="22863F84" w14:textId="02B4139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Pr="00F84D1A">
        <w:rPr>
          <w:rFonts w:ascii="Times New Roman" w:hAnsi="Times New Roman"/>
          <w:b/>
          <w:bCs/>
          <w:sz w:val="24"/>
          <w:szCs w:val="24"/>
          <w:lang w:eastAsia="ru-RU"/>
        </w:rPr>
        <w:t xml:space="preserve">поставку </w:t>
      </w:r>
      <w:r w:rsidR="00A932D8">
        <w:rPr>
          <w:rFonts w:ascii="Times New Roman" w:hAnsi="Times New Roman"/>
          <w:b/>
          <w:bCs/>
          <w:sz w:val="24"/>
          <w:szCs w:val="24"/>
          <w:lang w:eastAsia="ru-RU"/>
        </w:rPr>
        <w:t xml:space="preserve">изделий медицинского назначения </w:t>
      </w:r>
      <w:r>
        <w:rPr>
          <w:rFonts w:ascii="Times New Roman" w:hAnsi="Times New Roman"/>
          <w:b/>
          <w:bCs/>
          <w:sz w:val="24"/>
          <w:szCs w:val="24"/>
          <w:lang w:eastAsia="ru-RU"/>
        </w:rPr>
        <w:t>для нужд государственного автономного учреждения здравоохранения «</w:t>
      </w:r>
      <w:proofErr w:type="spellStart"/>
      <w:r>
        <w:rPr>
          <w:rFonts w:ascii="Times New Roman" w:hAnsi="Times New Roman"/>
          <w:b/>
          <w:bCs/>
          <w:sz w:val="24"/>
          <w:szCs w:val="24"/>
          <w:lang w:eastAsia="ru-RU"/>
        </w:rPr>
        <w:t>Энгельсская</w:t>
      </w:r>
      <w:proofErr w:type="spellEnd"/>
      <w:r>
        <w:rPr>
          <w:rFonts w:ascii="Times New Roman" w:hAnsi="Times New Roman"/>
          <w:b/>
          <w:bCs/>
          <w:sz w:val="24"/>
          <w:szCs w:val="24"/>
          <w:lang w:eastAsia="ru-RU"/>
        </w:rPr>
        <w:t xml:space="preserve"> городская клиническая больница № 1»</w:t>
      </w:r>
    </w:p>
    <w:p w14:paraId="133F6207" w14:textId="77777777" w:rsidR="001A7A62" w:rsidRDefault="001A7A62">
      <w:pPr>
        <w:jc w:val="center"/>
        <w:outlineLvl w:val="1"/>
        <w:rPr>
          <w:rFonts w:ascii="Times New Roman" w:hAnsi="Times New Roman"/>
          <w:b/>
          <w:bCs/>
          <w:sz w:val="24"/>
          <w:szCs w:val="24"/>
          <w:lang w:eastAsia="ru-RU"/>
        </w:rPr>
      </w:pPr>
    </w:p>
    <w:p w14:paraId="01A06D6E" w14:textId="77777777" w:rsidR="001A7A62" w:rsidRDefault="001A7A62">
      <w:pPr>
        <w:jc w:val="center"/>
        <w:outlineLvl w:val="1"/>
        <w:rPr>
          <w:rFonts w:ascii="Times New Roman" w:hAnsi="Times New Roman"/>
          <w:b/>
          <w:bCs/>
          <w:sz w:val="20"/>
          <w:szCs w:val="20"/>
          <w:lang w:eastAsia="ru-RU"/>
        </w:rPr>
      </w:pPr>
    </w:p>
    <w:p w14:paraId="0292C1FF" w14:textId="77777777" w:rsidR="001A7A62" w:rsidRDefault="001A7A62">
      <w:pPr>
        <w:jc w:val="center"/>
        <w:outlineLvl w:val="1"/>
        <w:rPr>
          <w:rFonts w:ascii="Times New Roman" w:hAnsi="Times New Roman"/>
          <w:b/>
          <w:bCs/>
          <w:sz w:val="20"/>
          <w:szCs w:val="20"/>
          <w:lang w:eastAsia="ru-RU"/>
        </w:rPr>
      </w:pPr>
    </w:p>
    <w:p w14:paraId="53290D7B" w14:textId="77777777" w:rsidR="001A7A62" w:rsidRDefault="001A7A62">
      <w:pPr>
        <w:jc w:val="center"/>
        <w:outlineLvl w:val="1"/>
        <w:rPr>
          <w:rFonts w:ascii="Times New Roman" w:hAnsi="Times New Roman"/>
          <w:b/>
          <w:bCs/>
          <w:sz w:val="20"/>
          <w:szCs w:val="20"/>
          <w:lang w:eastAsia="ru-RU"/>
        </w:rPr>
      </w:pPr>
    </w:p>
    <w:p w14:paraId="68F715B6" w14:textId="77777777" w:rsidR="001A7A62" w:rsidRDefault="001A7A62">
      <w:pPr>
        <w:jc w:val="center"/>
        <w:outlineLvl w:val="1"/>
        <w:rPr>
          <w:rFonts w:ascii="Times New Roman" w:hAnsi="Times New Roman"/>
          <w:b/>
          <w:bCs/>
          <w:sz w:val="20"/>
          <w:szCs w:val="20"/>
          <w:lang w:eastAsia="ru-RU"/>
        </w:rPr>
      </w:pPr>
    </w:p>
    <w:p w14:paraId="6A08D988" w14:textId="77777777" w:rsidR="001A7A62" w:rsidRDefault="001A7A62">
      <w:pPr>
        <w:jc w:val="center"/>
        <w:outlineLvl w:val="1"/>
        <w:rPr>
          <w:rFonts w:ascii="Times New Roman" w:hAnsi="Times New Roman"/>
          <w:b/>
          <w:bCs/>
          <w:sz w:val="20"/>
          <w:szCs w:val="20"/>
          <w:lang w:eastAsia="ru-RU"/>
        </w:rPr>
      </w:pPr>
    </w:p>
    <w:p w14:paraId="708E1E41" w14:textId="77777777" w:rsidR="001A7A62" w:rsidRDefault="001A7A62">
      <w:pPr>
        <w:jc w:val="center"/>
        <w:outlineLvl w:val="1"/>
        <w:rPr>
          <w:rFonts w:ascii="Times New Roman" w:hAnsi="Times New Roman"/>
          <w:b/>
          <w:bCs/>
          <w:sz w:val="20"/>
          <w:szCs w:val="20"/>
          <w:lang w:eastAsia="ru-RU"/>
        </w:rPr>
      </w:pPr>
    </w:p>
    <w:p w14:paraId="172B9A61" w14:textId="77777777" w:rsidR="001A7A62" w:rsidRDefault="001A7A62">
      <w:pPr>
        <w:jc w:val="center"/>
        <w:outlineLvl w:val="1"/>
        <w:rPr>
          <w:rFonts w:ascii="Times New Roman" w:hAnsi="Times New Roman"/>
          <w:b/>
          <w:bCs/>
          <w:sz w:val="20"/>
          <w:szCs w:val="20"/>
          <w:lang w:eastAsia="ru-RU"/>
        </w:rPr>
      </w:pPr>
    </w:p>
    <w:p w14:paraId="7ECE2AF7" w14:textId="77777777" w:rsidR="001A7A62" w:rsidRDefault="001A7A62">
      <w:pPr>
        <w:jc w:val="center"/>
        <w:outlineLvl w:val="1"/>
        <w:rPr>
          <w:rFonts w:ascii="Times New Roman" w:hAnsi="Times New Roman"/>
          <w:b/>
          <w:bCs/>
          <w:sz w:val="20"/>
          <w:szCs w:val="20"/>
          <w:lang w:eastAsia="ru-RU"/>
        </w:rPr>
      </w:pPr>
    </w:p>
    <w:p w14:paraId="46533A9E" w14:textId="77777777" w:rsidR="001A7A62" w:rsidRDefault="001A7A62">
      <w:pPr>
        <w:jc w:val="center"/>
        <w:outlineLvl w:val="1"/>
        <w:rPr>
          <w:rFonts w:ascii="Times New Roman" w:hAnsi="Times New Roman"/>
          <w:b/>
          <w:bCs/>
          <w:sz w:val="20"/>
          <w:szCs w:val="20"/>
          <w:lang w:eastAsia="ru-RU"/>
        </w:rPr>
      </w:pPr>
    </w:p>
    <w:p w14:paraId="01FCA707" w14:textId="77777777" w:rsidR="001A7A62" w:rsidRDefault="001A7A62">
      <w:pPr>
        <w:jc w:val="center"/>
        <w:outlineLvl w:val="1"/>
        <w:rPr>
          <w:rFonts w:ascii="Times New Roman" w:hAnsi="Times New Roman"/>
          <w:b/>
          <w:bCs/>
          <w:sz w:val="20"/>
          <w:szCs w:val="20"/>
          <w:lang w:eastAsia="ru-RU"/>
        </w:rPr>
      </w:pPr>
    </w:p>
    <w:p w14:paraId="54A07309" w14:textId="77777777" w:rsidR="001A7A62" w:rsidRDefault="001A7A62">
      <w:pPr>
        <w:jc w:val="center"/>
        <w:outlineLvl w:val="1"/>
        <w:rPr>
          <w:rFonts w:ascii="Times New Roman" w:hAnsi="Times New Roman"/>
          <w:b/>
          <w:bCs/>
          <w:sz w:val="20"/>
          <w:szCs w:val="20"/>
          <w:lang w:eastAsia="ru-RU"/>
        </w:rPr>
      </w:pPr>
    </w:p>
    <w:p w14:paraId="2A6A02A8" w14:textId="77777777" w:rsidR="001A7A62" w:rsidRDefault="001A7A62">
      <w:pPr>
        <w:jc w:val="center"/>
        <w:outlineLvl w:val="1"/>
        <w:rPr>
          <w:rFonts w:ascii="Times New Roman" w:hAnsi="Times New Roman"/>
          <w:b/>
          <w:bCs/>
          <w:sz w:val="20"/>
          <w:szCs w:val="20"/>
          <w:lang w:eastAsia="ru-RU"/>
        </w:rPr>
      </w:pPr>
    </w:p>
    <w:p w14:paraId="3FF49E1B" w14:textId="77777777" w:rsidR="001A7A62" w:rsidRDefault="001A7A62">
      <w:pPr>
        <w:jc w:val="center"/>
        <w:outlineLvl w:val="1"/>
        <w:rPr>
          <w:rFonts w:ascii="Times New Roman" w:hAnsi="Times New Roman"/>
          <w:b/>
          <w:bCs/>
          <w:sz w:val="20"/>
          <w:szCs w:val="20"/>
          <w:lang w:eastAsia="ru-RU"/>
        </w:rPr>
      </w:pPr>
    </w:p>
    <w:p w14:paraId="266238B1" w14:textId="77777777" w:rsidR="001A7A62" w:rsidRDefault="001A7A62">
      <w:pPr>
        <w:jc w:val="center"/>
        <w:outlineLvl w:val="1"/>
        <w:rPr>
          <w:rFonts w:ascii="Times New Roman" w:hAnsi="Times New Roman"/>
          <w:b/>
          <w:bCs/>
          <w:sz w:val="20"/>
          <w:szCs w:val="20"/>
          <w:lang w:eastAsia="ru-RU"/>
        </w:rPr>
      </w:pPr>
    </w:p>
    <w:p w14:paraId="2125B1B3" w14:textId="77777777" w:rsidR="001A7A62" w:rsidRDefault="001A7A62">
      <w:pPr>
        <w:jc w:val="center"/>
        <w:outlineLvl w:val="1"/>
        <w:rPr>
          <w:rFonts w:ascii="Times New Roman" w:hAnsi="Times New Roman"/>
          <w:b/>
          <w:bCs/>
          <w:sz w:val="20"/>
          <w:szCs w:val="20"/>
          <w:lang w:eastAsia="ru-RU"/>
        </w:rPr>
      </w:pPr>
    </w:p>
    <w:p w14:paraId="3E1ED9DF" w14:textId="77777777" w:rsidR="001A7A62" w:rsidRDefault="001A7A62">
      <w:pPr>
        <w:jc w:val="center"/>
        <w:outlineLvl w:val="1"/>
        <w:rPr>
          <w:rFonts w:ascii="Times New Roman" w:hAnsi="Times New Roman"/>
          <w:b/>
          <w:bCs/>
          <w:sz w:val="20"/>
          <w:szCs w:val="20"/>
          <w:lang w:eastAsia="ru-RU"/>
        </w:rPr>
      </w:pPr>
    </w:p>
    <w:p w14:paraId="4099228B" w14:textId="77777777" w:rsidR="001A7A62" w:rsidRDefault="001A7A62">
      <w:pPr>
        <w:jc w:val="center"/>
        <w:outlineLvl w:val="1"/>
        <w:rPr>
          <w:rFonts w:ascii="Times New Roman" w:hAnsi="Times New Roman"/>
          <w:b/>
          <w:bCs/>
          <w:sz w:val="20"/>
          <w:szCs w:val="20"/>
          <w:lang w:eastAsia="ru-RU"/>
        </w:rPr>
      </w:pPr>
    </w:p>
    <w:p w14:paraId="4DCF02DD" w14:textId="77777777" w:rsidR="001A7A62" w:rsidRDefault="001A7A62">
      <w:pPr>
        <w:jc w:val="center"/>
        <w:outlineLvl w:val="1"/>
        <w:rPr>
          <w:rFonts w:ascii="Times New Roman" w:hAnsi="Times New Roman"/>
          <w:b/>
          <w:bCs/>
          <w:sz w:val="20"/>
          <w:szCs w:val="20"/>
          <w:lang w:eastAsia="ru-RU"/>
        </w:rPr>
      </w:pPr>
    </w:p>
    <w:p w14:paraId="19ADC65C" w14:textId="77777777" w:rsidR="001A7A62" w:rsidRDefault="001A7A62">
      <w:pPr>
        <w:jc w:val="center"/>
        <w:outlineLvl w:val="1"/>
        <w:rPr>
          <w:rFonts w:ascii="Times New Roman" w:hAnsi="Times New Roman"/>
          <w:b/>
          <w:bCs/>
          <w:sz w:val="20"/>
          <w:szCs w:val="20"/>
          <w:lang w:eastAsia="ru-RU"/>
        </w:rPr>
      </w:pPr>
    </w:p>
    <w:p w14:paraId="3A9F6461" w14:textId="77777777" w:rsidR="001A7A62" w:rsidRDefault="001A7A62">
      <w:pPr>
        <w:jc w:val="center"/>
        <w:outlineLvl w:val="1"/>
        <w:rPr>
          <w:rFonts w:ascii="Times New Roman" w:hAnsi="Times New Roman"/>
          <w:b/>
          <w:bCs/>
          <w:sz w:val="20"/>
          <w:szCs w:val="20"/>
          <w:lang w:eastAsia="ru-RU"/>
        </w:rPr>
      </w:pPr>
    </w:p>
    <w:p w14:paraId="0FDAB67B" w14:textId="77777777" w:rsidR="001A7A62" w:rsidRDefault="001A7A62">
      <w:pPr>
        <w:jc w:val="center"/>
        <w:outlineLvl w:val="1"/>
        <w:rPr>
          <w:rFonts w:ascii="Times New Roman" w:hAnsi="Times New Roman"/>
          <w:b/>
          <w:bCs/>
          <w:sz w:val="20"/>
          <w:szCs w:val="20"/>
          <w:lang w:eastAsia="ru-RU"/>
        </w:rPr>
      </w:pPr>
    </w:p>
    <w:p w14:paraId="54974CF9" w14:textId="77777777" w:rsidR="001A7A62" w:rsidRDefault="001A7A62">
      <w:pPr>
        <w:jc w:val="center"/>
        <w:outlineLvl w:val="1"/>
        <w:rPr>
          <w:rFonts w:ascii="Times New Roman" w:hAnsi="Times New Roman"/>
          <w:b/>
          <w:bCs/>
          <w:sz w:val="20"/>
          <w:szCs w:val="20"/>
          <w:lang w:eastAsia="ru-RU"/>
        </w:rPr>
      </w:pPr>
    </w:p>
    <w:p w14:paraId="4B70C074" w14:textId="77777777" w:rsidR="001A7A62" w:rsidRDefault="001A7A62">
      <w:pPr>
        <w:jc w:val="center"/>
        <w:outlineLvl w:val="1"/>
        <w:rPr>
          <w:rFonts w:ascii="Times New Roman" w:hAnsi="Times New Roman"/>
          <w:b/>
          <w:bCs/>
          <w:sz w:val="20"/>
          <w:szCs w:val="20"/>
          <w:lang w:eastAsia="ru-RU"/>
        </w:rPr>
      </w:pPr>
    </w:p>
    <w:p w14:paraId="3F93ED5E" w14:textId="77777777" w:rsidR="001A7A62" w:rsidRDefault="001A7A62">
      <w:pPr>
        <w:jc w:val="center"/>
        <w:outlineLvl w:val="1"/>
        <w:rPr>
          <w:rFonts w:ascii="Times New Roman" w:hAnsi="Times New Roman"/>
          <w:b/>
          <w:bCs/>
          <w:sz w:val="20"/>
          <w:szCs w:val="20"/>
          <w:lang w:eastAsia="ru-RU"/>
        </w:rPr>
      </w:pPr>
    </w:p>
    <w:p w14:paraId="29061713" w14:textId="77777777" w:rsidR="001A7A62" w:rsidRDefault="001A7A62">
      <w:pPr>
        <w:jc w:val="center"/>
        <w:outlineLvl w:val="1"/>
        <w:rPr>
          <w:rFonts w:ascii="Times New Roman" w:hAnsi="Times New Roman"/>
          <w:b/>
          <w:bCs/>
          <w:sz w:val="20"/>
          <w:szCs w:val="20"/>
          <w:lang w:eastAsia="ru-RU"/>
        </w:rPr>
      </w:pPr>
    </w:p>
    <w:p w14:paraId="69B00B44" w14:textId="77777777" w:rsidR="001A7A62" w:rsidRDefault="001A7A62">
      <w:pPr>
        <w:jc w:val="center"/>
        <w:outlineLvl w:val="1"/>
        <w:rPr>
          <w:rFonts w:ascii="Times New Roman" w:hAnsi="Times New Roman"/>
          <w:b/>
          <w:bCs/>
          <w:sz w:val="20"/>
          <w:szCs w:val="20"/>
          <w:lang w:eastAsia="ru-RU"/>
        </w:rPr>
      </w:pPr>
    </w:p>
    <w:p w14:paraId="21AD27F7" w14:textId="77777777" w:rsidR="001A7A62" w:rsidRDefault="001A7A62">
      <w:pPr>
        <w:jc w:val="center"/>
        <w:outlineLvl w:val="1"/>
        <w:rPr>
          <w:rFonts w:ascii="Times New Roman" w:hAnsi="Times New Roman"/>
          <w:b/>
          <w:bCs/>
          <w:sz w:val="20"/>
          <w:szCs w:val="20"/>
          <w:lang w:eastAsia="ru-RU"/>
        </w:rPr>
      </w:pPr>
    </w:p>
    <w:p w14:paraId="0AE2F6AA" w14:textId="77777777" w:rsidR="001A7A62" w:rsidRDefault="001A7A62">
      <w:pPr>
        <w:jc w:val="center"/>
        <w:outlineLvl w:val="1"/>
        <w:rPr>
          <w:rFonts w:ascii="Times New Roman" w:hAnsi="Times New Roman"/>
          <w:b/>
          <w:bCs/>
          <w:sz w:val="20"/>
          <w:szCs w:val="20"/>
          <w:lang w:eastAsia="ru-RU"/>
        </w:rPr>
      </w:pPr>
    </w:p>
    <w:p w14:paraId="401D999F" w14:textId="77777777" w:rsidR="001A7A62" w:rsidRDefault="001A7A62">
      <w:pPr>
        <w:jc w:val="center"/>
        <w:outlineLvl w:val="1"/>
        <w:rPr>
          <w:rFonts w:ascii="Times New Roman" w:hAnsi="Times New Roman"/>
          <w:b/>
          <w:bCs/>
          <w:sz w:val="20"/>
          <w:szCs w:val="20"/>
          <w:lang w:eastAsia="ru-RU"/>
        </w:rPr>
      </w:pPr>
    </w:p>
    <w:p w14:paraId="4A9B35A3" w14:textId="77777777" w:rsidR="001A7A62" w:rsidRDefault="001A7A62">
      <w:pPr>
        <w:jc w:val="center"/>
        <w:outlineLvl w:val="1"/>
        <w:rPr>
          <w:rFonts w:ascii="Times New Roman" w:hAnsi="Times New Roman"/>
          <w:b/>
          <w:bCs/>
          <w:sz w:val="20"/>
          <w:szCs w:val="20"/>
          <w:lang w:eastAsia="ru-RU"/>
        </w:rPr>
      </w:pPr>
    </w:p>
    <w:p w14:paraId="3F6595FE" w14:textId="77777777" w:rsidR="001A7A62" w:rsidRDefault="001A7A62">
      <w:pPr>
        <w:jc w:val="center"/>
        <w:outlineLvl w:val="1"/>
        <w:rPr>
          <w:rFonts w:ascii="Times New Roman" w:hAnsi="Times New Roman"/>
          <w:b/>
          <w:bCs/>
          <w:sz w:val="20"/>
          <w:szCs w:val="20"/>
          <w:lang w:eastAsia="ru-RU"/>
        </w:rPr>
      </w:pPr>
    </w:p>
    <w:p w14:paraId="3737FAB4" w14:textId="77777777" w:rsidR="001A7A62" w:rsidRDefault="001A7A62">
      <w:pPr>
        <w:jc w:val="center"/>
        <w:outlineLvl w:val="1"/>
        <w:rPr>
          <w:rFonts w:ascii="Times New Roman" w:hAnsi="Times New Roman"/>
          <w:b/>
          <w:bCs/>
          <w:sz w:val="20"/>
          <w:szCs w:val="20"/>
          <w:lang w:eastAsia="ru-RU"/>
        </w:rPr>
      </w:pPr>
    </w:p>
    <w:p w14:paraId="7999A587" w14:textId="77777777" w:rsidR="001A7A62" w:rsidRDefault="001A7A62">
      <w:pPr>
        <w:jc w:val="center"/>
        <w:outlineLvl w:val="1"/>
        <w:rPr>
          <w:rFonts w:ascii="Times New Roman" w:hAnsi="Times New Roman"/>
          <w:b/>
          <w:bCs/>
          <w:sz w:val="20"/>
          <w:szCs w:val="20"/>
          <w:lang w:eastAsia="ru-RU"/>
        </w:rPr>
      </w:pPr>
    </w:p>
    <w:p w14:paraId="16701997" w14:textId="77777777" w:rsidR="001A7A62" w:rsidRDefault="001A7A62">
      <w:pPr>
        <w:jc w:val="center"/>
        <w:outlineLvl w:val="1"/>
        <w:rPr>
          <w:rFonts w:ascii="Times New Roman" w:hAnsi="Times New Roman"/>
          <w:b/>
          <w:bCs/>
          <w:sz w:val="20"/>
          <w:szCs w:val="20"/>
          <w:lang w:eastAsia="ru-RU"/>
        </w:rPr>
      </w:pPr>
    </w:p>
    <w:p w14:paraId="65927EE9" w14:textId="77777777" w:rsidR="001A7A62" w:rsidRDefault="001A7A62">
      <w:pPr>
        <w:jc w:val="center"/>
        <w:outlineLvl w:val="1"/>
        <w:rPr>
          <w:rFonts w:ascii="Times New Roman" w:hAnsi="Times New Roman"/>
          <w:b/>
          <w:bCs/>
          <w:sz w:val="20"/>
          <w:szCs w:val="20"/>
          <w:lang w:eastAsia="ru-RU"/>
        </w:rPr>
      </w:pPr>
    </w:p>
    <w:p w14:paraId="401B8E4E" w14:textId="77777777" w:rsidR="001A7A62" w:rsidRDefault="001A7A62">
      <w:pPr>
        <w:jc w:val="center"/>
        <w:outlineLvl w:val="1"/>
        <w:rPr>
          <w:rFonts w:ascii="Times New Roman" w:hAnsi="Times New Roman"/>
          <w:b/>
          <w:bCs/>
          <w:sz w:val="20"/>
          <w:szCs w:val="20"/>
          <w:lang w:eastAsia="ru-RU"/>
        </w:rPr>
      </w:pPr>
    </w:p>
    <w:p w14:paraId="7C2F221F" w14:textId="77777777" w:rsidR="001A7A62" w:rsidRDefault="001A7A62">
      <w:pPr>
        <w:outlineLvl w:val="1"/>
        <w:rPr>
          <w:rFonts w:ascii="Times New Roman" w:hAnsi="Times New Roman"/>
          <w:b/>
          <w:bCs/>
          <w:sz w:val="20"/>
          <w:szCs w:val="20"/>
          <w:lang w:eastAsia="ru-RU"/>
        </w:rPr>
      </w:pPr>
    </w:p>
    <w:p w14:paraId="373CECA8" w14:textId="2AF1DACD"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E0B9B">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74FCA5D" w14:textId="77777777" w:rsidR="001A7A62" w:rsidRDefault="005F3295">
      <w:pPr>
        <w:suppressAutoHyphens w:val="0"/>
        <w:rPr>
          <w:rFonts w:ascii="Times New Roman" w:hAnsi="Times New Roman"/>
          <w:b/>
          <w:bCs/>
          <w:sz w:val="20"/>
          <w:szCs w:val="20"/>
          <w:lang w:eastAsia="ru-RU"/>
        </w:rPr>
      </w:pPr>
      <w:r>
        <w:br w:type="page"/>
      </w:r>
    </w:p>
    <w:p w14:paraId="0B1329C1" w14:textId="77777777" w:rsidR="001A7A62" w:rsidRDefault="001A7A62">
      <w:pPr>
        <w:jc w:val="center"/>
        <w:outlineLvl w:val="1"/>
        <w:rPr>
          <w:rFonts w:ascii="Times New Roman" w:hAnsi="Times New Roman"/>
          <w:b/>
          <w:bCs/>
          <w:sz w:val="20"/>
          <w:szCs w:val="20"/>
          <w:lang w:eastAsia="ru-RU"/>
        </w:rPr>
      </w:pPr>
    </w:p>
    <w:p w14:paraId="79358E07"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6E84F77"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696963C"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0E40A8"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7FD34418"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3316FA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93D871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8741E53"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29BC2CFF"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007C76E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38635AE"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EC61374"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E5084E" w14:textId="77777777" w:rsidR="001A7A62" w:rsidRDefault="005F3295">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7A62" w14:paraId="4F4A6CE5"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1EA11DF"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BC7A52"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66B8" w14:textId="77777777" w:rsidR="001A7A62" w:rsidRDefault="00C10ACF">
            <w:pPr>
              <w:pStyle w:val="a7"/>
              <w:keepNext/>
              <w:suppressAutoHyphens w:val="0"/>
              <w:spacing w:line="240" w:lineRule="exact"/>
            </w:pPr>
            <w:hyperlink r:id="rId8">
              <w:r w:rsidR="00AD6AD9">
                <w:rPr>
                  <w:rStyle w:val="-"/>
                  <w:sz w:val="20"/>
                  <w:szCs w:val="20"/>
                  <w:lang w:val="en-US"/>
                </w:rPr>
                <w:t>https://etp.torgi82.ru</w:t>
              </w:r>
            </w:hyperlink>
          </w:p>
        </w:tc>
      </w:tr>
      <w:tr w:rsidR="001A7A62" w14:paraId="2B1467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540750A"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4D6F765"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05DDB3CA"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546F48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2E206020"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23B36D69"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8C4CC47"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DDAC97"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332ECCF"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1AF6902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35790F11"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043C251"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824750" w14:textId="77777777" w:rsidR="001A7A62" w:rsidRDefault="00C10ACF">
            <w:hyperlink r:id="rId9">
              <w:r w:rsidR="005F3295">
                <w:rPr>
                  <w:rStyle w:val="-"/>
                  <w:sz w:val="20"/>
                  <w:szCs w:val="20"/>
                  <w:lang w:val="en-US"/>
                </w:rPr>
                <w:t>info@engelsgb1.ru</w:t>
              </w:r>
            </w:hyperlink>
          </w:p>
        </w:tc>
      </w:tr>
      <w:tr w:rsidR="001A7A62" w14:paraId="0D873FA2" w14:textId="77777777" w:rsidTr="00203990">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0004B9A1"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521554"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090810"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49596565" w14:textId="77777777" w:rsidTr="00203990">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18A0DA08"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DD936E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1B24A3" w14:textId="0B6D3898" w:rsidR="001A7A62" w:rsidRDefault="005F3295" w:rsidP="008C40B7">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A932D8" w:rsidRPr="00A932D8">
              <w:rPr>
                <w:rFonts w:ascii="Times New Roman" w:hAnsi="Times New Roman"/>
                <w:bCs/>
                <w:sz w:val="20"/>
                <w:szCs w:val="20"/>
                <w:shd w:val="clear" w:color="auto" w:fill="FFFFFF"/>
                <w:lang w:eastAsia="ru-RU"/>
              </w:rPr>
              <w:t>изде</w:t>
            </w:r>
            <w:r w:rsidR="008C40B7">
              <w:rPr>
                <w:rFonts w:ascii="Times New Roman" w:hAnsi="Times New Roman"/>
                <w:bCs/>
                <w:sz w:val="20"/>
                <w:szCs w:val="20"/>
                <w:shd w:val="clear" w:color="auto" w:fill="FFFFFF"/>
                <w:lang w:eastAsia="ru-RU"/>
              </w:rPr>
              <w:t>лий медицинского назначения</w:t>
            </w:r>
            <w:r>
              <w:rPr>
                <w:rFonts w:ascii="Times New Roman" w:hAnsi="Times New Roman"/>
                <w:bCs/>
                <w:sz w:val="20"/>
                <w:szCs w:val="20"/>
                <w:shd w:val="clear" w:color="auto" w:fill="FFFFFF"/>
                <w:lang w:eastAsia="ru-RU"/>
              </w:rPr>
              <w:t>.</w:t>
            </w:r>
          </w:p>
        </w:tc>
      </w:tr>
      <w:tr w:rsidR="001A7A62" w14:paraId="415E600D"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0593A7EA"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C9D75C8"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BC2ED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002B854"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5C979A0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EFDE1EE"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D12EF2"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2C81ED5D"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3366541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B5E86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27C29"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19249836"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0F7BD2A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C4DA159"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EA32D3" w14:textId="219F6CA2" w:rsidR="0074516F" w:rsidRDefault="0074516F" w:rsidP="0074516F">
            <w:pPr>
              <w:pStyle w:val="Standard"/>
              <w:widowControl w:val="0"/>
              <w:shd w:val="clear" w:color="auto" w:fill="FFFFFF"/>
              <w:tabs>
                <w:tab w:val="left" w:pos="5"/>
              </w:tabs>
              <w:ind w:left="5" w:firstLine="540"/>
              <w:jc w:val="both"/>
            </w:pPr>
            <w:r>
              <w:rPr>
                <w:rFonts w:ascii="Times New Roman" w:eastAsia="Calibri" w:hAnsi="Times New Roman"/>
                <w:bCs/>
                <w:iCs/>
                <w:color w:val="000000"/>
                <w:sz w:val="20"/>
                <w:szCs w:val="20"/>
                <w:shd w:val="clear" w:color="auto" w:fill="FFFFFF"/>
                <w:lang w:eastAsia="ar-SA"/>
              </w:rPr>
              <w:t xml:space="preserve">Поставка товара производится с даты заключения договора  </w:t>
            </w:r>
            <w:r w:rsidR="00287DA7">
              <w:rPr>
                <w:rFonts w:ascii="Times New Roman" w:eastAsia="Calibri" w:hAnsi="Times New Roman"/>
                <w:bCs/>
                <w:iCs/>
                <w:color w:val="000000"/>
                <w:sz w:val="20"/>
                <w:szCs w:val="20"/>
                <w:shd w:val="clear" w:color="auto" w:fill="FFFFFF"/>
                <w:lang w:eastAsia="ar-SA"/>
              </w:rPr>
              <w:t>до 20.12.2026 г.</w:t>
            </w:r>
          </w:p>
          <w:p w14:paraId="4E7E7B98"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3CD381BA" w14:textId="77777777" w:rsidR="001A7A62" w:rsidRDefault="001A7A62" w:rsidP="000963F5">
            <w:pPr>
              <w:shd w:val="clear" w:color="auto" w:fill="FFFFFF"/>
              <w:tabs>
                <w:tab w:val="left" w:pos="0"/>
              </w:tabs>
              <w:jc w:val="both"/>
              <w:rPr>
                <w:rStyle w:val="ep"/>
                <w:rFonts w:ascii="Times New Roman" w:eastAsia="Calibri" w:hAnsi="Times New Roman"/>
                <w:bCs/>
                <w:iCs/>
                <w:color w:val="000000"/>
                <w:sz w:val="20"/>
                <w:szCs w:val="20"/>
                <w:lang w:eastAsia="ar-SA"/>
              </w:rPr>
            </w:pPr>
          </w:p>
        </w:tc>
      </w:tr>
      <w:tr w:rsidR="001A7A62" w14:paraId="586B8A46" w14:textId="77777777" w:rsidTr="00203990">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2BF008B7"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28B17B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18B885" w14:textId="685338B4" w:rsidR="001A7A62" w:rsidRPr="00F941E4" w:rsidRDefault="00C10ACF" w:rsidP="000963F5">
            <w:pPr>
              <w:jc w:val="both"/>
              <w:rPr>
                <w:rFonts w:ascii="Times New Roman" w:hAnsi="Times New Roman"/>
                <w:color w:val="000000"/>
                <w:sz w:val="20"/>
                <w:szCs w:val="20"/>
              </w:rPr>
            </w:pPr>
            <w:r w:rsidRPr="00C10ACF">
              <w:rPr>
                <w:rFonts w:ascii="Times New Roman" w:hAnsi="Times New Roman"/>
                <w:color w:val="000000"/>
                <w:sz w:val="20"/>
                <w:szCs w:val="20"/>
              </w:rPr>
              <w:t>249 698 (двести сорок  девять тысяч шестьсот девяносто восемь) рублей 80 коп.</w:t>
            </w:r>
            <w:r w:rsidR="005F3295">
              <w:rPr>
                <w:rFonts w:ascii="Times New Roman" w:hAnsi="Times New Roman"/>
                <w:bCs/>
                <w:color w:val="000000"/>
                <w:sz w:val="20"/>
                <w:szCs w:val="20"/>
              </w:rPr>
              <w:t xml:space="preserve"> (приложение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672C7F9B" w14:textId="77777777" w:rsidTr="00203990">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30A495F8"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51A0C35"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53212C" w14:textId="77777777" w:rsidR="001A7A62" w:rsidRDefault="005F3295">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1A7A62" w14:paraId="14CE209E"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2849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192FF0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4F6B24" w14:textId="77777777" w:rsidR="00BA5ADB" w:rsidRDefault="00BA5ADB" w:rsidP="000A0AA3">
            <w:pPr>
              <w:pStyle w:val="af6"/>
              <w:tabs>
                <w:tab w:val="left" w:pos="-180"/>
              </w:tabs>
              <w:jc w:val="both"/>
            </w:pP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tc>
      </w:tr>
      <w:tr w:rsidR="001A7A62" w14:paraId="2D41A432"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42C60D6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2FC6D7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8FFB07D" w14:textId="77777777" w:rsidR="00900953" w:rsidRDefault="00900953" w:rsidP="00900953">
            <w:pPr>
              <w:pStyle w:val="af6"/>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342291D7" w14:textId="77777777" w:rsidR="001A7A62" w:rsidRDefault="00900953" w:rsidP="00900953">
            <w:pPr>
              <w:pStyle w:val="af6"/>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sidR="005F3295">
              <w:rPr>
                <w:rFonts w:ascii="Times New Roman" w:hAnsi="Times New Roman"/>
                <w:sz w:val="20"/>
                <w:szCs w:val="20"/>
                <w:shd w:val="clear" w:color="auto" w:fill="FFFFFF"/>
              </w:rPr>
              <w:t>.</w:t>
            </w:r>
          </w:p>
        </w:tc>
      </w:tr>
      <w:tr w:rsidR="001A7A62" w14:paraId="4FC83989" w14:textId="77777777" w:rsidTr="00203990">
        <w:trPr>
          <w:trHeight w:val="630"/>
        </w:trPr>
        <w:tc>
          <w:tcPr>
            <w:tcW w:w="781" w:type="dxa"/>
            <w:tcBorders>
              <w:top w:val="single" w:sz="4" w:space="0" w:color="000001"/>
              <w:left w:val="single" w:sz="4" w:space="0" w:color="000001"/>
              <w:bottom w:val="single" w:sz="4" w:space="0" w:color="000001"/>
            </w:tcBorders>
            <w:shd w:val="clear" w:color="auto" w:fill="FFFFFF"/>
          </w:tcPr>
          <w:p w14:paraId="4A44E9C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C877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5AD2DF1"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68655FB5"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542572"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2D56BC"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 xml:space="preserve">к описанию участниками закупки поставляемого товара, который является </w:t>
            </w:r>
            <w:r>
              <w:rPr>
                <w:rFonts w:ascii="Times New Roman" w:eastAsia="Times New Roman" w:hAnsi="Times New Roman"/>
                <w:b/>
                <w:sz w:val="20"/>
                <w:szCs w:val="20"/>
              </w:rPr>
              <w:lastRenderedPageBreak/>
              <w:t>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7E809C0F"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41594C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AFA1B1F"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F32E8"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567A4FD1"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6EFEA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D1658A7"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53E4B9"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A73771A"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D54F12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EB31731"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8D7FFB"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5EA56DA5"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AAD261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F9C288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CBEF3A"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7AF6468"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B6C2A2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F9A2AD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6AE3BB"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47CED81"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EABE41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3359247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D7A25E"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0EB5165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7B043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014DD9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84BF8B"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1DF96DA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427794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9635E1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1CBFDE"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00953">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45C1600A"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4EFAC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79B3E3FD"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53E6550"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61EFAF3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E3F6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3A22BE6A"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31FC356" w14:textId="77777777" w:rsidTr="00900953">
        <w:trPr>
          <w:trHeight w:val="570"/>
        </w:trPr>
        <w:tc>
          <w:tcPr>
            <w:tcW w:w="781" w:type="dxa"/>
            <w:tcBorders>
              <w:top w:val="single" w:sz="4" w:space="0" w:color="000001"/>
              <w:left w:val="single" w:sz="4" w:space="0" w:color="000001"/>
              <w:bottom w:val="single" w:sz="4" w:space="0" w:color="000001"/>
            </w:tcBorders>
            <w:shd w:val="clear" w:color="auto" w:fill="FFFFFF"/>
          </w:tcPr>
          <w:p w14:paraId="4322A2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D35FA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208ABA3"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41AD4144"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EAD984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4B6EB8D"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3) не приостановление деятельности участника закупки в порядке, предусмотренном Кодексом Российской Федерации об </w:t>
            </w:r>
            <w:r>
              <w:rPr>
                <w:rFonts w:ascii="Times New Roman" w:hAnsi="Times New Roman"/>
                <w:sz w:val="20"/>
                <w:szCs w:val="20"/>
              </w:rPr>
              <w:lastRenderedPageBreak/>
              <w:t>административных правонарушениях, на день подачи заявки на участие в закупке;</w:t>
            </w:r>
          </w:p>
          <w:p w14:paraId="0877565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2"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2"/>
            <w:r>
              <w:rPr>
                <w:rFonts w:ascii="Times New Roman" w:hAnsi="Times New Roman"/>
                <w:sz w:val="20"/>
                <w:szCs w:val="20"/>
              </w:rPr>
              <w:t>.</w:t>
            </w:r>
          </w:p>
          <w:p w14:paraId="65372F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13764E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26D3C7"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973550"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7CE5047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78EA4C15"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4F75BAA3"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7285E68A" w14:textId="77777777" w:rsidR="00BA5ADB" w:rsidRDefault="00BA5ADB" w:rsidP="00BA5ADB">
            <w:pPr>
              <w:pStyle w:val="Standard"/>
              <w:widowControl w:val="0"/>
              <w:tabs>
                <w:tab w:val="left" w:pos="426"/>
                <w:tab w:val="left" w:pos="709"/>
              </w:tabs>
              <w:suppressAutoHyphens w:val="0"/>
              <w:jc w:val="both"/>
            </w:pPr>
            <w:r>
              <w:rPr>
                <w:rFonts w:ascii="Times New Roman" w:hAnsi="Times New Roman"/>
                <w:sz w:val="20"/>
                <w:szCs w:val="20"/>
              </w:rPr>
              <w:t>11) наличие регистрационных удостоверений и сертификатов соответствия на каждое изделие медицинского назначения</w:t>
            </w:r>
            <w:r>
              <w:rPr>
                <w:rFonts w:ascii="Times New Roman" w:hAnsi="Times New Roman"/>
                <w:color w:val="000000"/>
                <w:sz w:val="20"/>
                <w:szCs w:val="20"/>
              </w:rPr>
              <w:t xml:space="preserve"> .</w:t>
            </w:r>
          </w:p>
          <w:p w14:paraId="15EA287B" w14:textId="77777777" w:rsidR="001A7A62" w:rsidRDefault="001A7A62">
            <w:pPr>
              <w:tabs>
                <w:tab w:val="left" w:pos="426"/>
                <w:tab w:val="left" w:pos="709"/>
              </w:tabs>
              <w:suppressAutoHyphens w:val="0"/>
              <w:jc w:val="both"/>
              <w:rPr>
                <w:rFonts w:ascii="Times New Roman" w:hAnsi="Times New Roman"/>
                <w:color w:val="000000"/>
                <w:sz w:val="20"/>
                <w:szCs w:val="20"/>
              </w:rPr>
            </w:pPr>
          </w:p>
        </w:tc>
      </w:tr>
      <w:tr w:rsidR="001A7A62" w14:paraId="57F05748" w14:textId="77777777" w:rsidTr="00900953">
        <w:trPr>
          <w:trHeight w:val="20"/>
        </w:trPr>
        <w:tc>
          <w:tcPr>
            <w:tcW w:w="781" w:type="dxa"/>
            <w:tcBorders>
              <w:top w:val="single" w:sz="4" w:space="0" w:color="000001"/>
              <w:left w:val="single" w:sz="4" w:space="0" w:color="000001"/>
              <w:bottom w:val="single" w:sz="4" w:space="0" w:color="00000A"/>
            </w:tcBorders>
            <w:shd w:val="clear" w:color="auto" w:fill="FFFFFF"/>
          </w:tcPr>
          <w:p w14:paraId="04958D1E"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7853675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2AFDA88"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203990">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F5F6528"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9B86987"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2B52A26"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B1EBFE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05B5FC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319C226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4DE1D2B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6B5DA0E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1F1AE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CED12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w:t>
            </w:r>
            <w:r>
              <w:rPr>
                <w:rFonts w:ascii="Times New Roman" w:hAnsi="Times New Roman"/>
                <w:sz w:val="20"/>
                <w:szCs w:val="20"/>
              </w:rPr>
              <w:lastRenderedPageBreak/>
              <w:t>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C3B39E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7288D1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9B953B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5CE764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C9BEB2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49989A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71423B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14E5556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D0A872B" w14:textId="77777777" w:rsidR="001A7A62" w:rsidRDefault="005F3295" w:rsidP="00F84D1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r w:rsidR="00F84D1A">
              <w:rPr>
                <w:rFonts w:ascii="Times New Roman" w:hAnsi="Times New Roman"/>
                <w:sz w:val="20"/>
                <w:szCs w:val="20"/>
              </w:rPr>
              <w:t>копии документов</w:t>
            </w:r>
            <w:r>
              <w:rPr>
                <w:rFonts w:ascii="Times New Roman" w:hAnsi="Times New Roman"/>
                <w:sz w:val="20"/>
                <w:szCs w:val="20"/>
              </w:rPr>
              <w:t>, подтверждающ</w:t>
            </w:r>
            <w:r w:rsidR="00F84D1A">
              <w:rPr>
                <w:rFonts w:ascii="Times New Roman" w:hAnsi="Times New Roman"/>
                <w:sz w:val="20"/>
                <w:szCs w:val="20"/>
              </w:rPr>
              <w:t>их</w:t>
            </w:r>
            <w:r>
              <w:rPr>
                <w:rFonts w:ascii="Times New Roman" w:hAnsi="Times New Roman"/>
                <w:sz w:val="20"/>
                <w:szCs w:val="20"/>
              </w:rPr>
              <w:t xml:space="preserve"> соответствие участник</w:t>
            </w:r>
            <w:r w:rsidR="00F84D1A">
              <w:rPr>
                <w:rFonts w:ascii="Times New Roman" w:hAnsi="Times New Roman"/>
                <w:sz w:val="20"/>
                <w:szCs w:val="20"/>
              </w:rPr>
              <w:t>а</w:t>
            </w:r>
            <w:r>
              <w:rPr>
                <w:rFonts w:ascii="Times New Roman" w:hAnsi="Times New Roman"/>
                <w:sz w:val="20"/>
                <w:szCs w:val="20"/>
              </w:rPr>
              <w:t xml:space="preserve">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0963F5" w14:paraId="40F48E23"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3A515D1E" w14:textId="77777777" w:rsidR="000963F5" w:rsidRDefault="000963F5">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E6E1A51" w14:textId="77777777" w:rsidR="000963F5" w:rsidRDefault="000963F5">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0963F5" w14:paraId="160228BE"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00FDA019" w14:textId="77777777" w:rsidR="000963F5" w:rsidRDefault="000963F5">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CF38838"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BA1DE0">
              <w:rPr>
                <w:rFonts w:ascii="Times New Roman" w:hAnsi="Times New Roman"/>
                <w:sz w:val="20"/>
                <w:shd w:val="clear" w:color="auto" w:fill="FFFFFF"/>
              </w:rPr>
              <w:lastRenderedPageBreak/>
              <w:t>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45BD9B78" w14:textId="77777777" w:rsidR="000963F5" w:rsidRPr="002F1428" w:rsidRDefault="00BA5ADB" w:rsidP="00BA5ADB">
            <w:pPr>
              <w:rPr>
                <w:rFonts w:ascii="Times New Roman" w:hAnsi="Times New Roman"/>
                <w:sz w:val="20"/>
                <w:szCs w:val="20"/>
                <w:shd w:val="clear" w:color="auto" w:fill="FFFFFF"/>
              </w:rPr>
            </w:pPr>
            <w:r>
              <w:rPr>
                <w:sz w:val="20"/>
                <w:shd w:val="clear" w:color="auto" w:fill="FFFFFF"/>
              </w:rPr>
              <w:lastRenderedPageBreak/>
              <w:t>Не установлен</w:t>
            </w:r>
          </w:p>
        </w:tc>
      </w:tr>
      <w:tr w:rsidR="000963F5" w14:paraId="7F7F7B0B" w14:textId="77777777" w:rsidTr="00DC31BA">
        <w:trPr>
          <w:trHeight w:val="2424"/>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BE1D098" w14:textId="77777777" w:rsidR="000963F5" w:rsidRDefault="000963F5">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0C53AD"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0F2E272" w14:textId="40FBE3CE" w:rsidR="00BA5ADB" w:rsidRDefault="005C755B" w:rsidP="00BA5ADB">
            <w:pPr>
              <w:pStyle w:val="Standard"/>
              <w:widowControl w:val="0"/>
              <w:jc w:val="both"/>
            </w:pPr>
            <w:r>
              <w:rPr>
                <w:rFonts w:ascii="Times New Roman" w:hAnsi="Times New Roman"/>
                <w:sz w:val="20"/>
                <w:szCs w:val="20"/>
                <w:shd w:val="clear" w:color="auto" w:fill="FFFFFF"/>
              </w:rPr>
              <w:t>1.</w:t>
            </w:r>
            <w:r w:rsidR="00BA5ADB">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sidR="00BA5ADB">
              <w:rPr>
                <w:rFonts w:ascii="Times New Roman" w:hAnsi="Times New Roman"/>
                <w:color w:val="000000"/>
                <w:sz w:val="20"/>
                <w:szCs w:val="26"/>
              </w:rPr>
              <w:t xml:space="preserve">техническом задании (приложение №1 к  </w:t>
            </w:r>
            <w:r w:rsidR="00BA5ADB">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sidR="00BA5ADB">
              <w:rPr>
                <w:rFonts w:ascii="Times New Roman" w:hAnsi="Times New Roman"/>
                <w:sz w:val="20"/>
                <w:szCs w:val="26"/>
                <w:lang w:eastAsia="ar-SA"/>
              </w:rPr>
              <w:t>)</w:t>
            </w:r>
            <w:r w:rsidR="00BA5ADB">
              <w:rPr>
                <w:rFonts w:ascii="Times New Roman" w:hAnsi="Times New Roman"/>
                <w:sz w:val="20"/>
                <w:szCs w:val="20"/>
                <w:shd w:val="clear" w:color="auto" w:fill="FFFFFF"/>
              </w:rPr>
              <w:t>являющегося предметом закупки установлено:</w:t>
            </w:r>
          </w:p>
          <w:p w14:paraId="60E61E02" w14:textId="77777777" w:rsidR="00BA5ADB" w:rsidRDefault="00BA5ADB" w:rsidP="00BA5ADB">
            <w:pPr>
              <w:pStyle w:val="Standard"/>
              <w:widowControl w:val="0"/>
              <w:jc w:val="both"/>
              <w:rPr>
                <w:shd w:val="clear" w:color="auto" w:fill="FFFFFF"/>
              </w:rPr>
            </w:pPr>
            <w:r>
              <w:rPr>
                <w:rFonts w:ascii="Times New Roman" w:hAnsi="Times New Roman"/>
                <w:sz w:val="20"/>
                <w:szCs w:val="20"/>
                <w:shd w:val="clear" w:color="auto" w:fill="FFFFFF"/>
              </w:rPr>
              <w:t xml:space="preserve">- </w:t>
            </w:r>
            <w:r>
              <w:rPr>
                <w:rFonts w:ascii="Times New Roman" w:hAnsi="Times New Roman"/>
                <w:b/>
                <w:bCs/>
                <w:sz w:val="20"/>
                <w:szCs w:val="20"/>
                <w:shd w:val="clear" w:color="auto" w:fill="FFFFFF"/>
              </w:rPr>
              <w:t>ограничение</w:t>
            </w:r>
            <w:r>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71A1075" w14:textId="77777777" w:rsidR="00BA5ADB" w:rsidRDefault="00BA5ADB" w:rsidP="00BA5ADB">
            <w:pPr>
              <w:pStyle w:val="Standard"/>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2. При осуществлении закупки товара не допускается:</w:t>
            </w:r>
          </w:p>
          <w:p w14:paraId="3DF661A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00BFA3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9AFC6F1" w14:textId="77777777" w:rsidR="000963F5" w:rsidRDefault="000963F5" w:rsidP="000963F5">
            <w:pPr>
              <w:widowControl w:val="0"/>
              <w:jc w:val="both"/>
              <w:rPr>
                <w:rFonts w:ascii="Times New Roman" w:hAnsi="Times New Roman"/>
                <w:sz w:val="20"/>
                <w:szCs w:val="20"/>
                <w:shd w:val="clear" w:color="auto" w:fill="FFFFFF"/>
              </w:rPr>
            </w:pPr>
          </w:p>
          <w:p w14:paraId="276FE0BF" w14:textId="77777777" w:rsidR="005C755B" w:rsidRPr="00890395" w:rsidRDefault="005C755B" w:rsidP="005C755B">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0A0DC706" w14:textId="77777777" w:rsidR="005C755B" w:rsidRPr="00890395" w:rsidRDefault="005C755B" w:rsidP="005C755B">
            <w:pPr>
              <w:rPr>
                <w:rFonts w:ascii="Times New Roman" w:hAnsi="Times New Roman"/>
                <w:sz w:val="20"/>
                <w:szCs w:val="20"/>
                <w:shd w:val="clear" w:color="auto" w:fill="FFFFFF"/>
              </w:rPr>
            </w:pPr>
          </w:p>
          <w:p w14:paraId="5689CCB7" w14:textId="3F2997C2" w:rsidR="005C755B" w:rsidRPr="00CE149D" w:rsidRDefault="005C755B" w:rsidP="000963F5">
            <w:pPr>
              <w:widowControl w:val="0"/>
              <w:jc w:val="both"/>
              <w:rPr>
                <w:rFonts w:ascii="Times New Roman" w:hAnsi="Times New Roman"/>
                <w:sz w:val="20"/>
                <w:szCs w:val="20"/>
                <w:shd w:val="clear" w:color="auto" w:fill="FFFFFF"/>
              </w:rPr>
            </w:pPr>
          </w:p>
        </w:tc>
      </w:tr>
      <w:tr w:rsidR="000963F5" w14:paraId="2678316A"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8A04AC8" w14:textId="77777777" w:rsidR="000963F5" w:rsidRDefault="000963F5">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861C92E" w14:textId="77777777" w:rsidR="000963F5" w:rsidRDefault="000963F5" w:rsidP="000963F5">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6F9A1D" w14:textId="77777777" w:rsidR="000963F5" w:rsidRDefault="000963F5" w:rsidP="00DC31BA">
            <w:pPr>
              <w:pStyle w:val="pj"/>
              <w:shd w:val="clear" w:color="auto" w:fill="FFFFFF"/>
              <w:spacing w:after="0"/>
              <w:jc w:val="both"/>
              <w:textAlignment w:val="baseline"/>
            </w:pPr>
            <w:r>
              <w:rPr>
                <w:sz w:val="20"/>
                <w:shd w:val="clear" w:color="auto" w:fill="FFFFFF"/>
              </w:rPr>
              <w:t>Не установлено</w:t>
            </w:r>
          </w:p>
        </w:tc>
      </w:tr>
      <w:tr w:rsidR="001A7A62" w14:paraId="1AE21EF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C0C721E"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3482D519"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1A35DEA6"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FAB537C"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0AAE72F9"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7D73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4C1120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DDE828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7C42F81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033A1C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7D1537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47ABFD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41F42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E4316F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ED5391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4FBA05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441F40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о лице, которому предоставлено право заключить договор от имени лиц, участвующих на стороне одного участника закупки;</w:t>
            </w:r>
          </w:p>
          <w:p w14:paraId="613C928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BCD3B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B6C9E6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105DA6A"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2A08620"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3463737"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900953">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47C11EA8"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6C1FF87" w14:textId="77777777" w:rsidR="001A7A62" w:rsidRDefault="001A7A62">
            <w:pPr>
              <w:jc w:val="both"/>
              <w:rPr>
                <w:rFonts w:ascii="Times New Roman" w:hAnsi="Times New Roman"/>
                <w:sz w:val="20"/>
                <w:szCs w:val="20"/>
                <w:highlight w:val="white"/>
              </w:rPr>
            </w:pPr>
          </w:p>
          <w:p w14:paraId="6B74B87B"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77D629BC"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6E0C1698"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60CBA473"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7F70CAE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25242AA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7785078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457ED5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2DCFB6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4976EE3"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1085BFC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61AE9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017A7E1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534379A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5E9E612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7D01A23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2B895F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3E5DB59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2C0C36AD"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B9A560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0C93D5CA"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FCA78A3"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5830B09"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4B41FE" w14:textId="77777777" w:rsidR="001A7A62" w:rsidRDefault="005F3295">
            <w:pPr>
              <w:pStyle w:val="a7"/>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Pr>
                <w:rFonts w:ascii="Times New Roman" w:hAnsi="Times New Roman"/>
                <w:color w:val="000000"/>
                <w:sz w:val="20"/>
                <w:szCs w:val="20"/>
                <w:shd w:val="clear" w:color="auto" w:fill="FFFFFF"/>
                <w:lang w:eastAsia="ru-RU"/>
              </w:rPr>
              <w:t xml:space="preserve"> 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152F926E" w14:textId="77777777" w:rsidR="001A7A62" w:rsidRDefault="005F3295">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D1141AD" w14:textId="530A34BB" w:rsidR="00AD6AD9" w:rsidRPr="008A134C" w:rsidRDefault="00AD6AD9" w:rsidP="00AD6AD9">
            <w:pPr>
              <w:pStyle w:val="a7"/>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58649D">
              <w:rPr>
                <w:rFonts w:ascii="Times New Roman" w:eastAsia="Lucida Sans Unicode" w:hAnsi="Times New Roman"/>
                <w:sz w:val="20"/>
                <w:szCs w:val="20"/>
                <w:shd w:val="clear" w:color="auto" w:fill="FFFFFF"/>
              </w:rPr>
              <w:t>28</w:t>
            </w:r>
            <w:r w:rsidRPr="008A134C">
              <w:rPr>
                <w:rFonts w:ascii="Times New Roman" w:eastAsia="Lucida Sans Unicode" w:hAnsi="Times New Roman"/>
                <w:sz w:val="20"/>
                <w:szCs w:val="20"/>
                <w:shd w:val="clear" w:color="auto" w:fill="FFFFFF"/>
              </w:rPr>
              <w:t>.</w:t>
            </w:r>
            <w:r w:rsidR="00663C7F" w:rsidRPr="00663C7F">
              <w:rPr>
                <w:rFonts w:ascii="Times New Roman" w:eastAsia="Lucida Sans Unicode" w:hAnsi="Times New Roman"/>
                <w:sz w:val="20"/>
                <w:szCs w:val="20"/>
                <w:shd w:val="clear" w:color="auto" w:fill="FFFFFF"/>
              </w:rPr>
              <w:t>0</w:t>
            </w:r>
            <w:r w:rsidR="0058649D">
              <w:rPr>
                <w:rFonts w:ascii="Times New Roman" w:eastAsia="Lucida Sans Unicode" w:hAnsi="Times New Roman"/>
                <w:sz w:val="20"/>
                <w:szCs w:val="20"/>
                <w:shd w:val="clear" w:color="auto" w:fill="FFFFFF"/>
              </w:rPr>
              <w:t>8</w:t>
            </w:r>
            <w:r w:rsidRPr="008A134C">
              <w:rPr>
                <w:rFonts w:ascii="Times New Roman" w:eastAsia="Lucida Sans Unicode" w:hAnsi="Times New Roman"/>
                <w:sz w:val="20"/>
                <w:szCs w:val="20"/>
                <w:shd w:val="clear" w:color="auto" w:fill="FFFFFF"/>
              </w:rPr>
              <w:t>.202</w:t>
            </w:r>
            <w:r w:rsidR="00663C7F" w:rsidRPr="00663C7F">
              <w:rPr>
                <w:rFonts w:ascii="Times New Roman" w:eastAsia="Lucida Sans Unicode" w:hAnsi="Times New Roman"/>
                <w:sz w:val="20"/>
                <w:szCs w:val="20"/>
                <w:shd w:val="clear" w:color="auto" w:fill="FFFFFF"/>
              </w:rPr>
              <w:t>6</w:t>
            </w:r>
            <w:r w:rsidRPr="008A134C">
              <w:rPr>
                <w:rFonts w:ascii="Times New Roman" w:eastAsia="Lucida Sans Unicode" w:hAnsi="Times New Roman"/>
                <w:sz w:val="20"/>
                <w:szCs w:val="20"/>
                <w:shd w:val="clear" w:color="auto" w:fill="FFFFFF"/>
              </w:rPr>
              <w:t xml:space="preserve">   09:00 (МСК+1)</w:t>
            </w:r>
          </w:p>
          <w:p w14:paraId="7A118121" w14:textId="4E81DA66" w:rsidR="001A7A62" w:rsidRDefault="00AD6AD9" w:rsidP="00AD6AD9">
            <w:pPr>
              <w:pStyle w:val="a7"/>
              <w:spacing w:line="240" w:lineRule="exact"/>
              <w:rPr>
                <w:rFonts w:ascii="Times New Roman" w:eastAsia="Lucida Sans Unicode" w:hAnsi="Times New Roman"/>
                <w:color w:val="000000"/>
                <w:sz w:val="20"/>
                <w:szCs w:val="20"/>
                <w:highlight w:val="white"/>
                <w:lang w:eastAsia="ru-RU"/>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r w:rsidR="00611305" w:rsidRPr="00611305">
              <w:rPr>
                <w:rFonts w:ascii="Times New Roman" w:eastAsia="Lucida Sans Unicode" w:hAnsi="Times New Roman"/>
                <w:color w:val="000000"/>
                <w:sz w:val="20"/>
                <w:szCs w:val="20"/>
                <w:shd w:val="clear" w:color="auto" w:fill="FFFFFF"/>
                <w:lang w:eastAsia="ru-RU"/>
              </w:rPr>
              <w:t>0</w:t>
            </w:r>
            <w:r w:rsidR="0072799E">
              <w:rPr>
                <w:rFonts w:ascii="Times New Roman" w:eastAsia="Lucida Sans Unicode" w:hAnsi="Times New Roman"/>
                <w:color w:val="000000"/>
                <w:sz w:val="20"/>
                <w:szCs w:val="20"/>
                <w:shd w:val="clear" w:color="auto" w:fill="FFFFFF"/>
                <w:lang w:eastAsia="ru-RU"/>
              </w:rPr>
              <w:t>7</w:t>
            </w:r>
            <w:r w:rsidRPr="008A134C">
              <w:rPr>
                <w:rFonts w:ascii="Times New Roman" w:eastAsia="Lucida Sans Unicode" w:hAnsi="Times New Roman"/>
                <w:color w:val="000000"/>
                <w:sz w:val="20"/>
                <w:szCs w:val="20"/>
                <w:shd w:val="clear" w:color="auto" w:fill="FFFFFF"/>
                <w:lang w:eastAsia="ru-RU"/>
              </w:rPr>
              <w:t>.</w:t>
            </w:r>
            <w:r w:rsidR="00663C7F" w:rsidRPr="005C755B">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Pr="008A134C">
              <w:rPr>
                <w:rFonts w:ascii="Times New Roman" w:eastAsia="Lucida Sans Unicode" w:hAnsi="Times New Roman"/>
                <w:color w:val="000000"/>
                <w:sz w:val="20"/>
                <w:szCs w:val="20"/>
                <w:shd w:val="clear" w:color="auto" w:fill="FFFFFF"/>
                <w:lang w:eastAsia="ru-RU"/>
              </w:rPr>
              <w:t>.202</w:t>
            </w:r>
            <w:r w:rsidR="00663C7F" w:rsidRPr="005C755B">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09:00 (МСК+1)</w:t>
            </w:r>
          </w:p>
        </w:tc>
      </w:tr>
      <w:tr w:rsidR="001A7A62" w14:paraId="3E938560"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E7D512B"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89FAD9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D38B4B" w14:textId="77777777" w:rsidR="001A7A62" w:rsidRDefault="005F3295">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7C892DF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C70988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6976488"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F87CD0" w14:textId="77777777" w:rsidR="001A7A62" w:rsidRDefault="005F3295">
            <w:pPr>
              <w:rPr>
                <w:rFonts w:ascii="Times New Roman" w:hAnsi="Times New Roman"/>
                <w:sz w:val="20"/>
                <w:szCs w:val="20"/>
              </w:rPr>
            </w:pPr>
            <w:r>
              <w:rPr>
                <w:rFonts w:ascii="Times New Roman" w:hAnsi="Times New Roman"/>
                <w:sz w:val="20"/>
                <w:szCs w:val="20"/>
              </w:rPr>
              <w:t xml:space="preserve">413116,1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2FD91560" w14:textId="4C64A3D1" w:rsidR="00AD6AD9" w:rsidRPr="00AD6AD9" w:rsidRDefault="00AD6AD9" w:rsidP="00AD6AD9">
            <w:pPr>
              <w:rPr>
                <w:rFonts w:ascii="Times New Roman" w:hAnsi="Times New Roman"/>
                <w:sz w:val="20"/>
                <w:szCs w:val="20"/>
              </w:rPr>
            </w:pPr>
            <w:r w:rsidRPr="00AD6AD9">
              <w:rPr>
                <w:rFonts w:ascii="Times New Roman" w:hAnsi="Times New Roman"/>
                <w:sz w:val="20"/>
                <w:szCs w:val="20"/>
              </w:rPr>
              <w:t xml:space="preserve">Дата рассмотрения заявок: </w:t>
            </w:r>
            <w:r w:rsidR="00611305" w:rsidRPr="00611305">
              <w:rPr>
                <w:rFonts w:ascii="Times New Roman" w:hAnsi="Times New Roman"/>
                <w:sz w:val="20"/>
                <w:szCs w:val="20"/>
              </w:rPr>
              <w:t>0</w:t>
            </w:r>
            <w:r w:rsidR="0072799E">
              <w:rPr>
                <w:rFonts w:ascii="Times New Roman" w:hAnsi="Times New Roman"/>
                <w:sz w:val="20"/>
                <w:szCs w:val="20"/>
              </w:rPr>
              <w:t>7</w:t>
            </w:r>
            <w:r w:rsidR="00663C7F" w:rsidRPr="008A134C">
              <w:rPr>
                <w:rFonts w:ascii="Times New Roman" w:eastAsia="Lucida Sans Unicode" w:hAnsi="Times New Roman"/>
                <w:color w:val="000000"/>
                <w:sz w:val="20"/>
                <w:szCs w:val="20"/>
                <w:shd w:val="clear" w:color="auto" w:fill="FFFFFF"/>
                <w:lang w:eastAsia="ru-RU"/>
              </w:rPr>
              <w:t>.</w:t>
            </w:r>
            <w:r w:rsidR="00663C7F" w:rsidRPr="00663C7F">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00C10ACF">
              <w:rPr>
                <w:rFonts w:ascii="Times New Roman" w:eastAsia="Lucida Sans Unicode" w:hAnsi="Times New Roman"/>
                <w:sz w:val="20"/>
                <w:szCs w:val="20"/>
                <w:shd w:val="clear" w:color="auto" w:fill="FFFFFF"/>
              </w:rPr>
              <w:t>09</w:t>
            </w:r>
            <w:r w:rsidRPr="00AD6AD9">
              <w:rPr>
                <w:rFonts w:ascii="Times New Roman" w:hAnsi="Times New Roman"/>
                <w:sz w:val="20"/>
                <w:szCs w:val="20"/>
              </w:rPr>
              <w:t>:30 (МСК+1)</w:t>
            </w:r>
          </w:p>
          <w:p w14:paraId="3615C73D" w14:textId="6C3DB305" w:rsidR="001A7A62" w:rsidRDefault="00AD6AD9" w:rsidP="00AD6AD9">
            <w:pPr>
              <w:rPr>
                <w:rFonts w:ascii="Times New Roman" w:eastAsia="Lucida Sans Unicode" w:hAnsi="Times New Roman"/>
                <w:sz w:val="20"/>
                <w:szCs w:val="20"/>
              </w:rPr>
            </w:pPr>
            <w:r w:rsidRPr="00AD6AD9">
              <w:rPr>
                <w:rFonts w:ascii="Times New Roman" w:hAnsi="Times New Roman"/>
                <w:sz w:val="20"/>
                <w:szCs w:val="20"/>
              </w:rPr>
              <w:t xml:space="preserve">Дата начала подведения итогов: </w:t>
            </w:r>
            <w:r w:rsidR="00611305" w:rsidRPr="00611305">
              <w:rPr>
                <w:rFonts w:ascii="Times New Roman" w:hAnsi="Times New Roman"/>
                <w:sz w:val="20"/>
                <w:szCs w:val="20"/>
              </w:rPr>
              <w:t>0</w:t>
            </w:r>
            <w:r w:rsidR="0072799E">
              <w:rPr>
                <w:rFonts w:ascii="Times New Roman" w:hAnsi="Times New Roman"/>
                <w:sz w:val="20"/>
                <w:szCs w:val="20"/>
              </w:rPr>
              <w:t>7</w:t>
            </w:r>
            <w:r w:rsidR="00663C7F" w:rsidRPr="008A134C">
              <w:rPr>
                <w:rFonts w:ascii="Times New Roman" w:eastAsia="Lucida Sans Unicode" w:hAnsi="Times New Roman"/>
                <w:color w:val="000000"/>
                <w:sz w:val="20"/>
                <w:szCs w:val="20"/>
                <w:shd w:val="clear" w:color="auto" w:fill="FFFFFF"/>
                <w:lang w:eastAsia="ru-RU"/>
              </w:rPr>
              <w:t>.</w:t>
            </w:r>
            <w:r w:rsidR="00663C7F" w:rsidRPr="00663C7F">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Pr="00AD6AD9">
              <w:rPr>
                <w:rFonts w:ascii="Times New Roman" w:hAnsi="Times New Roman"/>
                <w:sz w:val="20"/>
                <w:szCs w:val="20"/>
              </w:rPr>
              <w:t>1</w:t>
            </w:r>
            <w:r w:rsidR="00C10ACF">
              <w:rPr>
                <w:rFonts w:ascii="Times New Roman" w:hAnsi="Times New Roman"/>
                <w:sz w:val="20"/>
                <w:szCs w:val="20"/>
              </w:rPr>
              <w:t>0</w:t>
            </w:r>
            <w:r w:rsidRPr="00AD6AD9">
              <w:rPr>
                <w:rFonts w:ascii="Times New Roman" w:hAnsi="Times New Roman"/>
                <w:sz w:val="20"/>
                <w:szCs w:val="20"/>
              </w:rPr>
              <w:t>:00 (МСК+1)</w:t>
            </w:r>
          </w:p>
        </w:tc>
      </w:tr>
      <w:tr w:rsidR="001A7A62" w14:paraId="28A29AD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B4A55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388B6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A496F47" w14:textId="77777777" w:rsidR="001A7A62" w:rsidRDefault="005F3295">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3E3E9D62" w14:textId="77777777" w:rsidR="001A7A62" w:rsidRDefault="005F3295">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032880FD" w14:textId="12088EA8" w:rsidR="00AD6AD9" w:rsidRPr="00663C7F" w:rsidRDefault="00AD6AD9" w:rsidP="00AD6AD9">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58649D">
              <w:rPr>
                <w:rFonts w:ascii="Times New Roman" w:hAnsi="Times New Roman"/>
                <w:color w:val="000000"/>
                <w:sz w:val="20"/>
                <w:szCs w:val="20"/>
                <w:shd w:val="clear" w:color="auto" w:fill="FFFFFF"/>
                <w:lang w:eastAsia="ru-RU"/>
              </w:rPr>
              <w:t>28</w:t>
            </w:r>
            <w:r w:rsidRPr="008A134C">
              <w:rPr>
                <w:rFonts w:ascii="Times New Roman" w:hAnsi="Times New Roman"/>
                <w:color w:val="000000"/>
                <w:sz w:val="20"/>
                <w:szCs w:val="20"/>
                <w:shd w:val="clear" w:color="auto" w:fill="FFFFFF"/>
                <w:lang w:eastAsia="ru-RU"/>
              </w:rPr>
              <w:t>.</w:t>
            </w:r>
            <w:r w:rsidR="00663C7F">
              <w:rPr>
                <w:rFonts w:ascii="Times New Roman" w:hAnsi="Times New Roman"/>
                <w:color w:val="000000"/>
                <w:sz w:val="20"/>
                <w:szCs w:val="20"/>
                <w:shd w:val="clear" w:color="auto" w:fill="FFFFFF"/>
                <w:lang w:eastAsia="ru-RU"/>
              </w:rPr>
              <w:t>0</w:t>
            </w:r>
            <w:r w:rsidR="0058649D">
              <w:rPr>
                <w:rFonts w:ascii="Times New Roman" w:hAnsi="Times New Roman"/>
                <w:color w:val="000000"/>
                <w:sz w:val="20"/>
                <w:szCs w:val="20"/>
                <w:shd w:val="clear" w:color="auto" w:fill="FFFFFF"/>
                <w:lang w:eastAsia="ru-RU"/>
              </w:rPr>
              <w:t>8</w:t>
            </w:r>
            <w:r w:rsidRPr="008A134C">
              <w:rPr>
                <w:rFonts w:ascii="Times New Roman" w:hAnsi="Times New Roman"/>
                <w:color w:val="000000"/>
                <w:sz w:val="20"/>
                <w:szCs w:val="20"/>
                <w:shd w:val="clear" w:color="auto" w:fill="FFFFFF"/>
                <w:lang w:eastAsia="ru-RU"/>
              </w:rPr>
              <w:t>.2025 года</w:t>
            </w:r>
          </w:p>
          <w:p w14:paraId="43E908DB" w14:textId="0EBD8CCF" w:rsidR="00AD6AD9" w:rsidRPr="008A134C" w:rsidRDefault="00AD6AD9" w:rsidP="00AD6AD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58649D">
              <w:rPr>
                <w:rFonts w:ascii="Times New Roman" w:hAnsi="Times New Roman"/>
                <w:color w:val="000000"/>
                <w:sz w:val="20"/>
                <w:szCs w:val="20"/>
                <w:shd w:val="clear" w:color="auto" w:fill="FFFFFF"/>
                <w:lang w:eastAsia="ru-RU"/>
              </w:rPr>
              <w:t>0</w:t>
            </w:r>
            <w:r w:rsidR="0072799E">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w:t>
            </w:r>
            <w:r w:rsidR="00663C7F" w:rsidRPr="00663C7F">
              <w:rPr>
                <w:rFonts w:ascii="Times New Roman" w:hAnsi="Times New Roman"/>
                <w:color w:val="000000"/>
                <w:sz w:val="20"/>
                <w:szCs w:val="20"/>
                <w:shd w:val="clear" w:color="auto" w:fill="FFFFFF"/>
                <w:lang w:eastAsia="ru-RU"/>
              </w:rPr>
              <w:t>0</w:t>
            </w:r>
            <w:r w:rsidR="0058649D">
              <w:rPr>
                <w:rFonts w:ascii="Times New Roman" w:hAnsi="Times New Roman"/>
                <w:color w:val="000000"/>
                <w:sz w:val="20"/>
                <w:szCs w:val="20"/>
                <w:shd w:val="clear" w:color="auto" w:fill="FFFFFF"/>
                <w:lang w:eastAsia="ru-RU"/>
              </w:rPr>
              <w:t>9</w:t>
            </w:r>
            <w:r w:rsidRPr="008A134C">
              <w:rPr>
                <w:rFonts w:ascii="Times New Roman" w:hAnsi="Times New Roman"/>
                <w:color w:val="000000"/>
                <w:sz w:val="20"/>
                <w:szCs w:val="20"/>
                <w:shd w:val="clear" w:color="auto" w:fill="FFFFFF"/>
                <w:lang w:eastAsia="ru-RU"/>
              </w:rPr>
              <w:t>.202</w:t>
            </w:r>
            <w:r w:rsidR="00663C7F" w:rsidRPr="00663C7F">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5E059413" w14:textId="3049E411" w:rsidR="00AD6AD9" w:rsidRPr="008A134C" w:rsidRDefault="00AD6AD9" w:rsidP="00AD6AD9">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72799E">
              <w:rPr>
                <w:rFonts w:ascii="Times New Roman" w:hAnsi="Times New Roman"/>
                <w:sz w:val="20"/>
                <w:szCs w:val="20"/>
                <w:lang w:eastAsia="ru-RU"/>
              </w:rPr>
              <w:t>0</w:t>
            </w:r>
            <w:r w:rsidR="0058649D">
              <w:rPr>
                <w:rFonts w:ascii="Times New Roman" w:hAnsi="Times New Roman"/>
                <w:sz w:val="20"/>
                <w:szCs w:val="20"/>
                <w:lang w:eastAsia="ru-RU"/>
              </w:rPr>
              <w:t>1</w:t>
            </w:r>
            <w:r w:rsidRPr="008A134C">
              <w:rPr>
                <w:rFonts w:ascii="Times New Roman" w:hAnsi="Times New Roman"/>
                <w:sz w:val="20"/>
                <w:szCs w:val="20"/>
                <w:lang w:eastAsia="ru-RU"/>
              </w:rPr>
              <w:t>.</w:t>
            </w:r>
            <w:r w:rsidR="00663C7F" w:rsidRPr="00663C7F">
              <w:rPr>
                <w:rFonts w:ascii="Times New Roman" w:hAnsi="Times New Roman"/>
                <w:sz w:val="20"/>
                <w:szCs w:val="20"/>
                <w:lang w:eastAsia="ru-RU"/>
              </w:rPr>
              <w:t>0</w:t>
            </w:r>
            <w:r w:rsidR="0072799E">
              <w:rPr>
                <w:rFonts w:ascii="Times New Roman" w:hAnsi="Times New Roman"/>
                <w:sz w:val="20"/>
                <w:szCs w:val="20"/>
                <w:lang w:eastAsia="ru-RU"/>
              </w:rPr>
              <w:t>9</w:t>
            </w:r>
            <w:r w:rsidRPr="008A134C">
              <w:rPr>
                <w:rFonts w:ascii="Times New Roman" w:hAnsi="Times New Roman"/>
                <w:sz w:val="20"/>
                <w:szCs w:val="20"/>
                <w:lang w:eastAsia="ru-RU"/>
              </w:rPr>
              <w:t>.202</w:t>
            </w:r>
            <w:r w:rsidR="00663C7F" w:rsidRPr="00663C7F">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170E7792" w14:textId="77777777" w:rsidR="00AD6AD9" w:rsidRPr="008A134C" w:rsidRDefault="00AD6AD9" w:rsidP="00AD6AD9">
            <w:pPr>
              <w:jc w:val="both"/>
              <w:rPr>
                <w:rFonts w:ascii="Times New Roman" w:hAnsi="Times New Roman"/>
                <w:sz w:val="20"/>
                <w:szCs w:val="20"/>
                <w:lang w:eastAsia="ru-RU"/>
              </w:rPr>
            </w:pPr>
          </w:p>
          <w:p w14:paraId="210DC746" w14:textId="77777777" w:rsidR="001A7A62" w:rsidRDefault="001A7A62" w:rsidP="00F941E4">
            <w:pPr>
              <w:jc w:val="both"/>
              <w:rPr>
                <w:rFonts w:ascii="Times New Roman" w:hAnsi="Times New Roman"/>
                <w:color w:val="000000"/>
                <w:sz w:val="20"/>
                <w:szCs w:val="20"/>
                <w:highlight w:val="white"/>
                <w:lang w:eastAsia="ru-RU"/>
              </w:rPr>
            </w:pPr>
          </w:p>
        </w:tc>
      </w:tr>
      <w:tr w:rsidR="001A7A62" w14:paraId="3D2A3742" w14:textId="77777777" w:rsidTr="00903DAC">
        <w:tc>
          <w:tcPr>
            <w:tcW w:w="781" w:type="dxa"/>
            <w:tcBorders>
              <w:top w:val="single" w:sz="4" w:space="0" w:color="000001"/>
              <w:left w:val="single" w:sz="4" w:space="0" w:color="000001"/>
              <w:bottom w:val="single" w:sz="4" w:space="0" w:color="000001"/>
            </w:tcBorders>
            <w:shd w:val="clear" w:color="auto" w:fill="FFFFFF"/>
          </w:tcPr>
          <w:p w14:paraId="011B6F8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492F2E0"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7C4AE0"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0F514E01" w14:textId="77777777" w:rsidR="001A7A62" w:rsidRDefault="005F3295">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4" w:name="__DdeLink__2116_611975752"/>
            <w:bookmarkStart w:id="5" w:name="__DdeLink__1100_1519002961"/>
            <w:bookmarkStart w:id="6"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4"/>
            <w:r>
              <w:rPr>
                <w:rStyle w:val="-"/>
                <w:color w:val="000000"/>
                <w:sz w:val="20"/>
                <w:szCs w:val="20"/>
                <w:u w:val="none"/>
                <w:lang w:eastAsia="ru-RU"/>
              </w:rPr>
              <w:t xml:space="preserve">  и на электронной торговой площадке  </w:t>
            </w:r>
            <w:hyperlink r:id="rId14">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5346CC">
              <w:rPr>
                <w:rStyle w:val="WW--"/>
                <w:rFonts w:ascii="Times New Roman" w:hAnsi="Times New Roman"/>
                <w:sz w:val="20"/>
                <w:szCs w:val="20"/>
              </w:rPr>
              <w:t xml:space="preserve"> </w:t>
            </w:r>
            <w:r w:rsidR="00900953">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7A62" w14:paraId="279827C2" w14:textId="77777777" w:rsidTr="00900953">
        <w:tc>
          <w:tcPr>
            <w:tcW w:w="781" w:type="dxa"/>
            <w:tcBorders>
              <w:top w:val="single" w:sz="4" w:space="0" w:color="000001"/>
              <w:left w:val="single" w:sz="4" w:space="0" w:color="000001"/>
              <w:bottom w:val="single" w:sz="4" w:space="0" w:color="000001"/>
            </w:tcBorders>
            <w:shd w:val="clear" w:color="auto" w:fill="FFFFFF"/>
          </w:tcPr>
          <w:p w14:paraId="1796AFFA"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AE9CADD"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1826E0"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44D2EEAF" w14:textId="77777777" w:rsidTr="00900953">
        <w:tc>
          <w:tcPr>
            <w:tcW w:w="781" w:type="dxa"/>
            <w:tcBorders>
              <w:top w:val="single" w:sz="4" w:space="0" w:color="000001"/>
              <w:left w:val="single" w:sz="4" w:space="0" w:color="000001"/>
              <w:bottom w:val="single" w:sz="4" w:space="0" w:color="000001"/>
            </w:tcBorders>
            <w:shd w:val="clear" w:color="auto" w:fill="FFFFFF"/>
          </w:tcPr>
          <w:p w14:paraId="133A02CA"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389B389"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E590F4" w14:textId="2A1C058F" w:rsidR="0074516F" w:rsidRPr="008A34BC" w:rsidRDefault="0074516F" w:rsidP="0074516F">
            <w:pPr>
              <w:pStyle w:val="ConsPlusNormal"/>
              <w:widowControl/>
              <w:tabs>
                <w:tab w:val="left" w:pos="708"/>
              </w:tabs>
              <w:spacing w:line="240" w:lineRule="auto"/>
              <w:jc w:val="both"/>
              <w:rPr>
                <w:rFonts w:ascii="Times New Roman" w:hAnsi="Times New Roman" w:cs="Times New Roman"/>
                <w:sz w:val="20"/>
                <w:highlight w:val="white"/>
              </w:rPr>
            </w:pPr>
            <w:bookmarkStart w:id="7" w:name="_GoBack"/>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58649D">
              <w:rPr>
                <w:rFonts w:ascii="Times New Roman" w:hAnsi="Times New Roman" w:cs="Times New Roman"/>
                <w:sz w:val="20"/>
                <w:shd w:val="clear" w:color="auto" w:fill="FFFFFF"/>
              </w:rPr>
              <w:t>12484,94</w:t>
            </w:r>
            <w:r w:rsidR="00C57974">
              <w:rPr>
                <w:rFonts w:ascii="Times New Roman" w:hAnsi="Times New Roman" w:cs="Times New Roman"/>
                <w:sz w:val="20"/>
              </w:rPr>
              <w:t xml:space="preserve"> </w:t>
            </w:r>
            <w:r w:rsidRPr="008A34BC">
              <w:rPr>
                <w:rFonts w:ascii="Times New Roman" w:hAnsi="Times New Roman" w:cs="Times New Roman"/>
                <w:sz w:val="20"/>
                <w:shd w:val="clear" w:color="auto" w:fill="FFFFFF"/>
              </w:rPr>
              <w:t>руб.</w:t>
            </w:r>
          </w:p>
          <w:bookmarkEnd w:id="7"/>
          <w:p w14:paraId="64F6A413" w14:textId="77777777" w:rsidR="0074516F" w:rsidRPr="008A34BC" w:rsidRDefault="0074516F" w:rsidP="0074516F">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5015906"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C1192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DEE4B60"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л/с  039040125</w:t>
            </w:r>
          </w:p>
          <w:p w14:paraId="29CE7EDD"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71E5A7B8"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р/с 40102810845370000052</w:t>
            </w:r>
          </w:p>
          <w:p w14:paraId="126029F8" w14:textId="77777777" w:rsidR="0074516F" w:rsidRPr="008A34BC" w:rsidRDefault="0074516F" w:rsidP="0074516F">
            <w:pPr>
              <w:rPr>
                <w:rFonts w:ascii="Times New Roman" w:hAnsi="Times New Roman"/>
                <w:sz w:val="26"/>
              </w:rPr>
            </w:pPr>
            <w:r>
              <w:rPr>
                <w:rFonts w:ascii="Times New Roman" w:hAnsi="Times New Roman"/>
                <w:b/>
                <w:sz w:val="20"/>
                <w:szCs w:val="20"/>
                <w:lang w:eastAsia="ru-RU"/>
              </w:rPr>
              <w:t>ОКЦ №3 ВВГУ Банка России</w:t>
            </w: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r w:rsidRPr="008A34BC">
              <w:rPr>
                <w:rFonts w:ascii="Times New Roman" w:hAnsi="Times New Roman"/>
                <w:b/>
                <w:sz w:val="20"/>
                <w:szCs w:val="20"/>
                <w:lang w:eastAsia="ru-RU"/>
              </w:rPr>
              <w:t xml:space="preserve"> </w:t>
            </w:r>
          </w:p>
          <w:p w14:paraId="0E36C6C5" w14:textId="77777777" w:rsidR="0074516F" w:rsidRPr="008A34BC" w:rsidRDefault="0074516F" w:rsidP="0074516F">
            <w:pPr>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6742577"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БИК 016311121</w:t>
            </w:r>
            <w:r>
              <w:rPr>
                <w:rFonts w:ascii="Times New Roman" w:hAnsi="Times New Roman"/>
                <w:b/>
                <w:sz w:val="20"/>
                <w:szCs w:val="20"/>
                <w:lang w:eastAsia="ru-RU"/>
              </w:rPr>
              <w:t xml:space="preserve">  </w:t>
            </w:r>
            <w:r w:rsidRPr="008A34BC">
              <w:rPr>
                <w:rFonts w:ascii="Times New Roman" w:hAnsi="Times New Roman"/>
                <w:b/>
                <w:sz w:val="20"/>
                <w:szCs w:val="20"/>
                <w:lang w:eastAsia="ru-RU"/>
              </w:rPr>
              <w:t>ОКПО 05156623</w:t>
            </w:r>
          </w:p>
          <w:p w14:paraId="10CE456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5448A3CE"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1C10290"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648BF0ED"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7A6B127"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00E71C15"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D3644A6" w14:textId="53410C3E" w:rsidR="00900953" w:rsidRPr="008A34BC" w:rsidRDefault="00900953" w:rsidP="00900953">
            <w:pPr>
              <w:jc w:val="center"/>
              <w:rPr>
                <w:rFonts w:ascii="Times New Roman" w:hAnsi="Times New Roman"/>
                <w:sz w:val="26"/>
              </w:rPr>
            </w:pPr>
            <w:r w:rsidRPr="008A34BC">
              <w:rPr>
                <w:rFonts w:ascii="Times New Roman" w:hAnsi="Times New Roman"/>
                <w:b/>
                <w:sz w:val="20"/>
                <w:shd w:val="clear" w:color="auto" w:fill="FFFFFF"/>
              </w:rPr>
              <w:t>Антидемпинговые меры</w:t>
            </w:r>
          </w:p>
          <w:p w14:paraId="25F49B67"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3FA8514"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2CD00EC2" w14:textId="77777777" w:rsidR="001A7A62" w:rsidRDefault="00900953" w:rsidP="00900953">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788E3F04"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6B1B90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B95CC1F"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C47A22"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5CA06D9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41486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74B9F8"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0F1A6F"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5760F22"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D2F5A1A"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6D8EE629" w14:textId="77777777" w:rsidTr="00900953">
        <w:tc>
          <w:tcPr>
            <w:tcW w:w="781" w:type="dxa"/>
            <w:tcBorders>
              <w:top w:val="single" w:sz="4" w:space="0" w:color="000001"/>
              <w:left w:val="single" w:sz="4" w:space="0" w:color="000001"/>
              <w:bottom w:val="single" w:sz="4" w:space="0" w:color="000001"/>
            </w:tcBorders>
            <w:shd w:val="clear" w:color="auto" w:fill="FFFFFF"/>
          </w:tcPr>
          <w:p w14:paraId="1199F588"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A6D1F8C"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602018"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2DBBF137"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E21A32C"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B7DA0CF"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1E209F3E" w14:textId="77777777" w:rsidR="001A7A62" w:rsidRDefault="001A7A62">
      <w:pPr>
        <w:rPr>
          <w:rFonts w:ascii="Times New Roman" w:hAnsi="Times New Roman"/>
          <w:sz w:val="20"/>
          <w:szCs w:val="20"/>
        </w:rPr>
      </w:pPr>
    </w:p>
    <w:p w14:paraId="6489DA2C" w14:textId="77777777" w:rsidR="001A7A62" w:rsidRDefault="001A7A62">
      <w:pPr>
        <w:rPr>
          <w:rFonts w:ascii="Times New Roman" w:hAnsi="Times New Roman"/>
          <w:sz w:val="20"/>
          <w:szCs w:val="20"/>
        </w:rPr>
      </w:pPr>
    </w:p>
    <w:p w14:paraId="1783C339" w14:textId="77777777" w:rsidR="001A7A62" w:rsidRDefault="001A7A62">
      <w:pPr>
        <w:rPr>
          <w:rFonts w:ascii="Times New Roman" w:hAnsi="Times New Roman"/>
          <w:sz w:val="20"/>
          <w:szCs w:val="20"/>
        </w:rPr>
      </w:pPr>
    </w:p>
    <w:p w14:paraId="34E51123" w14:textId="77777777" w:rsidR="001A7A62" w:rsidRDefault="005F3295">
      <w:pPr>
        <w:suppressAutoHyphens w:val="0"/>
        <w:rPr>
          <w:rFonts w:ascii="Times New Roman" w:hAnsi="Times New Roman"/>
          <w:sz w:val="20"/>
          <w:szCs w:val="20"/>
        </w:rPr>
      </w:pPr>
      <w:r>
        <w:br w:type="page"/>
      </w:r>
    </w:p>
    <w:p w14:paraId="52CF44BB"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48C8BAD" w14:textId="77777777" w:rsidR="001A7A62" w:rsidRDefault="001A7A62">
      <w:pPr>
        <w:pStyle w:val="ConsPlusNormal"/>
        <w:ind w:firstLine="0"/>
        <w:jc w:val="center"/>
        <w:rPr>
          <w:rFonts w:ascii="Times New Roman" w:hAnsi="Times New Roman"/>
          <w:sz w:val="20"/>
        </w:rPr>
      </w:pPr>
    </w:p>
    <w:p w14:paraId="4ED77291"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3A53154B" w14:textId="79813037"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A932D8" w:rsidRPr="00A932D8">
        <w:rPr>
          <w:rFonts w:ascii="Times New Roman" w:hAnsi="Times New Roman"/>
          <w:b/>
          <w:bCs/>
          <w:sz w:val="20"/>
          <w:szCs w:val="20"/>
        </w:rPr>
        <w:t xml:space="preserve">изделий медицинского назначения </w:t>
      </w:r>
      <w:r w:rsidRPr="00A932D8">
        <w:rPr>
          <w:rFonts w:ascii="Times New Roman" w:hAnsi="Times New Roman"/>
          <w:b/>
          <w:bCs/>
          <w:sz w:val="20"/>
          <w:szCs w:val="20"/>
        </w:rPr>
        <w:t>для  нужд государственного автономного учреждения здравоохранения «</w:t>
      </w:r>
      <w:proofErr w:type="spellStart"/>
      <w:r w:rsidRPr="00A932D8">
        <w:rPr>
          <w:rFonts w:ascii="Times New Roman" w:hAnsi="Times New Roman"/>
          <w:b/>
          <w:bCs/>
          <w:sz w:val="20"/>
          <w:szCs w:val="20"/>
        </w:rPr>
        <w:t>Энгельсская</w:t>
      </w:r>
      <w:proofErr w:type="spellEnd"/>
      <w:r w:rsidRPr="00A932D8">
        <w:rPr>
          <w:rFonts w:ascii="Times New Roman" w:hAnsi="Times New Roman"/>
          <w:b/>
          <w:bCs/>
          <w:sz w:val="20"/>
          <w:szCs w:val="20"/>
        </w:rPr>
        <w:t xml:space="preserve"> городская</w:t>
      </w:r>
      <w:r>
        <w:rPr>
          <w:rFonts w:ascii="Times New Roman" w:hAnsi="Times New Roman"/>
          <w:b/>
          <w:sz w:val="20"/>
          <w:szCs w:val="20"/>
        </w:rPr>
        <w:t xml:space="preserve"> клиническая больница № 1»</w:t>
      </w:r>
    </w:p>
    <w:p w14:paraId="2064B850" w14:textId="77777777" w:rsidR="001A7A62" w:rsidRDefault="001A7A62">
      <w:pPr>
        <w:pStyle w:val="ab"/>
        <w:ind w:firstLine="709"/>
        <w:jc w:val="left"/>
        <w:rPr>
          <w:rFonts w:ascii="Times New Roman" w:hAnsi="Times New Roman"/>
          <w:b/>
          <w:sz w:val="20"/>
          <w:szCs w:val="20"/>
        </w:rPr>
      </w:pPr>
    </w:p>
    <w:p w14:paraId="69960466" w14:textId="19F63852" w:rsidR="0074516F" w:rsidRDefault="005F3295" w:rsidP="0074516F">
      <w:pPr>
        <w:pStyle w:val="Standard"/>
        <w:widowControl w:val="0"/>
        <w:shd w:val="clear" w:color="auto" w:fill="FFFFFF"/>
        <w:tabs>
          <w:tab w:val="left" w:pos="5"/>
        </w:tabs>
        <w:ind w:left="5" w:firstLine="540"/>
        <w:jc w:val="both"/>
      </w:pPr>
      <w:r>
        <w:rPr>
          <w:rFonts w:ascii="Times New Roman" w:hAnsi="Times New Roman"/>
          <w:b/>
          <w:sz w:val="20"/>
          <w:szCs w:val="20"/>
          <w:shd w:val="clear" w:color="auto" w:fill="FFFFFF"/>
        </w:rPr>
        <w:t xml:space="preserve">Срок поставки товара: </w:t>
      </w:r>
      <w:r w:rsidR="0074516F">
        <w:rPr>
          <w:rFonts w:ascii="Times New Roman" w:eastAsia="Calibri" w:hAnsi="Times New Roman"/>
          <w:bCs/>
          <w:iCs/>
          <w:color w:val="000000"/>
          <w:sz w:val="20"/>
          <w:szCs w:val="20"/>
          <w:shd w:val="clear" w:color="auto" w:fill="FFFFFF"/>
          <w:lang w:eastAsia="ar-SA"/>
        </w:rPr>
        <w:t xml:space="preserve">Поставка товара </w:t>
      </w:r>
      <w:r w:rsidR="00287DA7">
        <w:rPr>
          <w:rFonts w:ascii="Times New Roman" w:eastAsia="Calibri" w:hAnsi="Times New Roman"/>
          <w:bCs/>
          <w:iCs/>
          <w:color w:val="000000"/>
          <w:sz w:val="20"/>
          <w:szCs w:val="20"/>
          <w:shd w:val="clear" w:color="auto" w:fill="FFFFFF"/>
          <w:lang w:eastAsia="ar-SA"/>
        </w:rPr>
        <w:t>осуществляется за счет средств и силами Поставщика</w:t>
      </w:r>
      <w:r w:rsidR="0074516F">
        <w:rPr>
          <w:rFonts w:ascii="Times New Roman" w:eastAsia="Calibri" w:hAnsi="Times New Roman"/>
          <w:bCs/>
          <w:iCs/>
          <w:color w:val="000000"/>
          <w:sz w:val="20"/>
          <w:szCs w:val="20"/>
          <w:shd w:val="clear" w:color="auto" w:fill="FFFFFF"/>
          <w:lang w:eastAsia="ar-SA"/>
        </w:rPr>
        <w:t xml:space="preserve"> с даты заключения договора по </w:t>
      </w:r>
      <w:r w:rsidR="00287DA7">
        <w:rPr>
          <w:rFonts w:ascii="Times New Roman" w:eastAsia="Calibri" w:hAnsi="Times New Roman"/>
          <w:bCs/>
          <w:iCs/>
          <w:color w:val="000000"/>
          <w:sz w:val="20"/>
          <w:szCs w:val="20"/>
          <w:shd w:val="clear" w:color="auto" w:fill="FFFFFF"/>
          <w:lang w:eastAsia="ar-SA"/>
        </w:rPr>
        <w:t>20</w:t>
      </w:r>
      <w:r w:rsidR="0074516F">
        <w:rPr>
          <w:rFonts w:ascii="Times New Roman" w:eastAsia="Calibri" w:hAnsi="Times New Roman"/>
          <w:bCs/>
          <w:iCs/>
          <w:color w:val="000000"/>
          <w:sz w:val="20"/>
          <w:szCs w:val="20"/>
          <w:shd w:val="clear" w:color="auto" w:fill="FFFFFF"/>
          <w:lang w:eastAsia="ar-SA"/>
        </w:rPr>
        <w:t>.</w:t>
      </w:r>
      <w:r w:rsidR="00287DA7">
        <w:rPr>
          <w:rFonts w:ascii="Times New Roman" w:eastAsia="Calibri" w:hAnsi="Times New Roman"/>
          <w:bCs/>
          <w:iCs/>
          <w:color w:val="000000"/>
          <w:sz w:val="20"/>
          <w:szCs w:val="20"/>
          <w:shd w:val="clear" w:color="auto" w:fill="FFFFFF"/>
          <w:lang w:eastAsia="ar-SA"/>
        </w:rPr>
        <w:t>12</w:t>
      </w:r>
      <w:r w:rsidR="0074516F">
        <w:rPr>
          <w:rFonts w:ascii="Times New Roman" w:eastAsia="Calibri" w:hAnsi="Times New Roman"/>
          <w:bCs/>
          <w:iCs/>
          <w:color w:val="000000"/>
          <w:sz w:val="20"/>
          <w:szCs w:val="20"/>
          <w:shd w:val="clear" w:color="auto" w:fill="FFFFFF"/>
          <w:lang w:eastAsia="ar-SA"/>
        </w:rPr>
        <w:t>.2026 года</w:t>
      </w:r>
      <w:r w:rsidR="00287DA7">
        <w:rPr>
          <w:rFonts w:ascii="Times New Roman" w:eastAsia="Calibri" w:hAnsi="Times New Roman"/>
          <w:bCs/>
          <w:iCs/>
          <w:color w:val="000000"/>
          <w:sz w:val="20"/>
          <w:szCs w:val="20"/>
          <w:shd w:val="clear" w:color="auto" w:fill="FFFFFF"/>
          <w:lang w:eastAsia="ar-SA"/>
        </w:rPr>
        <w:t>.</w:t>
      </w:r>
    </w:p>
    <w:p w14:paraId="4547ABAA"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4A41F8C4" w14:textId="4644A2D6" w:rsidR="001A7A62" w:rsidRDefault="005F3295" w:rsidP="0074516F">
      <w:pPr>
        <w:pStyle w:val="ab"/>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900953">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5FF1523D"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7ECE299"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65BDEBC2" w14:textId="77777777" w:rsidR="001A7A62" w:rsidRDefault="005F3295">
      <w:pPr>
        <w:pStyle w:val="aff0"/>
        <w:numPr>
          <w:ilvl w:val="0"/>
          <w:numId w:val="4"/>
        </w:numPr>
        <w:jc w:val="both"/>
        <w:rPr>
          <w:color w:val="000000"/>
          <w:highlight w:val="white"/>
        </w:rPr>
      </w:pPr>
      <w:r>
        <w:rPr>
          <w:rFonts w:ascii="Times New Roman" w:eastAsia="Times New Roman" w:hAnsi="Times New Roman"/>
          <w:color w:val="000000"/>
          <w:sz w:val="20"/>
          <w:szCs w:val="20"/>
          <w:lang w:eastAsia="ru-RU"/>
        </w:rPr>
        <w:t>Наличие регистрационного удостоверения</w:t>
      </w:r>
      <w:r>
        <w:rPr>
          <w:color w:val="000000"/>
          <w:shd w:val="clear" w:color="auto" w:fill="FFFFFF"/>
        </w:rPr>
        <w:t>.</w:t>
      </w:r>
    </w:p>
    <w:p w14:paraId="420A6C0F" w14:textId="547CE4A6"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58649D">
        <w:rPr>
          <w:rFonts w:ascii="Times New Roman" w:hAnsi="Times New Roman"/>
          <w:color w:val="000000"/>
          <w:sz w:val="20"/>
          <w:szCs w:val="20"/>
          <w:highlight w:val="white"/>
        </w:rPr>
        <w:t>6</w:t>
      </w:r>
      <w:r w:rsidR="00AD6AD9">
        <w:rPr>
          <w:rFonts w:ascii="Times New Roman" w:hAnsi="Times New Roman"/>
          <w:color w:val="000000"/>
          <w:sz w:val="20"/>
          <w:szCs w:val="20"/>
          <w:highlight w:val="white"/>
        </w:rPr>
        <w:t xml:space="preserve"> </w:t>
      </w:r>
      <w:r>
        <w:rPr>
          <w:rFonts w:ascii="Times New Roman" w:hAnsi="Times New Roman"/>
          <w:color w:val="000000"/>
          <w:sz w:val="20"/>
          <w:szCs w:val="20"/>
          <w:highlight w:val="white"/>
        </w:rPr>
        <w:t>месяцев по каждой позиции.</w:t>
      </w:r>
    </w:p>
    <w:p w14:paraId="565CA7FE" w14:textId="3BA5A67F" w:rsidR="0058649D" w:rsidRDefault="0058649D">
      <w:pPr>
        <w:spacing w:line="240" w:lineRule="exact"/>
        <w:jc w:val="both"/>
        <w:rPr>
          <w:rFonts w:ascii="Times New Roman" w:hAnsi="Times New Roman"/>
          <w:color w:val="000000"/>
          <w:sz w:val="20"/>
          <w:szCs w:val="20"/>
        </w:rPr>
      </w:pPr>
    </w:p>
    <w:p w14:paraId="5CF12D34" w14:textId="2B600047" w:rsidR="0058649D" w:rsidRDefault="0058649D">
      <w:pPr>
        <w:spacing w:line="240" w:lineRule="exact"/>
        <w:jc w:val="both"/>
        <w:rPr>
          <w:rFonts w:ascii="Times New Roman" w:hAnsi="Times New Roman"/>
          <w:color w:val="000000"/>
          <w:sz w:val="20"/>
          <w:szCs w:val="20"/>
        </w:rPr>
      </w:pPr>
    </w:p>
    <w:p w14:paraId="1CF77C36" w14:textId="5D64E3FB" w:rsidR="0058649D" w:rsidRDefault="0058649D">
      <w:pPr>
        <w:spacing w:line="240" w:lineRule="exact"/>
        <w:jc w:val="both"/>
        <w:rPr>
          <w:rFonts w:ascii="Times New Roman" w:hAnsi="Times New Roman"/>
          <w:color w:val="000000"/>
          <w:sz w:val="20"/>
          <w:szCs w:val="20"/>
        </w:rPr>
      </w:pPr>
    </w:p>
    <w:tbl>
      <w:tblPr>
        <w:tblW w:w="9918" w:type="dxa"/>
        <w:tblLook w:val="04A0" w:firstRow="1" w:lastRow="0" w:firstColumn="1" w:lastColumn="0" w:noHBand="0" w:noVBand="1"/>
      </w:tblPr>
      <w:tblGrid>
        <w:gridCol w:w="458"/>
        <w:gridCol w:w="2378"/>
        <w:gridCol w:w="4517"/>
        <w:gridCol w:w="1167"/>
        <w:gridCol w:w="1398"/>
      </w:tblGrid>
      <w:tr w:rsidR="002F4A8D" w:rsidRPr="0058649D" w14:paraId="50C2CA2E" w14:textId="77777777" w:rsidTr="002F4A8D">
        <w:trPr>
          <w:trHeight w:val="450"/>
        </w:trPr>
        <w:tc>
          <w:tcPr>
            <w:tcW w:w="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60854" w14:textId="1E20AA8C"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w:t>
            </w:r>
          </w:p>
        </w:tc>
        <w:tc>
          <w:tcPr>
            <w:tcW w:w="1666" w:type="dxa"/>
            <w:tcBorders>
              <w:top w:val="single" w:sz="4" w:space="0" w:color="auto"/>
              <w:left w:val="nil"/>
              <w:bottom w:val="nil"/>
              <w:right w:val="single" w:sz="4" w:space="0" w:color="auto"/>
            </w:tcBorders>
            <w:shd w:val="clear" w:color="auto" w:fill="auto"/>
            <w:vAlign w:val="bottom"/>
            <w:hideMark/>
          </w:tcPr>
          <w:p w14:paraId="1EAA708F" w14:textId="1317907C"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Наименование товара</w:t>
            </w:r>
          </w:p>
        </w:tc>
        <w:tc>
          <w:tcPr>
            <w:tcW w:w="5000" w:type="dxa"/>
            <w:tcBorders>
              <w:top w:val="single" w:sz="4" w:space="0" w:color="auto"/>
              <w:left w:val="nil"/>
              <w:bottom w:val="nil"/>
              <w:right w:val="single" w:sz="4" w:space="0" w:color="auto"/>
            </w:tcBorders>
            <w:shd w:val="clear" w:color="auto" w:fill="auto"/>
            <w:vAlign w:val="bottom"/>
            <w:hideMark/>
          </w:tcPr>
          <w:p w14:paraId="0BACE2F6" w14:textId="6D151D51"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Характеристики товара*</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28BB603" w14:textId="087367EB"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 xml:space="preserve">Ед. </w:t>
            </w:r>
            <w:proofErr w:type="spellStart"/>
            <w:r w:rsidRPr="002F4A8D">
              <w:rPr>
                <w:rFonts w:ascii="Times New Roman" w:eastAsia="Times New Roman" w:hAnsi="Times New Roman"/>
                <w:b/>
                <w:bCs/>
                <w:color w:val="000000"/>
                <w:sz w:val="24"/>
                <w:szCs w:val="24"/>
                <w:lang w:eastAsia="ru-RU"/>
              </w:rPr>
              <w:t>изм</w:t>
            </w:r>
            <w:proofErr w:type="spellEnd"/>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44D23EDF" w14:textId="476E1234"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Кол.</w:t>
            </w:r>
          </w:p>
        </w:tc>
      </w:tr>
      <w:tr w:rsidR="002F4A8D" w:rsidRPr="0058649D" w14:paraId="6DD3726B" w14:textId="77777777" w:rsidTr="002F4A8D">
        <w:trPr>
          <w:trHeight w:val="1350"/>
        </w:trPr>
        <w:tc>
          <w:tcPr>
            <w:tcW w:w="417" w:type="dxa"/>
            <w:tcBorders>
              <w:top w:val="nil"/>
              <w:left w:val="single" w:sz="4" w:space="0" w:color="auto"/>
              <w:bottom w:val="single" w:sz="4" w:space="0" w:color="auto"/>
              <w:right w:val="single" w:sz="4" w:space="0" w:color="auto"/>
            </w:tcBorders>
            <w:shd w:val="clear" w:color="auto" w:fill="auto"/>
            <w:vAlign w:val="center"/>
            <w:hideMark/>
          </w:tcPr>
          <w:p w14:paraId="5BD31708"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4C278352" w14:textId="7ABA15C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Чоппер офтальмологический</w:t>
            </w:r>
          </w:p>
        </w:tc>
        <w:tc>
          <w:tcPr>
            <w:tcW w:w="5000" w:type="dxa"/>
            <w:tcBorders>
              <w:top w:val="single" w:sz="4" w:space="0" w:color="auto"/>
              <w:left w:val="nil"/>
              <w:bottom w:val="single" w:sz="4" w:space="0" w:color="auto"/>
              <w:right w:val="single" w:sz="4" w:space="0" w:color="auto"/>
            </w:tcBorders>
            <w:shd w:val="clear" w:color="auto" w:fill="auto"/>
            <w:vAlign w:val="center"/>
            <w:hideMark/>
          </w:tcPr>
          <w:p w14:paraId="22E5AC78" w14:textId="163A9448"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Чоппер офтальмологический, общая длина </w:t>
            </w:r>
            <w:r w:rsidR="002F4A8D"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 xml:space="preserve">112мм, ручка круглая диаметр </w:t>
            </w:r>
            <w:r w:rsidR="002F4A8D" w:rsidRPr="002F4A8D">
              <w:rPr>
                <w:rFonts w:ascii="Times New Roman" w:eastAsia="Times New Roman" w:hAnsi="Times New Roman"/>
                <w:color w:val="auto"/>
                <w:sz w:val="24"/>
                <w:szCs w:val="24"/>
                <w:lang w:eastAsia="ru-RU"/>
              </w:rPr>
              <w:t xml:space="preserve">равен </w:t>
            </w:r>
            <w:r w:rsidRPr="0058649D">
              <w:rPr>
                <w:rFonts w:ascii="Times New Roman" w:eastAsia="Times New Roman" w:hAnsi="Times New Roman"/>
                <w:color w:val="auto"/>
                <w:sz w:val="24"/>
                <w:szCs w:val="24"/>
                <w:lang w:eastAsia="ru-RU"/>
              </w:rPr>
              <w:t xml:space="preserve">5 мм, материал </w:t>
            </w:r>
            <w:proofErr w:type="spellStart"/>
            <w:r w:rsidRPr="0058649D">
              <w:rPr>
                <w:rFonts w:ascii="Times New Roman" w:eastAsia="Times New Roman" w:hAnsi="Times New Roman"/>
                <w:color w:val="auto"/>
                <w:sz w:val="24"/>
                <w:szCs w:val="24"/>
                <w:lang w:eastAsia="ru-RU"/>
              </w:rPr>
              <w:t>тинан</w:t>
            </w:r>
            <w:proofErr w:type="spellEnd"/>
            <w:r w:rsidRPr="0058649D">
              <w:rPr>
                <w:rFonts w:ascii="Times New Roman" w:eastAsia="Times New Roman" w:hAnsi="Times New Roman"/>
                <w:color w:val="auto"/>
                <w:sz w:val="24"/>
                <w:szCs w:val="24"/>
                <w:lang w:eastAsia="ru-RU"/>
              </w:rPr>
              <w:t xml:space="preserve">, рабочая часть длина </w:t>
            </w:r>
            <w:r w:rsidR="002F4A8D"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10 мм изогнут под углом </w:t>
            </w:r>
            <w:r w:rsidR="002F4A8D" w:rsidRPr="002F4A8D">
              <w:rPr>
                <w:rFonts w:ascii="Times New Roman" w:eastAsia="Times New Roman" w:hAnsi="Times New Roman"/>
                <w:color w:val="auto"/>
                <w:sz w:val="24"/>
                <w:szCs w:val="24"/>
                <w:lang w:eastAsia="ru-RU"/>
              </w:rPr>
              <w:t xml:space="preserve">е более </w:t>
            </w:r>
            <w:r w:rsidRPr="0058649D">
              <w:rPr>
                <w:rFonts w:ascii="Times New Roman" w:eastAsia="Times New Roman" w:hAnsi="Times New Roman"/>
                <w:color w:val="auto"/>
                <w:sz w:val="24"/>
                <w:szCs w:val="24"/>
                <w:lang w:eastAsia="ru-RU"/>
              </w:rPr>
              <w:t>45 градусов, кончик длина</w:t>
            </w:r>
            <w:r w:rsidR="002F4A8D"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 1,25 мм с закругленной </w:t>
            </w:r>
            <w:proofErr w:type="spellStart"/>
            <w:r w:rsidRPr="0058649D">
              <w:rPr>
                <w:rFonts w:ascii="Times New Roman" w:eastAsia="Times New Roman" w:hAnsi="Times New Roman"/>
                <w:color w:val="auto"/>
                <w:sz w:val="24"/>
                <w:szCs w:val="24"/>
                <w:lang w:eastAsia="ru-RU"/>
              </w:rPr>
              <w:t>плотформой</w:t>
            </w:r>
            <w:proofErr w:type="spellEnd"/>
            <w:r w:rsidRPr="0058649D">
              <w:rPr>
                <w:rFonts w:ascii="Times New Roman" w:eastAsia="Times New Roman" w:hAnsi="Times New Roman"/>
                <w:color w:val="auto"/>
                <w:sz w:val="24"/>
                <w:szCs w:val="24"/>
                <w:lang w:eastAsia="ru-RU"/>
              </w:rPr>
              <w:t xml:space="preserve"> диаметром </w:t>
            </w:r>
            <w:proofErr w:type="spellStart"/>
            <w:r w:rsidR="002F4A8D" w:rsidRPr="002F4A8D">
              <w:rPr>
                <w:rFonts w:ascii="Times New Roman" w:eastAsia="Times New Roman" w:hAnsi="Times New Roman"/>
                <w:color w:val="auto"/>
                <w:sz w:val="24"/>
                <w:szCs w:val="24"/>
                <w:lang w:eastAsia="ru-RU"/>
              </w:rPr>
              <w:t>раверм</w:t>
            </w:r>
            <w:proofErr w:type="spellEnd"/>
            <w:r w:rsidR="002F4A8D" w:rsidRPr="002F4A8D">
              <w:rPr>
                <w:rFonts w:ascii="Times New Roman" w:eastAsia="Times New Roman" w:hAnsi="Times New Roman"/>
                <w:color w:val="auto"/>
                <w:sz w:val="24"/>
                <w:szCs w:val="24"/>
                <w:lang w:eastAsia="ru-RU"/>
              </w:rPr>
              <w:t xml:space="preserve"> </w:t>
            </w:r>
            <w:r w:rsidRPr="0058649D">
              <w:rPr>
                <w:rFonts w:ascii="Times New Roman" w:eastAsia="Times New Roman" w:hAnsi="Times New Roman"/>
                <w:color w:val="auto"/>
                <w:sz w:val="24"/>
                <w:szCs w:val="24"/>
                <w:lang w:eastAsia="ru-RU"/>
              </w:rPr>
              <w:t>0.25 мм, материал сталь</w:t>
            </w:r>
          </w:p>
        </w:tc>
        <w:tc>
          <w:tcPr>
            <w:tcW w:w="1276" w:type="dxa"/>
            <w:tcBorders>
              <w:top w:val="nil"/>
              <w:left w:val="nil"/>
              <w:bottom w:val="single" w:sz="4" w:space="0" w:color="auto"/>
              <w:right w:val="single" w:sz="4" w:space="0" w:color="auto"/>
            </w:tcBorders>
            <w:shd w:val="clear" w:color="auto" w:fill="auto"/>
            <w:vAlign w:val="center"/>
            <w:hideMark/>
          </w:tcPr>
          <w:p w14:paraId="60163C9A"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3003</w:t>
            </w:r>
          </w:p>
        </w:tc>
        <w:tc>
          <w:tcPr>
            <w:tcW w:w="1559" w:type="dxa"/>
            <w:tcBorders>
              <w:top w:val="nil"/>
              <w:left w:val="nil"/>
              <w:bottom w:val="single" w:sz="4" w:space="0" w:color="auto"/>
              <w:right w:val="single" w:sz="4" w:space="0" w:color="auto"/>
            </w:tcBorders>
            <w:shd w:val="clear" w:color="auto" w:fill="auto"/>
            <w:vAlign w:val="center"/>
            <w:hideMark/>
          </w:tcPr>
          <w:p w14:paraId="501FC4F3"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15</w:t>
            </w:r>
          </w:p>
        </w:tc>
      </w:tr>
      <w:tr w:rsidR="002F4A8D" w:rsidRPr="0058649D" w14:paraId="09C0C62E" w14:textId="77777777" w:rsidTr="002F4A8D">
        <w:trPr>
          <w:trHeight w:val="675"/>
        </w:trPr>
        <w:tc>
          <w:tcPr>
            <w:tcW w:w="417" w:type="dxa"/>
            <w:tcBorders>
              <w:top w:val="nil"/>
              <w:left w:val="single" w:sz="4" w:space="0" w:color="auto"/>
              <w:bottom w:val="single" w:sz="4" w:space="0" w:color="auto"/>
              <w:right w:val="single" w:sz="4" w:space="0" w:color="auto"/>
            </w:tcBorders>
            <w:shd w:val="clear" w:color="auto" w:fill="auto"/>
            <w:vAlign w:val="center"/>
            <w:hideMark/>
          </w:tcPr>
          <w:p w14:paraId="63D97266"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2</w:t>
            </w:r>
          </w:p>
        </w:tc>
        <w:tc>
          <w:tcPr>
            <w:tcW w:w="1666" w:type="dxa"/>
            <w:tcBorders>
              <w:top w:val="nil"/>
              <w:left w:val="nil"/>
              <w:bottom w:val="single" w:sz="4" w:space="0" w:color="auto"/>
              <w:right w:val="single" w:sz="4" w:space="0" w:color="auto"/>
            </w:tcBorders>
            <w:shd w:val="clear" w:color="auto" w:fill="auto"/>
            <w:vAlign w:val="center"/>
            <w:hideMark/>
          </w:tcPr>
          <w:p w14:paraId="280692E4" w14:textId="4FE27FEF"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Ручка для канюль</w:t>
            </w:r>
          </w:p>
        </w:tc>
        <w:tc>
          <w:tcPr>
            <w:tcW w:w="5000" w:type="dxa"/>
            <w:tcBorders>
              <w:top w:val="nil"/>
              <w:left w:val="nil"/>
              <w:bottom w:val="single" w:sz="4" w:space="0" w:color="auto"/>
              <w:right w:val="single" w:sz="4" w:space="0" w:color="auto"/>
            </w:tcBorders>
            <w:shd w:val="clear" w:color="auto" w:fill="auto"/>
            <w:vAlign w:val="center"/>
            <w:hideMark/>
          </w:tcPr>
          <w:p w14:paraId="1F3DF485" w14:textId="073EB570"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Ручка для канюли аспирационной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 </w:t>
            </w:r>
            <w:r w:rsidR="002F4A8D"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75 мм, адаптер «</w:t>
            </w:r>
            <w:proofErr w:type="spellStart"/>
            <w:r w:rsidRPr="0058649D">
              <w:rPr>
                <w:rFonts w:ascii="Times New Roman" w:eastAsia="Times New Roman" w:hAnsi="Times New Roman"/>
                <w:color w:val="auto"/>
                <w:sz w:val="24"/>
                <w:szCs w:val="24"/>
                <w:lang w:eastAsia="ru-RU"/>
              </w:rPr>
              <w:t>луер</w:t>
            </w:r>
            <w:proofErr w:type="spellEnd"/>
            <w:r w:rsidRPr="0058649D">
              <w:rPr>
                <w:rFonts w:ascii="Times New Roman" w:eastAsia="Times New Roman" w:hAnsi="Times New Roman"/>
                <w:color w:val="auto"/>
                <w:sz w:val="24"/>
                <w:szCs w:val="24"/>
                <w:lang w:eastAsia="ru-RU"/>
              </w:rPr>
              <w:t>»,материал титан</w:t>
            </w:r>
          </w:p>
        </w:tc>
        <w:tc>
          <w:tcPr>
            <w:tcW w:w="1276" w:type="dxa"/>
            <w:tcBorders>
              <w:top w:val="nil"/>
              <w:left w:val="nil"/>
              <w:bottom w:val="single" w:sz="4" w:space="0" w:color="auto"/>
              <w:right w:val="single" w:sz="4" w:space="0" w:color="auto"/>
            </w:tcBorders>
            <w:shd w:val="clear" w:color="auto" w:fill="auto"/>
            <w:vAlign w:val="center"/>
            <w:hideMark/>
          </w:tcPr>
          <w:p w14:paraId="26DA54EE"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2687</w:t>
            </w:r>
          </w:p>
        </w:tc>
        <w:tc>
          <w:tcPr>
            <w:tcW w:w="1559" w:type="dxa"/>
            <w:tcBorders>
              <w:top w:val="nil"/>
              <w:left w:val="nil"/>
              <w:bottom w:val="single" w:sz="4" w:space="0" w:color="auto"/>
              <w:right w:val="single" w:sz="4" w:space="0" w:color="auto"/>
            </w:tcBorders>
            <w:shd w:val="clear" w:color="auto" w:fill="auto"/>
            <w:vAlign w:val="center"/>
            <w:hideMark/>
          </w:tcPr>
          <w:p w14:paraId="20F8F44C"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2F4A8D" w:rsidRPr="0058649D" w14:paraId="1A144468" w14:textId="77777777" w:rsidTr="002F4A8D">
        <w:trPr>
          <w:trHeight w:val="675"/>
        </w:trPr>
        <w:tc>
          <w:tcPr>
            <w:tcW w:w="417" w:type="dxa"/>
            <w:tcBorders>
              <w:top w:val="nil"/>
              <w:left w:val="single" w:sz="4" w:space="0" w:color="auto"/>
              <w:bottom w:val="single" w:sz="4" w:space="0" w:color="auto"/>
              <w:right w:val="single" w:sz="4" w:space="0" w:color="auto"/>
            </w:tcBorders>
            <w:shd w:val="clear" w:color="auto" w:fill="auto"/>
            <w:vAlign w:val="center"/>
            <w:hideMark/>
          </w:tcPr>
          <w:p w14:paraId="437F7986"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3</w:t>
            </w:r>
          </w:p>
        </w:tc>
        <w:tc>
          <w:tcPr>
            <w:tcW w:w="1666" w:type="dxa"/>
            <w:tcBorders>
              <w:top w:val="nil"/>
              <w:left w:val="nil"/>
              <w:bottom w:val="single" w:sz="4" w:space="0" w:color="auto"/>
              <w:right w:val="single" w:sz="4" w:space="0" w:color="auto"/>
            </w:tcBorders>
            <w:shd w:val="clear" w:color="auto" w:fill="auto"/>
            <w:vAlign w:val="center"/>
            <w:hideMark/>
          </w:tcPr>
          <w:p w14:paraId="0C65E6F8" w14:textId="3F52CB6A"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Ручка для канюль</w:t>
            </w:r>
          </w:p>
        </w:tc>
        <w:tc>
          <w:tcPr>
            <w:tcW w:w="5000" w:type="dxa"/>
            <w:tcBorders>
              <w:top w:val="nil"/>
              <w:left w:val="nil"/>
              <w:bottom w:val="single" w:sz="4" w:space="0" w:color="auto"/>
              <w:right w:val="single" w:sz="4" w:space="0" w:color="auto"/>
            </w:tcBorders>
            <w:shd w:val="clear" w:color="auto" w:fill="auto"/>
            <w:vAlign w:val="center"/>
            <w:hideMark/>
          </w:tcPr>
          <w:p w14:paraId="3C5A710A" w14:textId="50AADC65"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Ручка для канюли  ирригационной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w:t>
            </w:r>
            <w:r w:rsidR="002F4A8D"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 75 мм, адаптер «</w:t>
            </w:r>
            <w:proofErr w:type="spellStart"/>
            <w:r w:rsidRPr="0058649D">
              <w:rPr>
                <w:rFonts w:ascii="Times New Roman" w:eastAsia="Times New Roman" w:hAnsi="Times New Roman"/>
                <w:color w:val="auto"/>
                <w:sz w:val="24"/>
                <w:szCs w:val="24"/>
                <w:lang w:eastAsia="ru-RU"/>
              </w:rPr>
              <w:t>луер</w:t>
            </w:r>
            <w:proofErr w:type="spellEnd"/>
            <w:r w:rsidRPr="0058649D">
              <w:rPr>
                <w:rFonts w:ascii="Times New Roman" w:eastAsia="Times New Roman" w:hAnsi="Times New Roman"/>
                <w:color w:val="auto"/>
                <w:sz w:val="24"/>
                <w:szCs w:val="24"/>
                <w:lang w:eastAsia="ru-RU"/>
              </w:rPr>
              <w:t xml:space="preserve">», материал титан </w:t>
            </w:r>
          </w:p>
        </w:tc>
        <w:tc>
          <w:tcPr>
            <w:tcW w:w="1276" w:type="dxa"/>
            <w:tcBorders>
              <w:top w:val="nil"/>
              <w:left w:val="nil"/>
              <w:bottom w:val="single" w:sz="4" w:space="0" w:color="auto"/>
              <w:right w:val="single" w:sz="4" w:space="0" w:color="auto"/>
            </w:tcBorders>
            <w:shd w:val="clear" w:color="auto" w:fill="auto"/>
            <w:vAlign w:val="center"/>
            <w:hideMark/>
          </w:tcPr>
          <w:p w14:paraId="74AF6844"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2687</w:t>
            </w:r>
          </w:p>
        </w:tc>
        <w:tc>
          <w:tcPr>
            <w:tcW w:w="1559" w:type="dxa"/>
            <w:tcBorders>
              <w:top w:val="nil"/>
              <w:left w:val="nil"/>
              <w:bottom w:val="single" w:sz="4" w:space="0" w:color="auto"/>
              <w:right w:val="single" w:sz="4" w:space="0" w:color="auto"/>
            </w:tcBorders>
            <w:shd w:val="clear" w:color="auto" w:fill="auto"/>
            <w:vAlign w:val="center"/>
            <w:hideMark/>
          </w:tcPr>
          <w:p w14:paraId="083FFE87"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2F4A8D" w:rsidRPr="0058649D" w14:paraId="54C059FA" w14:textId="77777777" w:rsidTr="002F4A8D">
        <w:trPr>
          <w:trHeight w:val="900"/>
        </w:trPr>
        <w:tc>
          <w:tcPr>
            <w:tcW w:w="417" w:type="dxa"/>
            <w:tcBorders>
              <w:top w:val="nil"/>
              <w:left w:val="single" w:sz="4" w:space="0" w:color="auto"/>
              <w:bottom w:val="single" w:sz="4" w:space="0" w:color="auto"/>
              <w:right w:val="single" w:sz="4" w:space="0" w:color="auto"/>
            </w:tcBorders>
            <w:shd w:val="clear" w:color="auto" w:fill="auto"/>
            <w:vAlign w:val="center"/>
            <w:hideMark/>
          </w:tcPr>
          <w:p w14:paraId="16910893"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4</w:t>
            </w:r>
          </w:p>
        </w:tc>
        <w:tc>
          <w:tcPr>
            <w:tcW w:w="1666" w:type="dxa"/>
            <w:tcBorders>
              <w:top w:val="nil"/>
              <w:left w:val="nil"/>
              <w:bottom w:val="single" w:sz="4" w:space="0" w:color="auto"/>
              <w:right w:val="single" w:sz="4" w:space="0" w:color="auto"/>
            </w:tcBorders>
            <w:shd w:val="clear" w:color="auto" w:fill="auto"/>
            <w:vAlign w:val="center"/>
            <w:hideMark/>
          </w:tcPr>
          <w:p w14:paraId="5502AB1F" w14:textId="6652884F"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br/>
              <w:t>Канюля аспирационная</w:t>
            </w:r>
          </w:p>
        </w:tc>
        <w:tc>
          <w:tcPr>
            <w:tcW w:w="5000" w:type="dxa"/>
            <w:tcBorders>
              <w:top w:val="nil"/>
              <w:left w:val="nil"/>
              <w:bottom w:val="single" w:sz="4" w:space="0" w:color="auto"/>
              <w:right w:val="single" w:sz="4" w:space="0" w:color="auto"/>
            </w:tcBorders>
            <w:shd w:val="clear" w:color="auto" w:fill="auto"/>
            <w:vAlign w:val="center"/>
            <w:hideMark/>
          </w:tcPr>
          <w:p w14:paraId="626B952F" w14:textId="4E422EEB"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Канюля аспирационная,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 </w:t>
            </w:r>
            <w:r w:rsidR="002F4A8D"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36,5 мм, рабочая часть трубка диамет</w:t>
            </w:r>
            <w:r w:rsidR="002F4A8D" w:rsidRPr="002F4A8D">
              <w:rPr>
                <w:rFonts w:ascii="Times New Roman" w:eastAsia="Times New Roman" w:hAnsi="Times New Roman"/>
                <w:color w:val="auto"/>
                <w:sz w:val="24"/>
                <w:szCs w:val="24"/>
                <w:lang w:eastAsia="ru-RU"/>
              </w:rPr>
              <w:t xml:space="preserve">р равен </w:t>
            </w:r>
            <w:r w:rsidRPr="0058649D">
              <w:rPr>
                <w:rFonts w:ascii="Times New Roman" w:eastAsia="Times New Roman" w:hAnsi="Times New Roman"/>
                <w:color w:val="auto"/>
                <w:sz w:val="24"/>
                <w:szCs w:val="24"/>
                <w:lang w:eastAsia="ru-RU"/>
              </w:rPr>
              <w:t xml:space="preserve"> 0,7 </w:t>
            </w:r>
            <w:proofErr w:type="spellStart"/>
            <w:r w:rsidRPr="0058649D">
              <w:rPr>
                <w:rFonts w:ascii="Times New Roman" w:eastAsia="Times New Roman" w:hAnsi="Times New Roman"/>
                <w:color w:val="auto"/>
                <w:sz w:val="24"/>
                <w:szCs w:val="24"/>
                <w:lang w:eastAsia="ru-RU"/>
              </w:rPr>
              <w:t>мм,с</w:t>
            </w:r>
            <w:proofErr w:type="spellEnd"/>
            <w:r w:rsidRPr="0058649D">
              <w:rPr>
                <w:rFonts w:ascii="Times New Roman" w:eastAsia="Times New Roman" w:hAnsi="Times New Roman"/>
                <w:color w:val="auto"/>
                <w:sz w:val="24"/>
                <w:szCs w:val="24"/>
                <w:lang w:eastAsia="ru-RU"/>
              </w:rPr>
              <w:t xml:space="preserve"> одним отверстием сверху диаметр </w:t>
            </w:r>
            <w:r w:rsidR="002F4A8D" w:rsidRPr="002F4A8D">
              <w:rPr>
                <w:rFonts w:ascii="Times New Roman" w:eastAsia="Times New Roman" w:hAnsi="Times New Roman"/>
                <w:color w:val="auto"/>
                <w:sz w:val="24"/>
                <w:szCs w:val="24"/>
                <w:lang w:eastAsia="ru-RU"/>
              </w:rPr>
              <w:t xml:space="preserve">равном </w:t>
            </w:r>
            <w:r w:rsidRPr="0058649D">
              <w:rPr>
                <w:rFonts w:ascii="Times New Roman" w:eastAsia="Times New Roman" w:hAnsi="Times New Roman"/>
                <w:color w:val="auto"/>
                <w:sz w:val="24"/>
                <w:szCs w:val="24"/>
                <w:lang w:eastAsia="ru-RU"/>
              </w:rPr>
              <w:t>0,3 мм, материал сталь</w:t>
            </w:r>
          </w:p>
        </w:tc>
        <w:tc>
          <w:tcPr>
            <w:tcW w:w="1276" w:type="dxa"/>
            <w:tcBorders>
              <w:top w:val="nil"/>
              <w:left w:val="nil"/>
              <w:bottom w:val="single" w:sz="4" w:space="0" w:color="auto"/>
              <w:right w:val="single" w:sz="4" w:space="0" w:color="auto"/>
            </w:tcBorders>
            <w:shd w:val="clear" w:color="auto" w:fill="auto"/>
            <w:vAlign w:val="center"/>
            <w:hideMark/>
          </w:tcPr>
          <w:p w14:paraId="54470C82"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3063</w:t>
            </w:r>
          </w:p>
        </w:tc>
        <w:tc>
          <w:tcPr>
            <w:tcW w:w="1559" w:type="dxa"/>
            <w:tcBorders>
              <w:top w:val="nil"/>
              <w:left w:val="nil"/>
              <w:bottom w:val="single" w:sz="4" w:space="0" w:color="auto"/>
              <w:right w:val="single" w:sz="4" w:space="0" w:color="auto"/>
            </w:tcBorders>
            <w:shd w:val="clear" w:color="auto" w:fill="auto"/>
            <w:vAlign w:val="center"/>
            <w:hideMark/>
          </w:tcPr>
          <w:p w14:paraId="44B7A84D"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2F4A8D" w:rsidRPr="0058649D" w14:paraId="118EA50B" w14:textId="77777777" w:rsidTr="002F4A8D">
        <w:trPr>
          <w:trHeight w:val="900"/>
        </w:trPr>
        <w:tc>
          <w:tcPr>
            <w:tcW w:w="417" w:type="dxa"/>
            <w:tcBorders>
              <w:top w:val="nil"/>
              <w:left w:val="single" w:sz="4" w:space="0" w:color="auto"/>
              <w:bottom w:val="single" w:sz="4" w:space="0" w:color="auto"/>
              <w:right w:val="single" w:sz="4" w:space="0" w:color="auto"/>
            </w:tcBorders>
            <w:shd w:val="clear" w:color="auto" w:fill="auto"/>
            <w:vAlign w:val="center"/>
            <w:hideMark/>
          </w:tcPr>
          <w:p w14:paraId="7248BB03"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5</w:t>
            </w:r>
          </w:p>
        </w:tc>
        <w:tc>
          <w:tcPr>
            <w:tcW w:w="1666" w:type="dxa"/>
            <w:tcBorders>
              <w:top w:val="nil"/>
              <w:left w:val="nil"/>
              <w:bottom w:val="single" w:sz="4" w:space="0" w:color="auto"/>
              <w:right w:val="single" w:sz="4" w:space="0" w:color="auto"/>
            </w:tcBorders>
            <w:shd w:val="clear" w:color="auto" w:fill="auto"/>
            <w:vAlign w:val="center"/>
            <w:hideMark/>
          </w:tcPr>
          <w:p w14:paraId="6B3B5135" w14:textId="074420A2"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Канюля  ирригационная</w:t>
            </w:r>
          </w:p>
        </w:tc>
        <w:tc>
          <w:tcPr>
            <w:tcW w:w="5000" w:type="dxa"/>
            <w:tcBorders>
              <w:top w:val="nil"/>
              <w:left w:val="nil"/>
              <w:bottom w:val="single" w:sz="4" w:space="0" w:color="auto"/>
              <w:right w:val="single" w:sz="4" w:space="0" w:color="auto"/>
            </w:tcBorders>
            <w:shd w:val="clear" w:color="auto" w:fill="auto"/>
            <w:vAlign w:val="center"/>
            <w:hideMark/>
          </w:tcPr>
          <w:p w14:paraId="5DA7467A" w14:textId="2CCAC959"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Канюля ирригационная,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w:t>
            </w:r>
            <w:proofErr w:type="spellStart"/>
            <w:r w:rsidRPr="0058649D">
              <w:rPr>
                <w:rFonts w:ascii="Times New Roman" w:eastAsia="Times New Roman" w:hAnsi="Times New Roman"/>
                <w:color w:val="auto"/>
                <w:sz w:val="24"/>
                <w:szCs w:val="24"/>
                <w:lang w:eastAsia="ru-RU"/>
              </w:rPr>
              <w:t>техники,общая</w:t>
            </w:r>
            <w:proofErr w:type="spellEnd"/>
            <w:r w:rsidRPr="0058649D">
              <w:rPr>
                <w:rFonts w:ascii="Times New Roman" w:eastAsia="Times New Roman" w:hAnsi="Times New Roman"/>
                <w:color w:val="auto"/>
                <w:sz w:val="24"/>
                <w:szCs w:val="24"/>
                <w:lang w:eastAsia="ru-RU"/>
              </w:rPr>
              <w:t xml:space="preserve"> </w:t>
            </w:r>
            <w:proofErr w:type="spellStart"/>
            <w:r w:rsidRPr="0058649D">
              <w:rPr>
                <w:rFonts w:ascii="Times New Roman" w:eastAsia="Times New Roman" w:hAnsi="Times New Roman"/>
                <w:color w:val="auto"/>
                <w:sz w:val="24"/>
                <w:szCs w:val="24"/>
                <w:lang w:eastAsia="ru-RU"/>
              </w:rPr>
              <w:t>длина</w:t>
            </w:r>
            <w:r w:rsidR="002F4A8D" w:rsidRPr="002F4A8D">
              <w:rPr>
                <w:rFonts w:ascii="Times New Roman" w:eastAsia="Times New Roman" w:hAnsi="Times New Roman"/>
                <w:color w:val="auto"/>
                <w:sz w:val="24"/>
                <w:szCs w:val="24"/>
                <w:lang w:eastAsia="ru-RU"/>
              </w:rPr>
              <w:t>не</w:t>
            </w:r>
            <w:proofErr w:type="spellEnd"/>
            <w:r w:rsidR="002F4A8D" w:rsidRPr="002F4A8D">
              <w:rPr>
                <w:rFonts w:ascii="Times New Roman" w:eastAsia="Times New Roman" w:hAnsi="Times New Roman"/>
                <w:color w:val="auto"/>
                <w:sz w:val="24"/>
                <w:szCs w:val="24"/>
                <w:lang w:eastAsia="ru-RU"/>
              </w:rPr>
              <w:t xml:space="preserve"> более </w:t>
            </w:r>
            <w:r w:rsidRPr="0058649D">
              <w:rPr>
                <w:rFonts w:ascii="Times New Roman" w:eastAsia="Times New Roman" w:hAnsi="Times New Roman"/>
                <w:color w:val="auto"/>
                <w:sz w:val="24"/>
                <w:szCs w:val="24"/>
                <w:lang w:eastAsia="ru-RU"/>
              </w:rPr>
              <w:t xml:space="preserve"> 36,5 мм, трубка диаметром 0</w:t>
            </w:r>
            <w:r w:rsidR="002F4A8D" w:rsidRPr="002F4A8D">
              <w:rPr>
                <w:rFonts w:ascii="Times New Roman" w:eastAsia="Times New Roman" w:hAnsi="Times New Roman"/>
                <w:color w:val="auto"/>
                <w:sz w:val="24"/>
                <w:szCs w:val="24"/>
                <w:lang w:eastAsia="ru-RU"/>
              </w:rPr>
              <w:t xml:space="preserve">равном </w:t>
            </w:r>
            <w:r w:rsidRPr="0058649D">
              <w:rPr>
                <w:rFonts w:ascii="Times New Roman" w:eastAsia="Times New Roman" w:hAnsi="Times New Roman"/>
                <w:color w:val="auto"/>
                <w:sz w:val="24"/>
                <w:szCs w:val="24"/>
                <w:lang w:eastAsia="ru-RU"/>
              </w:rPr>
              <w:t xml:space="preserve">,7 </w:t>
            </w:r>
            <w:proofErr w:type="spellStart"/>
            <w:r w:rsidRPr="0058649D">
              <w:rPr>
                <w:rFonts w:ascii="Times New Roman" w:eastAsia="Times New Roman" w:hAnsi="Times New Roman"/>
                <w:color w:val="auto"/>
                <w:sz w:val="24"/>
                <w:szCs w:val="24"/>
                <w:lang w:eastAsia="ru-RU"/>
              </w:rPr>
              <w:t>мм,на</w:t>
            </w:r>
            <w:proofErr w:type="spellEnd"/>
            <w:r w:rsidRPr="0058649D">
              <w:rPr>
                <w:rFonts w:ascii="Times New Roman" w:eastAsia="Times New Roman" w:hAnsi="Times New Roman"/>
                <w:color w:val="auto"/>
                <w:sz w:val="24"/>
                <w:szCs w:val="24"/>
                <w:lang w:eastAsia="ru-RU"/>
              </w:rPr>
              <w:t xml:space="preserve"> кончике два порта</w:t>
            </w:r>
            <w:r w:rsidR="002F4A8D">
              <w:rPr>
                <w:rFonts w:ascii="Times New Roman" w:eastAsia="Times New Roman" w:hAnsi="Times New Roman"/>
                <w:color w:val="auto"/>
                <w:sz w:val="24"/>
                <w:szCs w:val="24"/>
                <w:lang w:eastAsia="ru-RU"/>
              </w:rPr>
              <w:t xml:space="preserve"> </w:t>
            </w:r>
            <w:r w:rsidR="002F4A8D"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 xml:space="preserve"> 0,3мм, материал сталь                    </w:t>
            </w:r>
          </w:p>
        </w:tc>
        <w:tc>
          <w:tcPr>
            <w:tcW w:w="1276" w:type="dxa"/>
            <w:tcBorders>
              <w:top w:val="nil"/>
              <w:left w:val="nil"/>
              <w:bottom w:val="single" w:sz="4" w:space="0" w:color="auto"/>
              <w:right w:val="single" w:sz="4" w:space="0" w:color="auto"/>
            </w:tcBorders>
            <w:shd w:val="clear" w:color="auto" w:fill="auto"/>
            <w:vAlign w:val="center"/>
            <w:hideMark/>
          </w:tcPr>
          <w:p w14:paraId="7547A9A2"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3063</w:t>
            </w:r>
          </w:p>
        </w:tc>
        <w:tc>
          <w:tcPr>
            <w:tcW w:w="1559" w:type="dxa"/>
            <w:tcBorders>
              <w:top w:val="nil"/>
              <w:left w:val="nil"/>
              <w:bottom w:val="single" w:sz="4" w:space="0" w:color="auto"/>
              <w:right w:val="single" w:sz="4" w:space="0" w:color="auto"/>
            </w:tcBorders>
            <w:shd w:val="clear" w:color="auto" w:fill="auto"/>
            <w:vAlign w:val="center"/>
            <w:hideMark/>
          </w:tcPr>
          <w:p w14:paraId="59439A98"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bl>
    <w:p w14:paraId="028AEF27" w14:textId="77777777" w:rsidR="0058649D" w:rsidRDefault="0058649D">
      <w:pPr>
        <w:spacing w:line="240" w:lineRule="exact"/>
        <w:jc w:val="both"/>
        <w:rPr>
          <w:rFonts w:ascii="Times New Roman" w:hAnsi="Times New Roman"/>
          <w:color w:val="000000"/>
          <w:sz w:val="20"/>
          <w:szCs w:val="20"/>
        </w:rPr>
      </w:pPr>
    </w:p>
    <w:p w14:paraId="194A1786" w14:textId="5227B459" w:rsidR="00663C7F" w:rsidRDefault="00663C7F">
      <w:pPr>
        <w:spacing w:line="240" w:lineRule="exact"/>
        <w:jc w:val="both"/>
        <w:rPr>
          <w:rFonts w:ascii="Times New Roman" w:hAnsi="Times New Roman"/>
          <w:color w:val="000000"/>
          <w:sz w:val="20"/>
          <w:szCs w:val="20"/>
        </w:rPr>
      </w:pPr>
    </w:p>
    <w:p w14:paraId="2789E347" w14:textId="77777777" w:rsidR="00D1756E" w:rsidRDefault="00D1756E" w:rsidP="00D1756E">
      <w:pPr>
        <w:shd w:val="clear" w:color="auto" w:fill="FFFFFF"/>
        <w:jc w:val="right"/>
        <w:rPr>
          <w:rFonts w:ascii="Times New Roman" w:hAnsi="Times New Roman"/>
          <w:sz w:val="18"/>
          <w:szCs w:val="18"/>
        </w:rPr>
      </w:pPr>
    </w:p>
    <w:p w14:paraId="6FE0EDF6" w14:textId="77777777" w:rsidR="00D1756E" w:rsidRPr="007956EC" w:rsidRDefault="00D1756E" w:rsidP="00D1756E">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315E809"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1A7369E1"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58B19096" w14:textId="77777777" w:rsidR="001A7A62" w:rsidRDefault="001A7A62">
      <w:pPr>
        <w:suppressAutoHyphens w:val="0"/>
        <w:rPr>
          <w:rFonts w:ascii="Times New Roman" w:hAnsi="Times New Roman"/>
          <w:sz w:val="18"/>
          <w:szCs w:val="18"/>
        </w:rPr>
      </w:pPr>
    </w:p>
    <w:p w14:paraId="2F04BF02"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4207482" w14:textId="77777777" w:rsidR="001A7A62" w:rsidRDefault="005F3295">
      <w:pPr>
        <w:jc w:val="right"/>
        <w:outlineLvl w:val="1"/>
        <w:rPr>
          <w:rFonts w:ascii="Times New Roman" w:hAnsi="Times New Roman"/>
          <w:sz w:val="20"/>
          <w:szCs w:val="20"/>
        </w:rPr>
      </w:pPr>
      <w:bookmarkStart w:id="8" w:name="__DdeLink__1171_86027568"/>
      <w:bookmarkEnd w:id="8"/>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C2295B0"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65D56171"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r w:rsidR="00E82708">
        <w:rPr>
          <w:rFonts w:ascii="Times New Roman" w:hAnsi="Times New Roman"/>
          <w:color w:val="000000"/>
          <w:sz w:val="20"/>
          <w:szCs w:val="20"/>
        </w:rPr>
        <w:t xml:space="preserve"> </w:t>
      </w:r>
      <w:r>
        <w:rPr>
          <w:rFonts w:ascii="Times New Roman" w:hAnsi="Times New Roman"/>
          <w:color w:val="000000"/>
          <w:sz w:val="20"/>
          <w:szCs w:val="20"/>
        </w:rPr>
        <w:t>№)</w:t>
      </w:r>
    </w:p>
    <w:p w14:paraId="46082A74"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42518E64" w14:textId="77777777" w:rsidR="001A7A62" w:rsidRDefault="001A7A62">
      <w:pPr>
        <w:jc w:val="center"/>
        <w:rPr>
          <w:rFonts w:ascii="Times New Roman" w:hAnsi="Times New Roman"/>
          <w:sz w:val="20"/>
          <w:szCs w:val="20"/>
        </w:rPr>
      </w:pPr>
    </w:p>
    <w:p w14:paraId="4DD05B88"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4D545C01" w14:textId="77777777" w:rsidR="001A7A62" w:rsidRDefault="001A7A62">
      <w:pPr>
        <w:jc w:val="center"/>
        <w:rPr>
          <w:rFonts w:ascii="Times New Roman" w:hAnsi="Times New Roman"/>
          <w:sz w:val="20"/>
          <w:szCs w:val="20"/>
        </w:rPr>
      </w:pPr>
    </w:p>
    <w:p w14:paraId="385A65E9" w14:textId="38FE1DC6"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4233BB" w:rsidRPr="004233BB">
        <w:rPr>
          <w:rFonts w:ascii="Times New Roman" w:hAnsi="Times New Roman"/>
          <w:color w:val="000000"/>
          <w:sz w:val="20"/>
          <w:szCs w:val="20"/>
          <w:shd w:val="clear" w:color="auto" w:fill="FFFFFF"/>
          <w:lang w:eastAsia="ru-RU"/>
        </w:rPr>
        <w:t xml:space="preserve">изделий медицинского назначения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F04636C"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66726E2"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1E4BA7A9"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76BC606"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C98C6E5"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6C131C8D"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598"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1875"/>
        <w:gridCol w:w="1965"/>
        <w:gridCol w:w="1036"/>
        <w:gridCol w:w="1513"/>
        <w:gridCol w:w="1008"/>
        <w:gridCol w:w="1109"/>
        <w:gridCol w:w="880"/>
        <w:gridCol w:w="781"/>
      </w:tblGrid>
      <w:tr w:rsidR="00D1756E" w14:paraId="1AB6C40D"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343B3380"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5E338D17"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1875" w:type="dxa"/>
            <w:tcBorders>
              <w:top w:val="single" w:sz="4" w:space="0" w:color="000001"/>
              <w:left w:val="single" w:sz="4" w:space="0" w:color="000001"/>
              <w:bottom w:val="single" w:sz="4" w:space="0" w:color="000001"/>
            </w:tcBorders>
            <w:shd w:val="clear" w:color="auto" w:fill="FFFFFF"/>
          </w:tcPr>
          <w:p w14:paraId="7AB89227" w14:textId="77777777" w:rsidR="00D1756E" w:rsidRDefault="00D1756E" w:rsidP="00E82708">
            <w:pPr>
              <w:jc w:val="center"/>
              <w:rPr>
                <w:rFonts w:ascii="Times New Roman" w:hAnsi="Times New Roman" w:cs="Tahoma"/>
                <w:sz w:val="20"/>
                <w:szCs w:val="20"/>
              </w:rPr>
            </w:pPr>
            <w:r>
              <w:rPr>
                <w:rFonts w:ascii="Times New Roman" w:hAnsi="Times New Roman" w:cs="Tahoma"/>
                <w:sz w:val="20"/>
                <w:szCs w:val="20"/>
              </w:rPr>
              <w:t>Наименование товара</w:t>
            </w:r>
          </w:p>
        </w:tc>
        <w:tc>
          <w:tcPr>
            <w:tcW w:w="1965" w:type="dxa"/>
            <w:tcBorders>
              <w:top w:val="single" w:sz="4" w:space="0" w:color="000001"/>
              <w:left w:val="single" w:sz="4" w:space="0" w:color="000001"/>
              <w:bottom w:val="single" w:sz="4" w:space="0" w:color="000001"/>
            </w:tcBorders>
            <w:shd w:val="clear" w:color="auto" w:fill="FFFFFF"/>
          </w:tcPr>
          <w:p w14:paraId="15CBEA77" w14:textId="77777777" w:rsidR="00D1756E" w:rsidRDefault="00D1756E">
            <w:pPr>
              <w:jc w:val="center"/>
              <w:rPr>
                <w:rFonts w:ascii="Times New Roman" w:hAnsi="Times New Roman"/>
                <w:iCs/>
                <w:sz w:val="20"/>
                <w:szCs w:val="20"/>
              </w:rPr>
            </w:pPr>
            <w:r>
              <w:rPr>
                <w:rFonts w:ascii="Times New Roman" w:hAnsi="Times New Roman"/>
                <w:iCs/>
                <w:sz w:val="20"/>
                <w:szCs w:val="20"/>
              </w:rPr>
              <w:t>Характеристики товара*</w:t>
            </w: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4AEE9A4A" w14:textId="77777777" w:rsidR="00D1756E" w:rsidRDefault="00D1756E">
            <w:pPr>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Реквизиты РУ</w:t>
            </w:r>
          </w:p>
        </w:tc>
        <w:tc>
          <w:tcPr>
            <w:tcW w:w="1513" w:type="dxa"/>
            <w:tcBorders>
              <w:top w:val="single" w:sz="4" w:space="0" w:color="000001"/>
              <w:left w:val="single" w:sz="4" w:space="0" w:color="000001"/>
              <w:bottom w:val="single" w:sz="4" w:space="0" w:color="000001"/>
            </w:tcBorders>
            <w:shd w:val="clear" w:color="auto" w:fill="FFFFFF"/>
          </w:tcPr>
          <w:p w14:paraId="3EA1F887" w14:textId="77777777" w:rsidR="00D1756E" w:rsidRDefault="00D1756E">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08" w:type="dxa"/>
            <w:tcBorders>
              <w:top w:val="single" w:sz="4" w:space="0" w:color="000001"/>
              <w:left w:val="single" w:sz="4" w:space="0" w:color="000001"/>
              <w:bottom w:val="single" w:sz="4" w:space="0" w:color="000001"/>
            </w:tcBorders>
            <w:shd w:val="clear" w:color="auto" w:fill="FFFFFF"/>
          </w:tcPr>
          <w:p w14:paraId="66C81F3E" w14:textId="77777777" w:rsidR="00D1756E" w:rsidRDefault="00D1756E">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26638350" w14:textId="77777777" w:rsidR="00D1756E" w:rsidRDefault="00D1756E">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0" w:type="dxa"/>
            <w:tcBorders>
              <w:top w:val="single" w:sz="4" w:space="0" w:color="000001"/>
              <w:left w:val="single" w:sz="4" w:space="0" w:color="000001"/>
              <w:bottom w:val="single" w:sz="4" w:space="0" w:color="000001"/>
            </w:tcBorders>
            <w:shd w:val="clear" w:color="auto" w:fill="FFFFFF"/>
          </w:tcPr>
          <w:p w14:paraId="52B15C38" w14:textId="77777777" w:rsidR="00D1756E" w:rsidRDefault="00D1756E">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92BA71C" w14:textId="77777777" w:rsidR="00D1756E" w:rsidRDefault="00D1756E">
            <w:pPr>
              <w:jc w:val="center"/>
              <w:rPr>
                <w:rFonts w:ascii="Times New Roman" w:hAnsi="Times New Roman"/>
                <w:sz w:val="20"/>
                <w:szCs w:val="20"/>
              </w:rPr>
            </w:pPr>
            <w:r>
              <w:rPr>
                <w:rFonts w:ascii="Times New Roman" w:hAnsi="Times New Roman"/>
                <w:sz w:val="20"/>
                <w:szCs w:val="20"/>
              </w:rPr>
              <w:t>Сумма, руб.</w:t>
            </w:r>
          </w:p>
        </w:tc>
      </w:tr>
      <w:tr w:rsidR="00D1756E" w14:paraId="58D67F9C"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708BE955" w14:textId="77777777" w:rsidR="00D1756E" w:rsidRDefault="00D1756E">
            <w:pPr>
              <w:pStyle w:val="af9"/>
              <w:rPr>
                <w:rFonts w:ascii="Times New Roman" w:hAnsi="Times New Roman" w:cs="Times New Roman"/>
                <w:sz w:val="20"/>
                <w:szCs w:val="20"/>
                <w:lang w:eastAsia="ru-RU"/>
              </w:rPr>
            </w:pPr>
          </w:p>
        </w:tc>
        <w:tc>
          <w:tcPr>
            <w:tcW w:w="1875" w:type="dxa"/>
            <w:tcBorders>
              <w:top w:val="single" w:sz="4" w:space="0" w:color="000001"/>
              <w:left w:val="single" w:sz="4" w:space="0" w:color="000001"/>
              <w:bottom w:val="single" w:sz="4" w:space="0" w:color="000001"/>
            </w:tcBorders>
            <w:shd w:val="clear" w:color="auto" w:fill="FFFFFF"/>
          </w:tcPr>
          <w:p w14:paraId="42834E13" w14:textId="77777777" w:rsidR="00D1756E" w:rsidRDefault="00D1756E">
            <w:pPr>
              <w:pStyle w:val="af9"/>
              <w:rPr>
                <w:rFonts w:ascii="Times New Roman" w:hAnsi="Times New Roman" w:cs="Times New Roman"/>
                <w:sz w:val="20"/>
                <w:szCs w:val="20"/>
                <w:lang w:eastAsia="ru-RU"/>
              </w:rPr>
            </w:pPr>
          </w:p>
        </w:tc>
        <w:tc>
          <w:tcPr>
            <w:tcW w:w="1965" w:type="dxa"/>
            <w:tcBorders>
              <w:top w:val="single" w:sz="4" w:space="0" w:color="000001"/>
              <w:left w:val="single" w:sz="4" w:space="0" w:color="000001"/>
              <w:bottom w:val="single" w:sz="4" w:space="0" w:color="000001"/>
            </w:tcBorders>
            <w:shd w:val="clear" w:color="auto" w:fill="FFFFFF"/>
          </w:tcPr>
          <w:p w14:paraId="425713D5" w14:textId="77777777" w:rsidR="00D1756E" w:rsidRDefault="00D1756E">
            <w:pPr>
              <w:pStyle w:val="af9"/>
              <w:rPr>
                <w:rFonts w:ascii="Times New Roman" w:hAnsi="Times New Roman" w:cs="Times New Roman"/>
                <w:sz w:val="20"/>
                <w:szCs w:val="20"/>
                <w:lang w:eastAsia="ru-RU"/>
              </w:rPr>
            </w:pP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21A09F8F" w14:textId="77777777" w:rsidR="00D1756E" w:rsidRDefault="00D1756E">
            <w:pPr>
              <w:jc w:val="center"/>
              <w:rPr>
                <w:rFonts w:ascii="Times New Roman" w:hAnsi="Times New Roman"/>
                <w:sz w:val="20"/>
                <w:szCs w:val="20"/>
              </w:rPr>
            </w:pPr>
          </w:p>
        </w:tc>
        <w:tc>
          <w:tcPr>
            <w:tcW w:w="1513" w:type="dxa"/>
            <w:tcBorders>
              <w:top w:val="single" w:sz="4" w:space="0" w:color="000001"/>
              <w:left w:val="single" w:sz="4" w:space="0" w:color="000001"/>
              <w:bottom w:val="single" w:sz="4" w:space="0" w:color="000001"/>
            </w:tcBorders>
            <w:shd w:val="clear" w:color="auto" w:fill="FFFFFF"/>
          </w:tcPr>
          <w:p w14:paraId="2A15E7E0" w14:textId="77777777" w:rsidR="00D1756E" w:rsidRDefault="00D1756E">
            <w:pPr>
              <w:jc w:val="center"/>
              <w:rPr>
                <w:rFonts w:ascii="Times New Roman" w:hAnsi="Times New Roman"/>
                <w:sz w:val="20"/>
                <w:szCs w:val="20"/>
              </w:rPr>
            </w:pPr>
          </w:p>
        </w:tc>
        <w:tc>
          <w:tcPr>
            <w:tcW w:w="1008" w:type="dxa"/>
            <w:tcBorders>
              <w:top w:val="single" w:sz="4" w:space="0" w:color="000001"/>
              <w:left w:val="single" w:sz="4" w:space="0" w:color="000001"/>
              <w:bottom w:val="single" w:sz="4" w:space="0" w:color="000001"/>
            </w:tcBorders>
            <w:shd w:val="clear" w:color="auto" w:fill="FFFFFF"/>
          </w:tcPr>
          <w:p w14:paraId="256D3553" w14:textId="77777777" w:rsidR="00D1756E" w:rsidRDefault="00D1756E">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69A3666D" w14:textId="77777777" w:rsidR="00D1756E" w:rsidRDefault="00D1756E">
            <w:pPr>
              <w:pStyle w:val="af9"/>
              <w:rPr>
                <w:rFonts w:ascii="Times New Roman" w:hAnsi="Times New Roman" w:cs="Times New Roman"/>
                <w:sz w:val="20"/>
                <w:szCs w:val="20"/>
                <w:lang w:eastAsia="ru-RU"/>
              </w:rPr>
            </w:pPr>
          </w:p>
        </w:tc>
        <w:tc>
          <w:tcPr>
            <w:tcW w:w="880" w:type="dxa"/>
            <w:tcBorders>
              <w:top w:val="single" w:sz="4" w:space="0" w:color="000001"/>
              <w:left w:val="single" w:sz="4" w:space="0" w:color="000001"/>
              <w:bottom w:val="single" w:sz="4" w:space="0" w:color="000001"/>
            </w:tcBorders>
            <w:shd w:val="clear" w:color="auto" w:fill="FFFFFF"/>
          </w:tcPr>
          <w:p w14:paraId="3C9D430F" w14:textId="77777777" w:rsidR="00D1756E" w:rsidRDefault="00D1756E">
            <w:pPr>
              <w:pStyle w:val="af9"/>
              <w:rPr>
                <w:rFonts w:ascii="Times New Roman" w:hAnsi="Times New Roman" w:cs="Times New Roman"/>
                <w:sz w:val="20"/>
                <w:szCs w:val="20"/>
                <w:lang w:eastAsia="ru-RU"/>
              </w:rPr>
            </w:pP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82259A8" w14:textId="77777777" w:rsidR="00D1756E" w:rsidRDefault="00D1756E">
            <w:pPr>
              <w:pStyle w:val="af9"/>
              <w:rPr>
                <w:rFonts w:ascii="Times New Roman" w:hAnsi="Times New Roman" w:cs="Times New Roman"/>
                <w:sz w:val="20"/>
                <w:szCs w:val="20"/>
                <w:lang w:eastAsia="ru-RU"/>
              </w:rPr>
            </w:pPr>
          </w:p>
        </w:tc>
      </w:tr>
    </w:tbl>
    <w:p w14:paraId="37EA6DFF"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378A9FD0"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9"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9"/>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135D53C5"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E6370D3"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7EC3AB3"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4C94BC2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0103A0FB"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3436B1E"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C711EA3"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2AB13628" w14:textId="77777777" w:rsidR="001A7A62" w:rsidRDefault="005F3295">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w:t>
      </w:r>
      <w:proofErr w:type="spellStart"/>
      <w:r>
        <w:rPr>
          <w:sz w:val="20"/>
          <w:szCs w:val="20"/>
        </w:rPr>
        <w:t>участиев</w:t>
      </w:r>
      <w:proofErr w:type="spellEnd"/>
      <w:r>
        <w:rPr>
          <w:sz w:val="20"/>
          <w:szCs w:val="20"/>
        </w:rPr>
        <w:t xml:space="preserve"> определении поставщика (подрядчика, исполнителя) не принято;</w:t>
      </w:r>
    </w:p>
    <w:p w14:paraId="6B776D14"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A07C38" w14:textId="77777777" w:rsidR="001A7A62" w:rsidRDefault="005F3295">
      <w:pPr>
        <w:pStyle w:val="Default"/>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CA562C" w14:textId="77777777" w:rsidR="001A7A62" w:rsidRDefault="005F3295">
      <w:pPr>
        <w:pStyle w:val="Default"/>
        <w:jc w:val="both"/>
        <w:rPr>
          <w:sz w:val="20"/>
          <w:szCs w:val="20"/>
        </w:rPr>
      </w:pPr>
      <w:r>
        <w:rPr>
          <w:sz w:val="20"/>
          <w:szCs w:val="20"/>
        </w:rPr>
        <w:t xml:space="preserve">- </w:t>
      </w:r>
      <w:bookmarkStart w:id="10" w:name="__DdeLink__24710_1795523160"/>
      <w:r>
        <w:rPr>
          <w:sz w:val="20"/>
          <w:szCs w:val="20"/>
        </w:rPr>
        <w:t>участник закупки не является</w:t>
      </w:r>
      <w:bookmarkEnd w:id="10"/>
      <w:r>
        <w:rPr>
          <w:sz w:val="20"/>
          <w:szCs w:val="20"/>
        </w:rPr>
        <w:t xml:space="preserve"> иностранным агентом;</w:t>
      </w:r>
    </w:p>
    <w:p w14:paraId="2F58AA0E"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 xml:space="preserve">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proofErr w:type="spellStart"/>
      <w:r>
        <w:rPr>
          <w:rFonts w:ascii="Times New Roman" w:hAnsi="Times New Roman"/>
          <w:color w:val="000000"/>
          <w:sz w:val="20"/>
          <w:szCs w:val="20"/>
        </w:rPr>
        <w:t>управленияюридических</w:t>
      </w:r>
      <w:proofErr w:type="spellEnd"/>
      <w:r>
        <w:rPr>
          <w:rFonts w:ascii="Times New Roman" w:hAnsi="Times New Roman"/>
          <w:color w:val="000000"/>
          <w:sz w:val="20"/>
          <w:szCs w:val="20"/>
        </w:rPr>
        <w:t xml:space="preserve">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80AD47"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1E8486F7"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D3A631B"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23F8F78D"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13D8F8D"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1B8D7F5"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B41B3A3"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629541B0"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305F61A"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6BEEBE8"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456D006B"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1B5DA3F"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38826067"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7CB92E20"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672B893E"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0C3D070A"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1C43B33F" w14:textId="77777777" w:rsidR="001A7A62" w:rsidRDefault="001A7A62">
      <w:pPr>
        <w:rPr>
          <w:rFonts w:ascii="Times New Roman" w:hAnsi="Times New Roman"/>
          <w:sz w:val="20"/>
          <w:szCs w:val="20"/>
        </w:rPr>
      </w:pPr>
    </w:p>
    <w:p w14:paraId="6C403C98"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776182B6"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72E064BE" w14:textId="77777777" w:rsidR="001A7A62" w:rsidRDefault="001A7A62">
      <w:pPr>
        <w:jc w:val="both"/>
        <w:rPr>
          <w:rFonts w:ascii="Times New Roman" w:hAnsi="Times New Roman"/>
          <w:sz w:val="20"/>
          <w:szCs w:val="20"/>
        </w:rPr>
      </w:pPr>
    </w:p>
    <w:p w14:paraId="2585CB21"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8CE7F71"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44FBCC58"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0ADB31F3" w14:textId="77777777" w:rsidR="001A7A62" w:rsidRDefault="005F3295">
      <w:pPr>
        <w:pStyle w:val="a5"/>
        <w:spacing w:after="120"/>
        <w:rPr>
          <w:rFonts w:ascii="Times New Roman" w:hAnsi="Times New Roman"/>
          <w:sz w:val="20"/>
          <w:szCs w:val="20"/>
        </w:rPr>
      </w:pPr>
      <w:r>
        <w:br w:type="page"/>
      </w:r>
    </w:p>
    <w:p w14:paraId="1617F2EC"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2FCF11B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5E6717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649CBF78"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6D009600"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6C6A507B"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9E827C" w14:textId="77777777" w:rsidR="001A7A62" w:rsidRDefault="001A7A62">
            <w:pPr>
              <w:pStyle w:val="western"/>
              <w:rPr>
                <w:rFonts w:ascii="Times New Roman" w:hAnsi="Times New Roman"/>
                <w:sz w:val="20"/>
                <w:szCs w:val="20"/>
              </w:rPr>
            </w:pPr>
          </w:p>
        </w:tc>
      </w:tr>
      <w:tr w:rsidR="001A7A62" w14:paraId="1321ACA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877EB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1581CF" w14:textId="77777777" w:rsidR="001A7A62" w:rsidRDefault="001A7A62">
            <w:pPr>
              <w:pStyle w:val="western"/>
              <w:rPr>
                <w:rFonts w:ascii="Times New Roman" w:hAnsi="Times New Roman"/>
                <w:sz w:val="20"/>
                <w:szCs w:val="20"/>
              </w:rPr>
            </w:pPr>
          </w:p>
        </w:tc>
      </w:tr>
      <w:tr w:rsidR="001A7A62" w14:paraId="60DF7E3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0DEA57D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37C723" w14:textId="77777777" w:rsidR="001A7A62" w:rsidRDefault="001A7A62">
            <w:pPr>
              <w:pStyle w:val="western"/>
              <w:rPr>
                <w:rFonts w:ascii="Times New Roman" w:hAnsi="Times New Roman"/>
                <w:sz w:val="20"/>
                <w:szCs w:val="20"/>
              </w:rPr>
            </w:pPr>
          </w:p>
        </w:tc>
      </w:tr>
      <w:tr w:rsidR="001A7A62" w14:paraId="7AC10F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FA624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99AE50" w14:textId="77777777" w:rsidR="001A7A62" w:rsidRDefault="001A7A62">
            <w:pPr>
              <w:pStyle w:val="western"/>
              <w:rPr>
                <w:rFonts w:ascii="Times New Roman" w:hAnsi="Times New Roman"/>
                <w:sz w:val="20"/>
                <w:szCs w:val="20"/>
              </w:rPr>
            </w:pPr>
          </w:p>
        </w:tc>
      </w:tr>
      <w:tr w:rsidR="001A7A62" w14:paraId="7B2CFB2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8046E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2E1D75" w14:textId="77777777" w:rsidR="001A7A62" w:rsidRDefault="001A7A62">
            <w:pPr>
              <w:pStyle w:val="western"/>
              <w:rPr>
                <w:rFonts w:ascii="Times New Roman" w:hAnsi="Times New Roman"/>
                <w:sz w:val="20"/>
                <w:szCs w:val="20"/>
              </w:rPr>
            </w:pPr>
          </w:p>
        </w:tc>
      </w:tr>
      <w:tr w:rsidR="001A7A62" w14:paraId="275B8E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7ABE55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88A93F8" w14:textId="77777777" w:rsidR="001A7A62" w:rsidRDefault="001A7A62">
            <w:pPr>
              <w:pStyle w:val="western"/>
              <w:rPr>
                <w:rFonts w:ascii="Times New Roman" w:hAnsi="Times New Roman"/>
                <w:sz w:val="20"/>
                <w:szCs w:val="20"/>
              </w:rPr>
            </w:pPr>
          </w:p>
        </w:tc>
      </w:tr>
      <w:tr w:rsidR="001A7A62" w14:paraId="0FE0BB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8C64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02BEAEF" w14:textId="77777777" w:rsidR="001A7A62" w:rsidRDefault="001A7A62">
            <w:pPr>
              <w:pStyle w:val="western"/>
              <w:rPr>
                <w:rFonts w:ascii="Times New Roman" w:hAnsi="Times New Roman"/>
                <w:sz w:val="20"/>
                <w:szCs w:val="20"/>
              </w:rPr>
            </w:pPr>
          </w:p>
        </w:tc>
      </w:tr>
      <w:tr w:rsidR="001A7A62" w14:paraId="1EA54A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972D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31A802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63544A" w14:textId="77777777" w:rsidR="001A7A62" w:rsidRDefault="001A7A62">
            <w:pPr>
              <w:pStyle w:val="western"/>
              <w:rPr>
                <w:rFonts w:ascii="Times New Roman" w:hAnsi="Times New Roman"/>
                <w:sz w:val="20"/>
                <w:szCs w:val="20"/>
              </w:rPr>
            </w:pPr>
          </w:p>
        </w:tc>
      </w:tr>
      <w:tr w:rsidR="001A7A62" w14:paraId="5C2499A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631F74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5E9245C" w14:textId="77777777" w:rsidR="001A7A62" w:rsidRDefault="001A7A62">
            <w:pPr>
              <w:pStyle w:val="western"/>
              <w:rPr>
                <w:rFonts w:ascii="Times New Roman" w:hAnsi="Times New Roman"/>
                <w:sz w:val="20"/>
                <w:szCs w:val="20"/>
              </w:rPr>
            </w:pPr>
          </w:p>
        </w:tc>
      </w:tr>
      <w:tr w:rsidR="001A7A62" w14:paraId="6B8A67D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327EA1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4C84AB" w14:textId="77777777" w:rsidR="001A7A62" w:rsidRDefault="001A7A62">
            <w:pPr>
              <w:pStyle w:val="western"/>
              <w:rPr>
                <w:rFonts w:ascii="Times New Roman" w:hAnsi="Times New Roman"/>
                <w:sz w:val="20"/>
                <w:szCs w:val="20"/>
              </w:rPr>
            </w:pPr>
          </w:p>
        </w:tc>
      </w:tr>
      <w:tr w:rsidR="001A7A62" w14:paraId="6F8DBD1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7BDA9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220E5D" w14:textId="77777777" w:rsidR="001A7A62" w:rsidRDefault="001A7A62">
            <w:pPr>
              <w:pStyle w:val="western"/>
              <w:rPr>
                <w:rFonts w:ascii="Times New Roman" w:hAnsi="Times New Roman"/>
                <w:sz w:val="20"/>
                <w:szCs w:val="20"/>
              </w:rPr>
            </w:pPr>
          </w:p>
        </w:tc>
      </w:tr>
      <w:tr w:rsidR="001A7A62" w14:paraId="3E8DA4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9BAA6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E5A8E9" w14:textId="77777777" w:rsidR="001A7A62" w:rsidRDefault="001A7A62">
            <w:pPr>
              <w:pStyle w:val="western"/>
              <w:rPr>
                <w:rFonts w:ascii="Times New Roman" w:hAnsi="Times New Roman"/>
                <w:sz w:val="20"/>
                <w:szCs w:val="20"/>
              </w:rPr>
            </w:pPr>
          </w:p>
        </w:tc>
      </w:tr>
      <w:tr w:rsidR="001A7A62" w14:paraId="53041D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AEE67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70B2E83" w14:textId="77777777" w:rsidR="001A7A62" w:rsidRDefault="001A7A62">
            <w:pPr>
              <w:pStyle w:val="western"/>
              <w:rPr>
                <w:rFonts w:ascii="Times New Roman" w:hAnsi="Times New Roman"/>
                <w:sz w:val="20"/>
                <w:szCs w:val="20"/>
              </w:rPr>
            </w:pPr>
          </w:p>
        </w:tc>
      </w:tr>
      <w:tr w:rsidR="001A7A62" w14:paraId="4808AE0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FDBC4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2C06AC" w14:textId="77777777" w:rsidR="001A7A62" w:rsidRDefault="001A7A62">
            <w:pPr>
              <w:pStyle w:val="western"/>
              <w:rPr>
                <w:rFonts w:ascii="Times New Roman" w:hAnsi="Times New Roman"/>
                <w:sz w:val="20"/>
                <w:szCs w:val="20"/>
              </w:rPr>
            </w:pPr>
          </w:p>
        </w:tc>
      </w:tr>
      <w:tr w:rsidR="001A7A62" w14:paraId="047813D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92F9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728C2A" w14:textId="77777777" w:rsidR="001A7A62" w:rsidRDefault="001A7A62">
            <w:pPr>
              <w:pStyle w:val="western"/>
              <w:rPr>
                <w:rFonts w:ascii="Times New Roman" w:hAnsi="Times New Roman"/>
                <w:sz w:val="20"/>
                <w:szCs w:val="20"/>
              </w:rPr>
            </w:pPr>
          </w:p>
        </w:tc>
      </w:tr>
      <w:tr w:rsidR="001A7A62" w14:paraId="79821BC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D9D8D6D"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047472A" w14:textId="77777777" w:rsidR="001A7A62" w:rsidRDefault="001A7A62">
            <w:pPr>
              <w:pStyle w:val="western"/>
              <w:rPr>
                <w:rFonts w:ascii="Times New Roman" w:hAnsi="Times New Roman"/>
                <w:sz w:val="20"/>
                <w:szCs w:val="20"/>
              </w:rPr>
            </w:pPr>
          </w:p>
        </w:tc>
      </w:tr>
      <w:tr w:rsidR="001A7A62" w14:paraId="293FCD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70958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D246B93" w14:textId="77777777" w:rsidR="001A7A62" w:rsidRDefault="001A7A62">
            <w:pPr>
              <w:pStyle w:val="western"/>
              <w:rPr>
                <w:rFonts w:ascii="Times New Roman" w:hAnsi="Times New Roman"/>
                <w:sz w:val="20"/>
                <w:szCs w:val="20"/>
              </w:rPr>
            </w:pPr>
          </w:p>
        </w:tc>
      </w:tr>
      <w:tr w:rsidR="001A7A62" w14:paraId="05D095B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CCE4A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6DB549" w14:textId="77777777" w:rsidR="001A7A62" w:rsidRDefault="001A7A62">
            <w:pPr>
              <w:pStyle w:val="western"/>
              <w:rPr>
                <w:rFonts w:ascii="Times New Roman" w:hAnsi="Times New Roman"/>
                <w:sz w:val="20"/>
                <w:szCs w:val="20"/>
              </w:rPr>
            </w:pPr>
          </w:p>
        </w:tc>
      </w:tr>
      <w:tr w:rsidR="001A7A62" w14:paraId="5417106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BC84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0DF906" w14:textId="77777777" w:rsidR="001A7A62" w:rsidRDefault="001A7A62">
            <w:pPr>
              <w:pStyle w:val="western"/>
              <w:rPr>
                <w:rFonts w:ascii="Times New Roman" w:hAnsi="Times New Roman"/>
                <w:sz w:val="20"/>
                <w:szCs w:val="20"/>
              </w:rPr>
            </w:pPr>
          </w:p>
        </w:tc>
      </w:tr>
      <w:tr w:rsidR="001A7A62" w14:paraId="3E66F9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3DC31B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6C9A45" w14:textId="77777777" w:rsidR="001A7A62" w:rsidRDefault="001A7A62">
            <w:pPr>
              <w:pStyle w:val="western"/>
              <w:rPr>
                <w:rFonts w:ascii="Times New Roman" w:hAnsi="Times New Roman"/>
                <w:sz w:val="20"/>
                <w:szCs w:val="20"/>
              </w:rPr>
            </w:pPr>
          </w:p>
        </w:tc>
      </w:tr>
      <w:tr w:rsidR="001A7A62" w14:paraId="2BD9066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803758"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4D7F4D9" w14:textId="77777777" w:rsidR="001A7A62" w:rsidRDefault="001A7A62">
            <w:pPr>
              <w:pStyle w:val="western"/>
              <w:rPr>
                <w:rFonts w:ascii="Times New Roman" w:hAnsi="Times New Roman"/>
                <w:sz w:val="20"/>
                <w:szCs w:val="20"/>
              </w:rPr>
            </w:pPr>
          </w:p>
        </w:tc>
      </w:tr>
      <w:tr w:rsidR="001A7A62" w14:paraId="242C531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D80BB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455074" w14:textId="77777777" w:rsidR="001A7A62" w:rsidRDefault="001A7A62">
            <w:pPr>
              <w:pStyle w:val="western"/>
              <w:rPr>
                <w:rFonts w:ascii="Times New Roman" w:hAnsi="Times New Roman"/>
                <w:sz w:val="20"/>
                <w:szCs w:val="20"/>
              </w:rPr>
            </w:pPr>
          </w:p>
        </w:tc>
      </w:tr>
      <w:tr w:rsidR="001A7A62" w14:paraId="439992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37CC19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41ACF8F" w14:textId="77777777" w:rsidR="001A7A62" w:rsidRDefault="001A7A62">
            <w:pPr>
              <w:pStyle w:val="western"/>
              <w:rPr>
                <w:rFonts w:ascii="Times New Roman" w:hAnsi="Times New Roman"/>
                <w:sz w:val="20"/>
                <w:szCs w:val="20"/>
              </w:rPr>
            </w:pPr>
          </w:p>
        </w:tc>
      </w:tr>
    </w:tbl>
    <w:p w14:paraId="75A03FBE" w14:textId="77777777" w:rsidR="001A7A62" w:rsidRDefault="001A7A62">
      <w:pPr>
        <w:pStyle w:val="western"/>
        <w:rPr>
          <w:rFonts w:ascii="Times New Roman" w:hAnsi="Times New Roman"/>
          <w:sz w:val="20"/>
          <w:szCs w:val="20"/>
        </w:rPr>
      </w:pPr>
    </w:p>
    <w:p w14:paraId="1FBA545C"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4A431C79"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0BA819A3"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4AEC4739"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5753AB5"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5D5A2C43"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6760DF81" w14:textId="77777777" w:rsidR="001A7A62" w:rsidRDefault="001A7A62">
      <w:pPr>
        <w:pStyle w:val="western"/>
        <w:rPr>
          <w:rFonts w:ascii="Times New Roman" w:hAnsi="Times New Roman"/>
          <w:sz w:val="18"/>
          <w:szCs w:val="18"/>
        </w:rPr>
      </w:pPr>
    </w:p>
    <w:p w14:paraId="0A6B378D"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4E3ECDF9"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A70BAAC"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31B643EF"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3858ED6F"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46998B59"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0B83AEE0"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43A50D86" w14:textId="77777777" w:rsidR="00A66A87" w:rsidRDefault="00A66A87" w:rsidP="00A66A87">
      <w:pPr>
        <w:jc w:val="center"/>
        <w:rPr>
          <w:rFonts w:ascii="Times New Roman" w:hAnsi="Times New Roman"/>
          <w:b/>
          <w:bCs/>
          <w:sz w:val="20"/>
          <w:szCs w:val="20"/>
        </w:rPr>
      </w:pPr>
      <w:r>
        <w:rPr>
          <w:rFonts w:ascii="Times New Roman" w:hAnsi="Times New Roman"/>
          <w:b/>
          <w:bCs/>
          <w:sz w:val="20"/>
          <w:szCs w:val="20"/>
        </w:rPr>
        <w:t>Договор № ______ (Проект)</w:t>
      </w:r>
    </w:p>
    <w:p w14:paraId="2E0498E9" w14:textId="77777777" w:rsidR="00A66A87" w:rsidRDefault="00A66A87" w:rsidP="00A66A87">
      <w:pPr>
        <w:ind w:firstLine="720"/>
        <w:jc w:val="center"/>
        <w:rPr>
          <w:rFonts w:ascii="Times New Roman" w:hAnsi="Times New Roman"/>
          <w:sz w:val="20"/>
          <w:szCs w:val="20"/>
        </w:rPr>
      </w:pPr>
    </w:p>
    <w:p w14:paraId="016AE436" w14:textId="77777777" w:rsidR="00A66A87" w:rsidRDefault="00A66A87" w:rsidP="00A66A87">
      <w:pPr>
        <w:pStyle w:val="af6"/>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2025 г.</w:t>
      </w:r>
    </w:p>
    <w:p w14:paraId="7CC19C9E" w14:textId="77777777" w:rsidR="00A66A87" w:rsidRDefault="00A66A87" w:rsidP="00A66A87">
      <w:pPr>
        <w:pStyle w:val="af6"/>
        <w:ind w:firstLine="540"/>
        <w:jc w:val="both"/>
        <w:rPr>
          <w:rFonts w:ascii="Times New Roman" w:hAnsi="Times New Roman"/>
          <w:sz w:val="20"/>
          <w:szCs w:val="20"/>
        </w:rPr>
      </w:pPr>
    </w:p>
    <w:p w14:paraId="2AA251A9" w14:textId="77777777" w:rsidR="00A66A87" w:rsidRDefault="00A66A87" w:rsidP="00A66A87">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02393F1"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5FEF4C55"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Pr="004233BB">
        <w:rPr>
          <w:rFonts w:ascii="Times New Roman" w:hAnsi="Times New Roman"/>
          <w:color w:val="000000"/>
          <w:sz w:val="20"/>
          <w:szCs w:val="20"/>
          <w:shd w:val="clear" w:color="auto" w:fill="FFFFFF"/>
          <w:lang w:eastAsia="ru-RU"/>
        </w:rPr>
        <w:t>изделий медицинского назначения (</w:t>
      </w:r>
      <w:r>
        <w:rPr>
          <w:rFonts w:ascii="Times New Roman" w:hAnsi="Times New Roman"/>
          <w:color w:val="000000"/>
          <w:sz w:val="20"/>
          <w:szCs w:val="20"/>
          <w:shd w:val="clear" w:color="auto" w:fill="FFFFFF"/>
          <w:lang w:eastAsia="ru-RU"/>
        </w:rPr>
        <w:t>иглы</w:t>
      </w:r>
      <w:r w:rsidRPr="004233BB">
        <w:rPr>
          <w:rFonts w:ascii="Times New Roman" w:hAnsi="Times New Roman"/>
          <w:color w:val="000000"/>
          <w:sz w:val="20"/>
          <w:szCs w:val="20"/>
          <w:shd w:val="clear" w:color="auto" w:fill="FFFFFF"/>
          <w:lang w:eastAsia="ru-RU"/>
        </w:rPr>
        <w:t>)</w:t>
      </w:r>
      <w:r>
        <w:rPr>
          <w:rFonts w:ascii="Times New Roman" w:hAnsi="Times New Roman"/>
          <w:sz w:val="20"/>
          <w:szCs w:val="20"/>
        </w:rPr>
        <w:t xml:space="preserve"> (далее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A50332A"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C7CDBD"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192CB2B0" w14:textId="35F0655E" w:rsidR="00A66A87" w:rsidRDefault="00A66A87" w:rsidP="00A66A87">
      <w:pPr>
        <w:pStyle w:val="ab"/>
        <w:ind w:firstLine="426"/>
        <w:jc w:val="both"/>
      </w:pPr>
      <w:r>
        <w:rPr>
          <w:rFonts w:ascii="Times New Roman" w:hAnsi="Times New Roman"/>
          <w:sz w:val="20"/>
          <w:szCs w:val="20"/>
        </w:rPr>
        <w:t xml:space="preserve">2.1. </w:t>
      </w:r>
      <w:r>
        <w:rPr>
          <w:rFonts w:ascii="Times New Roman" w:eastAsia="Calibri" w:hAnsi="Times New Roman"/>
          <w:bCs/>
          <w:iCs/>
          <w:color w:val="000000"/>
          <w:sz w:val="20"/>
          <w:szCs w:val="20"/>
          <w:shd w:val="clear" w:color="auto" w:fill="FFFFFF"/>
          <w:lang w:eastAsia="ar-SA"/>
        </w:rPr>
        <w:t xml:space="preserve">Поставка товара производится с </w:t>
      </w:r>
      <w:r w:rsidR="002F4A8D">
        <w:rPr>
          <w:rFonts w:ascii="Times New Roman" w:eastAsia="Calibri" w:hAnsi="Times New Roman"/>
          <w:bCs/>
          <w:iCs/>
          <w:color w:val="000000"/>
          <w:sz w:val="20"/>
          <w:szCs w:val="20"/>
          <w:shd w:val="clear" w:color="auto" w:fill="FFFFFF"/>
          <w:lang w:eastAsia="ar-SA"/>
        </w:rPr>
        <w:t xml:space="preserve">момента заключения </w:t>
      </w:r>
      <w:r w:rsidR="00287DA7">
        <w:rPr>
          <w:rFonts w:ascii="Times New Roman" w:eastAsia="Calibri" w:hAnsi="Times New Roman"/>
          <w:bCs/>
          <w:iCs/>
          <w:color w:val="000000"/>
          <w:sz w:val="20"/>
          <w:szCs w:val="20"/>
          <w:shd w:val="clear" w:color="auto" w:fill="FFFFFF"/>
          <w:lang w:eastAsia="ar-SA"/>
        </w:rPr>
        <w:t>договора</w:t>
      </w:r>
      <w:r w:rsidR="002F4A8D">
        <w:rPr>
          <w:rFonts w:ascii="Times New Roman" w:eastAsia="Calibri" w:hAnsi="Times New Roman"/>
          <w:bCs/>
          <w:iCs/>
          <w:color w:val="000000"/>
          <w:sz w:val="20"/>
          <w:szCs w:val="20"/>
          <w:shd w:val="clear" w:color="auto" w:fill="FFFFFF"/>
          <w:lang w:eastAsia="ar-SA"/>
        </w:rPr>
        <w:t xml:space="preserve"> </w:t>
      </w:r>
      <w:r>
        <w:rPr>
          <w:rFonts w:ascii="Times New Roman" w:eastAsia="Calibri" w:hAnsi="Times New Roman"/>
          <w:bCs/>
          <w:iCs/>
          <w:color w:val="000000"/>
          <w:sz w:val="20"/>
          <w:szCs w:val="20"/>
          <w:shd w:val="clear" w:color="auto" w:fill="FFFFFF"/>
          <w:lang w:eastAsia="ar-SA"/>
        </w:rPr>
        <w:t xml:space="preserve"> по </w:t>
      </w:r>
      <w:r w:rsidR="000F3D71">
        <w:rPr>
          <w:rFonts w:ascii="Times New Roman" w:eastAsia="Calibri" w:hAnsi="Times New Roman"/>
          <w:bCs/>
          <w:iCs/>
          <w:color w:val="000000"/>
          <w:sz w:val="20"/>
          <w:szCs w:val="20"/>
          <w:shd w:val="clear" w:color="auto" w:fill="FFFFFF"/>
          <w:lang w:eastAsia="ar-SA"/>
        </w:rPr>
        <w:t>20</w:t>
      </w:r>
      <w:r>
        <w:rPr>
          <w:rFonts w:ascii="Times New Roman" w:eastAsia="Calibri" w:hAnsi="Times New Roman"/>
          <w:bCs/>
          <w:iCs/>
          <w:color w:val="000000"/>
          <w:sz w:val="20"/>
          <w:szCs w:val="20"/>
          <w:shd w:val="clear" w:color="auto" w:fill="FFFFFF"/>
          <w:lang w:eastAsia="ar-SA"/>
        </w:rPr>
        <w:t>.1</w:t>
      </w:r>
      <w:r w:rsidR="000F3D71">
        <w:rPr>
          <w:rFonts w:ascii="Times New Roman" w:eastAsia="Calibri" w:hAnsi="Times New Roman"/>
          <w:bCs/>
          <w:iCs/>
          <w:color w:val="000000"/>
          <w:sz w:val="20"/>
          <w:szCs w:val="20"/>
          <w:shd w:val="clear" w:color="auto" w:fill="FFFFFF"/>
          <w:lang w:eastAsia="ar-SA"/>
        </w:rPr>
        <w:t>2</w:t>
      </w:r>
      <w:r>
        <w:rPr>
          <w:rFonts w:ascii="Times New Roman" w:eastAsia="Calibri" w:hAnsi="Times New Roman"/>
          <w:bCs/>
          <w:iCs/>
          <w:color w:val="000000"/>
          <w:sz w:val="20"/>
          <w:szCs w:val="20"/>
          <w:shd w:val="clear" w:color="auto" w:fill="FFFFFF"/>
          <w:lang w:eastAsia="ar-SA"/>
        </w:rPr>
        <w:t>.2026 года</w:t>
      </w:r>
      <w:r w:rsidR="000F3D71">
        <w:rPr>
          <w:rFonts w:ascii="Times New Roman" w:eastAsia="Calibri" w:hAnsi="Times New Roman"/>
          <w:bCs/>
          <w:iCs/>
          <w:color w:val="000000"/>
          <w:sz w:val="20"/>
          <w:szCs w:val="20"/>
          <w:shd w:val="clear" w:color="auto" w:fill="FFFFFF"/>
          <w:lang w:eastAsia="ar-SA"/>
        </w:rPr>
        <w:t>.</w:t>
      </w:r>
    </w:p>
    <w:p w14:paraId="62CFDA7C" w14:textId="77777777" w:rsidR="00A66A87" w:rsidRDefault="00A66A87" w:rsidP="00A66A87">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1" w:name="__DdeLink__901_1167294747"/>
      <w:bookmarkEnd w:id="11"/>
      <w:r>
        <w:rPr>
          <w:rFonts w:ascii="Times New Roman" w:hAnsi="Times New Roman"/>
          <w:sz w:val="20"/>
          <w:szCs w:val="20"/>
        </w:rPr>
        <w:t>Доставка Товара производится Поставщиком по адресу: 413116, Саратовская область, г. Энгельс, ул. Весенняя, д. 6, склад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66EFF759" w14:textId="77777777" w:rsidR="000F3D71" w:rsidRPr="005A55EF" w:rsidRDefault="00A66A87" w:rsidP="000F3D71">
      <w:pPr>
        <w:pStyle w:val="af6"/>
        <w:ind w:firstLine="562"/>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Style w:val="ep"/>
          <w:rFonts w:ascii="Times New Roman" w:eastAsia="Calibri" w:hAnsi="Times New Roman"/>
          <w:bCs/>
          <w:color w:val="000000"/>
          <w:sz w:val="20"/>
          <w:szCs w:val="20"/>
          <w:shd w:val="clear" w:color="auto" w:fill="FFFFFF"/>
          <w:lang w:eastAsia="ar-SA"/>
        </w:rPr>
        <w:t xml:space="preserve">, </w:t>
      </w:r>
      <w:bookmarkStart w:id="12" w:name="_Hlk232501536"/>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bookmarkEnd w:id="12"/>
    <w:p w14:paraId="5AFDAB00" w14:textId="1EF0F4B0" w:rsidR="00A66A87" w:rsidRDefault="00A66A87" w:rsidP="00A66A87">
      <w:pPr>
        <w:pStyle w:val="af6"/>
        <w:ind w:firstLine="426"/>
        <w:jc w:val="both"/>
        <w:rPr>
          <w:rFonts w:ascii="Times New Roman" w:hAnsi="Times New Roman"/>
          <w:sz w:val="20"/>
          <w:szCs w:val="20"/>
        </w:rPr>
      </w:pPr>
    </w:p>
    <w:p w14:paraId="509604AD" w14:textId="77777777" w:rsidR="00A66A87" w:rsidRDefault="00A66A87" w:rsidP="00A66A87">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263E4D59"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составляет </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3F2A0368"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49D18FD6" w14:textId="77777777" w:rsidR="00A66A87" w:rsidRDefault="00A66A87" w:rsidP="00A66A87">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Pr>
          <w:rFonts w:ascii="Times New Roman" w:hAnsi="Times New Roman"/>
          <w:sz w:val="20"/>
          <w:szCs w:val="20"/>
          <w:shd w:val="clear" w:color="auto" w:fill="FFFFFF"/>
        </w:rPr>
        <w:t>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0787E388" w14:textId="77777777" w:rsidR="00A66A87" w:rsidRDefault="00A66A87" w:rsidP="00A66A87">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03308345" w14:textId="77777777" w:rsidR="00A66A87" w:rsidRDefault="00A66A87" w:rsidP="00A66A87">
      <w:pPr>
        <w:pStyle w:val="af6"/>
        <w:ind w:firstLine="426"/>
        <w:jc w:val="both"/>
        <w:rPr>
          <w:rFonts w:ascii="Times New Roman" w:hAnsi="Times New Roman"/>
          <w:bCs/>
          <w:sz w:val="20"/>
          <w:szCs w:val="20"/>
          <w:shd w:val="clear" w:color="auto" w:fill="FFFFFF"/>
        </w:rPr>
      </w:pPr>
      <w:r>
        <w:rPr>
          <w:rFonts w:ascii="Times New Roman" w:hAnsi="Times New Roman"/>
          <w:sz w:val="20"/>
          <w:szCs w:val="20"/>
        </w:rPr>
        <w:t>3.4</w:t>
      </w:r>
      <w:r w:rsidRPr="00BA5ADB">
        <w:rPr>
          <w:rFonts w:ascii="Times New Roman" w:hAnsi="Times New Roman"/>
          <w:bCs/>
          <w:sz w:val="20"/>
          <w:szCs w:val="20"/>
          <w:shd w:val="clear" w:color="auto" w:fill="FFFFFF"/>
        </w:rPr>
        <w:t xml:space="preserve"> </w:t>
      </w: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77289DA5" w14:textId="77777777" w:rsidR="00A66A87" w:rsidRDefault="00A66A87" w:rsidP="00A66A87">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6C34A9E5"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3B6696C6" w14:textId="77777777" w:rsidR="00A66A87" w:rsidRDefault="00A66A87" w:rsidP="00A66A87">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69B30903" w14:textId="77777777" w:rsidR="00A66A87" w:rsidRDefault="00A66A87" w:rsidP="00A66A87">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6DA530" w14:textId="77777777" w:rsidR="00A66A87" w:rsidRDefault="00A66A87" w:rsidP="00A66A87">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4D66E7E5" w14:textId="77777777" w:rsidR="00A66A87" w:rsidRDefault="00A66A87" w:rsidP="00A66A87">
      <w:pPr>
        <w:ind w:firstLine="426"/>
        <w:jc w:val="both"/>
      </w:pPr>
      <w:r>
        <w:rPr>
          <w:rFonts w:ascii="Times New Roman" w:hAnsi="Times New Roman"/>
          <w:color w:val="000000"/>
          <w:sz w:val="20"/>
          <w:szCs w:val="20"/>
          <w:lang w:eastAsia="ru-RU"/>
        </w:rPr>
        <w:t xml:space="preserve">4.4. </w:t>
      </w:r>
      <w:r>
        <w:rPr>
          <w:rFonts w:ascii="Times New Roman" w:hAnsi="Times New Roman"/>
          <w:color w:val="000000"/>
          <w:sz w:val="20"/>
          <w:szCs w:val="20"/>
          <w:highlight w:val="white"/>
        </w:rPr>
        <w:t>Остаточный срок годности Товара на момент поставки составляет ______ месяцев по каждой позиции</w:t>
      </w:r>
      <w:r>
        <w:rPr>
          <w:rFonts w:ascii="Times New Roman" w:eastAsia="Times New Roman" w:hAnsi="Times New Roman"/>
          <w:color w:val="000000"/>
          <w:sz w:val="20"/>
          <w:szCs w:val="20"/>
          <w:lang w:eastAsia="ru-RU"/>
        </w:rPr>
        <w:t>.</w:t>
      </w:r>
    </w:p>
    <w:p w14:paraId="7FDB24A3"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1519895D"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5.1. При приемке уполномоченное должностное лицо Заказчика в присутствии представителя Поставщика обеспечивает проверку количества и комплектности поставляемого товара на соответствие требованиям настоящего Договора или прием товара осуществляется </w:t>
      </w:r>
      <w:proofErr w:type="spellStart"/>
      <w:r>
        <w:rPr>
          <w:rFonts w:ascii="Times New Roman" w:hAnsi="Times New Roman"/>
          <w:sz w:val="20"/>
          <w:szCs w:val="20"/>
        </w:rPr>
        <w:t>комиссионно</w:t>
      </w:r>
      <w:proofErr w:type="spellEnd"/>
      <w:r>
        <w:rPr>
          <w:rFonts w:ascii="Times New Roman" w:hAnsi="Times New Roman"/>
          <w:sz w:val="20"/>
          <w:szCs w:val="20"/>
        </w:rPr>
        <w:t xml:space="preserve"> без представителя поставщика. </w:t>
      </w:r>
    </w:p>
    <w:p w14:paraId="0FB769E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счетом-фактурой, товарной накладной, УПД, счетом, РУ (сертификатов или приложением с сертификатами на каждую партию товара).</w:t>
      </w:r>
    </w:p>
    <w:p w14:paraId="0A66E12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8FA13"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счет-фактуры, УПД, счета, РУ (сертификатов).</w:t>
      </w:r>
    </w:p>
    <w:p w14:paraId="49FE815F" w14:textId="77777777" w:rsidR="00A66A87" w:rsidRDefault="00A66A87" w:rsidP="00A66A87">
      <w:pPr>
        <w:numPr>
          <w:ilvl w:val="0"/>
          <w:numId w:val="11"/>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D15E63">
        <w:rPr>
          <w:rFonts w:ascii="Times New Roman" w:hAnsi="Times New Roman"/>
          <w:sz w:val="20"/>
          <w:szCs w:val="20"/>
        </w:rPr>
        <w:t xml:space="preserve"> </w:t>
      </w:r>
      <w:r>
        <w:rPr>
          <w:rFonts w:ascii="Times New Roman" w:hAnsi="Times New Roman"/>
          <w:sz w:val="20"/>
          <w:szCs w:val="20"/>
        </w:rPr>
        <w:t xml:space="preserve">на адрес </w:t>
      </w:r>
      <w:r>
        <w:rPr>
          <w:rFonts w:ascii="Times New Roman" w:eastAsia="Calibri" w:hAnsi="Times New Roman"/>
          <w:sz w:val="20"/>
          <w:szCs w:val="20"/>
          <w:lang w:eastAsia="ar-SA"/>
        </w:rPr>
        <w:t>электронной почты ____________</w:t>
      </w:r>
      <w:r>
        <w:rPr>
          <w:rFonts w:ascii="Times New Roman" w:hAnsi="Times New Roman"/>
          <w:sz w:val="20"/>
          <w:szCs w:val="20"/>
        </w:rPr>
        <w:t>.</w:t>
      </w:r>
    </w:p>
    <w:p w14:paraId="43B5E48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w:t>
      </w:r>
      <w:r>
        <w:rPr>
          <w:rFonts w:ascii="Times New Roman" w:hAnsi="Times New Roman"/>
          <w:sz w:val="20"/>
          <w:szCs w:val="20"/>
        </w:rPr>
        <w:lastRenderedPageBreak/>
        <w:t xml:space="preserve">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40C6EFA" w14:textId="60E9158A" w:rsidR="00A66A87" w:rsidRDefault="00A66A87" w:rsidP="00A66A87">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29A8A5F4" w14:textId="1CCAA890" w:rsidR="00287DA7" w:rsidRPr="001463BC" w:rsidRDefault="00287DA7" w:rsidP="00287DA7">
      <w:pPr>
        <w:ind w:firstLine="567"/>
        <w:rPr>
          <w:rFonts w:ascii="Times New Roman" w:hAnsi="Times New Roman"/>
          <w:sz w:val="20"/>
          <w:szCs w:val="20"/>
          <w:shd w:val="clear" w:color="auto" w:fill="FFFFFF"/>
        </w:rPr>
      </w:pPr>
      <w:r>
        <w:rPr>
          <w:rFonts w:ascii="Times New Roman" w:hAnsi="Times New Roman"/>
          <w:sz w:val="20"/>
          <w:szCs w:val="20"/>
        </w:rPr>
        <w:t>5.8.</w:t>
      </w:r>
      <w:bookmarkStart w:id="13" w:name="_Hlk232501490"/>
      <w:bookmarkStart w:id="14" w:name="_Hlk232500977"/>
      <w:r w:rsidRPr="00287DA7">
        <w:rPr>
          <w:rFonts w:ascii="Times New Roman" w:hAnsi="Times New Roman"/>
          <w:sz w:val="20"/>
          <w:szCs w:val="20"/>
          <w:shd w:val="clear" w:color="auto" w:fill="FFFFFF"/>
        </w:rPr>
        <w:t xml:space="preserve"> </w:t>
      </w:r>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3"/>
    <w:p w14:paraId="45F33F4E" w14:textId="77777777" w:rsidR="00287DA7" w:rsidRPr="001463BC" w:rsidRDefault="00287DA7" w:rsidP="00287DA7">
      <w:pPr>
        <w:rPr>
          <w:rFonts w:ascii="Times New Roman" w:hAnsi="Times New Roman"/>
          <w:sz w:val="20"/>
          <w:szCs w:val="20"/>
          <w:shd w:val="clear" w:color="auto" w:fill="FFFFFF"/>
        </w:rPr>
      </w:pPr>
    </w:p>
    <w:bookmarkEnd w:id="14"/>
    <w:p w14:paraId="5C0A2A2F"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p>
    <w:p w14:paraId="0D01443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4A29E1E"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6D9897D9"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2064D7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6D62B18"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13FE3ED"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7B17DB61"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5D4801BC"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2E777FE9"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3972D5BA"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057E105F"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5046D12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7D260F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6.4.Пеня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CDECC7A" w14:textId="77777777" w:rsidR="00A66A87" w:rsidRDefault="00A66A87" w:rsidP="00A66A87">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2C82007" w14:textId="77777777" w:rsidR="00A66A87" w:rsidRPr="00890395" w:rsidRDefault="00A66A87" w:rsidP="00A66A87">
      <w:pPr>
        <w:ind w:firstLine="567"/>
        <w:jc w:val="both"/>
        <w:rPr>
          <w:rFonts w:ascii="Times New Roman" w:eastAsia="Calibri" w:hAnsi="Times New Roman"/>
          <w:sz w:val="20"/>
          <w:szCs w:val="20"/>
        </w:rPr>
      </w:pPr>
      <w:r>
        <w:rPr>
          <w:rFonts w:ascii="Times New Roman" w:hAnsi="Times New Roman"/>
          <w:sz w:val="20"/>
          <w:szCs w:val="20"/>
        </w:rPr>
        <w:t xml:space="preserve">6.6. </w:t>
      </w:r>
      <w:bookmarkStart w:id="15"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5"/>
    <w:p w14:paraId="45567ED3"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224C37AD"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p>
    <w:p w14:paraId="6100A536"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70CEFFC0"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036619C" w14:textId="77777777" w:rsidR="00A66A87" w:rsidRDefault="00A66A87" w:rsidP="00A66A87">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6" w:name="__DdeLink__66860_3350039947"/>
      <w:r>
        <w:rPr>
          <w:rFonts w:ascii="Times New Roman" w:hAnsi="Times New Roman"/>
          <w:sz w:val="20"/>
          <w:szCs w:val="20"/>
        </w:rPr>
        <w:t xml:space="preserve">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w:t>
      </w:r>
      <w:r>
        <w:rPr>
          <w:rFonts w:ascii="Times New Roman" w:hAnsi="Times New Roman"/>
          <w:sz w:val="20"/>
          <w:szCs w:val="20"/>
        </w:rPr>
        <w:lastRenderedPageBreak/>
        <w:t>установить, что документ исходил от стороны по договору.</w:t>
      </w:r>
      <w:bookmarkEnd w:id="16"/>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514B7710" w14:textId="77777777" w:rsidR="00A66A87" w:rsidRDefault="00A66A87" w:rsidP="00A66A87">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57236F09"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p>
    <w:p w14:paraId="05679E6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733407F0"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2E21896F"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57A23BEB" w14:textId="77777777" w:rsidR="00A66A87" w:rsidRDefault="00A66A87" w:rsidP="00A66A87">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5E182FD"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76AC481"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601633B"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E48842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4F02D570"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3AC2FA89"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6512333B"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064459FF"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073D2CE9"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50F08CA2"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3750003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Pr="008A34BC">
        <w:rPr>
          <w:rFonts w:ascii="Times New Roman" w:eastAsia="Calibri" w:hAnsi="Times New Roman"/>
          <w:b/>
          <w:sz w:val="20"/>
          <w:szCs w:val="20"/>
        </w:rPr>
        <w:t xml:space="preserve">//УФК по Саратовской области </w:t>
      </w:r>
      <w:proofErr w:type="spellStart"/>
      <w:r w:rsidRPr="008A34BC">
        <w:rPr>
          <w:rFonts w:ascii="Times New Roman" w:eastAsia="Calibri" w:hAnsi="Times New Roman"/>
          <w:b/>
          <w:sz w:val="20"/>
          <w:szCs w:val="20"/>
        </w:rPr>
        <w:t>г.Саратов</w:t>
      </w:r>
      <w:proofErr w:type="spellEnd"/>
      <w:r w:rsidRPr="008A34BC">
        <w:rPr>
          <w:rFonts w:ascii="Times New Roman" w:eastAsia="Calibri" w:hAnsi="Times New Roman"/>
          <w:b/>
          <w:sz w:val="20"/>
          <w:szCs w:val="20"/>
        </w:rPr>
        <w:t xml:space="preserve"> </w:t>
      </w:r>
    </w:p>
    <w:p w14:paraId="1324FDE6"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0D2D11B6" w14:textId="77777777" w:rsidR="00A66A87" w:rsidRPr="00326A96" w:rsidRDefault="00A66A87" w:rsidP="00A66A87">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50D2C9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35745C8C"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4C0F297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CB6CCC9" w14:textId="77777777" w:rsidR="00A66A87" w:rsidRDefault="00A66A87" w:rsidP="00A66A87">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p>
    <w:p w14:paraId="0BDB4651"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31.12.2026 года, а в части оплаты до  полного исполнения обязательств.</w:t>
      </w:r>
    </w:p>
    <w:p w14:paraId="76253850"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p>
    <w:p w14:paraId="0CEE3952"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2A19B3C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371229C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ED9FE1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BF51AF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25190798" w14:textId="77777777" w:rsidR="00A66A87" w:rsidRDefault="00A66A87" w:rsidP="00A66A87">
      <w:pPr>
        <w:pStyle w:val="af6"/>
        <w:ind w:firstLine="540"/>
        <w:jc w:val="center"/>
        <w:rPr>
          <w:rStyle w:val="ae"/>
          <w:rFonts w:ascii="Times New Roman" w:hAnsi="Times New Roman"/>
          <w:sz w:val="20"/>
          <w:szCs w:val="20"/>
        </w:rPr>
      </w:pPr>
      <w:r>
        <w:rPr>
          <w:rStyle w:val="ae"/>
          <w:rFonts w:ascii="Times New Roman" w:hAnsi="Times New Roman"/>
          <w:sz w:val="20"/>
          <w:szCs w:val="20"/>
        </w:rPr>
        <w:t>11.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A66A87" w14:paraId="33833526" w14:textId="77777777" w:rsidTr="00155217">
        <w:trPr>
          <w:cantSplit/>
          <w:trHeight w:val="57"/>
        </w:trPr>
        <w:tc>
          <w:tcPr>
            <w:tcW w:w="4762" w:type="dxa"/>
            <w:shd w:val="clear" w:color="auto" w:fill="FFFFFF"/>
          </w:tcPr>
          <w:p w14:paraId="4C452816" w14:textId="77777777" w:rsidR="00A66A87" w:rsidRDefault="00A66A87" w:rsidP="00155217">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41FB3FA"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1F484B73" w14:textId="77777777" w:rsidR="00A66A87" w:rsidRDefault="00A66A87" w:rsidP="00155217">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A66A87" w14:paraId="1900A7A8" w14:textId="77777777" w:rsidTr="00155217">
        <w:trPr>
          <w:cantSplit/>
          <w:trHeight w:val="57"/>
        </w:trPr>
        <w:tc>
          <w:tcPr>
            <w:tcW w:w="4762" w:type="dxa"/>
            <w:shd w:val="clear" w:color="auto" w:fill="FFFFFF"/>
          </w:tcPr>
          <w:p w14:paraId="4B9AB963" w14:textId="77777777" w:rsidR="00A66A87" w:rsidRDefault="00A66A87" w:rsidP="00155217">
            <w:pPr>
              <w:spacing w:before="56" w:after="56"/>
              <w:jc w:val="both"/>
              <w:rPr>
                <w:rFonts w:ascii="Times New Roman" w:hAnsi="Times New Roman"/>
                <w:sz w:val="20"/>
                <w:szCs w:val="20"/>
              </w:rPr>
            </w:pPr>
            <w:r>
              <w:rPr>
                <w:rStyle w:val="a3"/>
                <w:rFonts w:ascii="Times New Roman" w:hAnsi="Times New Roman"/>
                <w:color w:val="000000"/>
                <w:sz w:val="20"/>
                <w:szCs w:val="20"/>
                <w:shd w:val="clear" w:color="auto" w:fill="FFFFFF"/>
              </w:rPr>
              <w:lastRenderedPageBreak/>
              <w:t>Государственное  автономное учреждение</w:t>
            </w:r>
          </w:p>
          <w:p w14:paraId="09C6E8DB" w14:textId="77777777" w:rsidR="00A66A87" w:rsidRDefault="00A66A87" w:rsidP="00155217">
            <w:pPr>
              <w:spacing w:before="56" w:after="56"/>
              <w:jc w:val="both"/>
              <w:rPr>
                <w:rFonts w:ascii="Times New Roman" w:hAnsi="Times New Roman"/>
                <w:sz w:val="20"/>
                <w:szCs w:val="20"/>
              </w:rPr>
            </w:pPr>
            <w:r>
              <w:rPr>
                <w:rFonts w:ascii="Times New Roman" w:hAnsi="Times New Roman"/>
                <w:b/>
                <w:color w:val="000000"/>
                <w:sz w:val="20"/>
                <w:szCs w:val="20"/>
                <w:shd w:val="clear" w:color="auto" w:fill="FFFFFF"/>
              </w:rPr>
              <w:t>здравоохранения “</w:t>
            </w:r>
            <w:proofErr w:type="spellStart"/>
            <w:r>
              <w:rPr>
                <w:rFonts w:ascii="Times New Roman" w:hAnsi="Times New Roman"/>
                <w:b/>
                <w:color w:val="000000"/>
                <w:sz w:val="20"/>
                <w:szCs w:val="20"/>
                <w:shd w:val="clear" w:color="auto" w:fill="FFFFFF"/>
              </w:rPr>
              <w:t>Энгельсская</w:t>
            </w:r>
            <w:proofErr w:type="spellEnd"/>
            <w:r>
              <w:rPr>
                <w:rFonts w:ascii="Times New Roman" w:hAnsi="Times New Roman"/>
                <w:b/>
                <w:color w:val="000000"/>
                <w:sz w:val="20"/>
                <w:szCs w:val="20"/>
                <w:shd w:val="clear" w:color="auto" w:fill="FFFFFF"/>
              </w:rPr>
              <w:t xml:space="preserve"> городская клиническая больница № 1” </w:t>
            </w:r>
          </w:p>
          <w:p w14:paraId="2EDFBD87"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58769EB6"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9B38E92" w14:textId="77777777" w:rsidR="00A66A87" w:rsidRDefault="00A66A87" w:rsidP="00155217">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58716ACD"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121B2CAB"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р/с 40102810845370000052</w:t>
            </w:r>
          </w:p>
          <w:p w14:paraId="378D48B4" w14:textId="77777777" w:rsidR="00A66A87" w:rsidRDefault="00A66A87" w:rsidP="00155217">
            <w:pPr>
              <w:rPr>
                <w:rFonts w:ascii="Times New Roman" w:hAnsi="Times New Roman"/>
                <w:sz w:val="20"/>
                <w:szCs w:val="20"/>
                <w:highlight w:val="white"/>
              </w:rPr>
            </w:pPr>
            <w:r>
              <w:rPr>
                <w:rFonts w:ascii="Times New Roman" w:hAnsi="Times New Roman"/>
                <w:sz w:val="20"/>
                <w:szCs w:val="20"/>
                <w:shd w:val="clear" w:color="auto" w:fill="FFFFFF"/>
              </w:rPr>
              <w:t xml:space="preserve">ОКЦ №3 ВВГУ Банка России//УФК по Саратовской области </w:t>
            </w:r>
            <w:proofErr w:type="spellStart"/>
            <w:r>
              <w:rPr>
                <w:rFonts w:ascii="Times New Roman" w:hAnsi="Times New Roman"/>
                <w:sz w:val="20"/>
                <w:szCs w:val="20"/>
                <w:shd w:val="clear" w:color="auto" w:fill="FFFFFF"/>
              </w:rPr>
              <w:t>г.Саратов</w:t>
            </w:r>
            <w:proofErr w:type="spellEnd"/>
            <w:r>
              <w:rPr>
                <w:rFonts w:ascii="Times New Roman" w:hAnsi="Times New Roman"/>
                <w:sz w:val="20"/>
                <w:szCs w:val="20"/>
                <w:shd w:val="clear" w:color="auto" w:fill="FFFFFF"/>
              </w:rPr>
              <w:t xml:space="preserve"> </w:t>
            </w:r>
          </w:p>
          <w:p w14:paraId="422AFE27" w14:textId="77777777" w:rsidR="00A66A87" w:rsidRDefault="00A66A87" w:rsidP="00155217">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664F311"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69CD7EEF"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ОКПО 05156623</w:t>
            </w:r>
          </w:p>
          <w:p w14:paraId="0B8B73AA" w14:textId="77777777" w:rsidR="00A66A87" w:rsidRDefault="00A66A87" w:rsidP="00155217">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7FE0F641" w14:textId="77777777" w:rsidR="00A66A87" w:rsidRDefault="00A66A87" w:rsidP="00155217">
            <w:pPr>
              <w:rPr>
                <w:rFonts w:ascii="Times New Roman" w:hAnsi="Times New Roman"/>
                <w:sz w:val="20"/>
                <w:szCs w:val="20"/>
                <w:highlight w:val="white"/>
              </w:rPr>
            </w:pPr>
          </w:p>
          <w:p w14:paraId="74540FF9"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57F5C71B"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0AE43632" w14:textId="77777777" w:rsidR="00A66A87" w:rsidRDefault="00A66A87" w:rsidP="00155217">
            <w:pPr>
              <w:rPr>
                <w:rFonts w:ascii="Times New Roman" w:hAnsi="Times New Roman"/>
                <w:sz w:val="20"/>
                <w:szCs w:val="20"/>
                <w:highlight w:val="white"/>
              </w:rPr>
            </w:pPr>
          </w:p>
          <w:p w14:paraId="6FFFD867" w14:textId="77777777" w:rsidR="00A66A87" w:rsidRDefault="00A66A87" w:rsidP="00155217">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51DE91E" w14:textId="77777777" w:rsidR="00A66A87" w:rsidRDefault="00A66A87" w:rsidP="00155217">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27850DEC"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3673F166" w14:textId="77777777" w:rsidR="00A66A87" w:rsidRDefault="00A66A87" w:rsidP="00155217">
            <w:pPr>
              <w:pStyle w:val="af8"/>
              <w:jc w:val="both"/>
              <w:rPr>
                <w:rFonts w:ascii="Times New Roman" w:hAnsi="Times New Roman"/>
                <w:sz w:val="20"/>
                <w:szCs w:val="20"/>
                <w:lang w:eastAsia="ru-RU"/>
              </w:rPr>
            </w:pPr>
          </w:p>
        </w:tc>
      </w:tr>
    </w:tbl>
    <w:p w14:paraId="492C8417" w14:textId="77777777" w:rsidR="00A66A87" w:rsidRDefault="00A66A87" w:rsidP="00A66A87">
      <w:pPr>
        <w:ind w:left="7200" w:hanging="480"/>
        <w:jc w:val="right"/>
        <w:rPr>
          <w:rFonts w:ascii="Times New Roman" w:hAnsi="Times New Roman"/>
          <w:i/>
          <w:sz w:val="20"/>
          <w:szCs w:val="20"/>
        </w:rPr>
      </w:pPr>
    </w:p>
    <w:p w14:paraId="4BD438B4" w14:textId="77777777" w:rsidR="00A66A87" w:rsidRDefault="00A66A87" w:rsidP="00A66A87">
      <w:pPr>
        <w:suppressAutoHyphens w:val="0"/>
        <w:rPr>
          <w:rFonts w:ascii="Times New Roman" w:hAnsi="Times New Roman"/>
          <w:i/>
          <w:sz w:val="20"/>
          <w:szCs w:val="20"/>
        </w:rPr>
      </w:pPr>
    </w:p>
    <w:p w14:paraId="27901CC5" w14:textId="77777777" w:rsidR="00A66A87" w:rsidRDefault="00A66A87" w:rsidP="00A66A87">
      <w:pPr>
        <w:ind w:left="7200" w:hanging="480"/>
        <w:jc w:val="right"/>
        <w:rPr>
          <w:rFonts w:ascii="Times New Roman" w:hAnsi="Times New Roman"/>
          <w:i/>
          <w:sz w:val="20"/>
          <w:szCs w:val="20"/>
        </w:rPr>
      </w:pPr>
    </w:p>
    <w:p w14:paraId="5EAC8110" w14:textId="77777777" w:rsidR="00A66A87" w:rsidRDefault="00A66A87" w:rsidP="00A66A87">
      <w:pPr>
        <w:ind w:left="7200" w:hanging="480"/>
        <w:jc w:val="right"/>
        <w:rPr>
          <w:rFonts w:ascii="Times New Roman" w:hAnsi="Times New Roman"/>
          <w:i/>
          <w:sz w:val="20"/>
          <w:szCs w:val="20"/>
        </w:rPr>
      </w:pPr>
    </w:p>
    <w:p w14:paraId="1AE0384D" w14:textId="77777777" w:rsidR="00A66A87" w:rsidRDefault="00A66A87" w:rsidP="00A66A87">
      <w:pPr>
        <w:ind w:left="7200" w:hanging="480"/>
        <w:jc w:val="right"/>
        <w:rPr>
          <w:rFonts w:ascii="Times New Roman" w:hAnsi="Times New Roman"/>
          <w:i/>
          <w:sz w:val="20"/>
          <w:szCs w:val="20"/>
        </w:rPr>
      </w:pPr>
    </w:p>
    <w:p w14:paraId="26DCB49F" w14:textId="77777777" w:rsidR="00A66A87" w:rsidRDefault="00A66A87" w:rsidP="00A66A87">
      <w:pPr>
        <w:ind w:left="7200" w:hanging="480"/>
        <w:jc w:val="right"/>
        <w:rPr>
          <w:rFonts w:ascii="Times New Roman" w:hAnsi="Times New Roman"/>
          <w:i/>
          <w:sz w:val="20"/>
          <w:szCs w:val="20"/>
        </w:rPr>
      </w:pPr>
    </w:p>
    <w:p w14:paraId="7C09F8A5" w14:textId="77777777" w:rsidR="00A66A87" w:rsidRDefault="00A66A87" w:rsidP="00A66A87">
      <w:pPr>
        <w:ind w:left="7200" w:hanging="480"/>
        <w:jc w:val="right"/>
        <w:rPr>
          <w:rFonts w:ascii="Times New Roman" w:hAnsi="Times New Roman"/>
          <w:i/>
          <w:sz w:val="20"/>
          <w:szCs w:val="20"/>
        </w:rPr>
      </w:pPr>
    </w:p>
    <w:p w14:paraId="3F74D825" w14:textId="77777777" w:rsidR="001A7A62" w:rsidRDefault="001A7A62">
      <w:pPr>
        <w:ind w:left="7200" w:hanging="480"/>
        <w:jc w:val="right"/>
        <w:rPr>
          <w:rFonts w:ascii="Times New Roman" w:hAnsi="Times New Roman"/>
          <w:i/>
          <w:sz w:val="20"/>
          <w:szCs w:val="20"/>
        </w:rPr>
      </w:pPr>
    </w:p>
    <w:p w14:paraId="0094CB74" w14:textId="77777777" w:rsidR="001A7A62" w:rsidRDefault="001A7A62">
      <w:pPr>
        <w:ind w:left="7200" w:hanging="480"/>
        <w:jc w:val="right"/>
        <w:rPr>
          <w:rFonts w:ascii="Times New Roman" w:hAnsi="Times New Roman"/>
          <w:i/>
          <w:sz w:val="20"/>
          <w:szCs w:val="20"/>
        </w:rPr>
      </w:pPr>
    </w:p>
    <w:p w14:paraId="674DC39B" w14:textId="77777777" w:rsidR="001A7A62" w:rsidRDefault="001A7A62">
      <w:pPr>
        <w:ind w:left="7200" w:hanging="480"/>
        <w:jc w:val="right"/>
        <w:rPr>
          <w:rFonts w:ascii="Times New Roman" w:hAnsi="Times New Roman"/>
          <w:i/>
          <w:sz w:val="20"/>
          <w:szCs w:val="20"/>
        </w:rPr>
      </w:pPr>
    </w:p>
    <w:p w14:paraId="2D56006E" w14:textId="77777777" w:rsidR="001A7A62" w:rsidRDefault="001A7A62">
      <w:pPr>
        <w:ind w:left="7200" w:hanging="480"/>
        <w:jc w:val="right"/>
        <w:rPr>
          <w:rFonts w:ascii="Times New Roman" w:hAnsi="Times New Roman"/>
          <w:i/>
          <w:sz w:val="20"/>
          <w:szCs w:val="20"/>
        </w:rPr>
      </w:pPr>
    </w:p>
    <w:p w14:paraId="575B4936"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41480DF" w14:textId="294C013D"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C7179F">
        <w:rPr>
          <w:rFonts w:ascii="Times New Roman" w:hAnsi="Times New Roman"/>
          <w:i/>
          <w:sz w:val="20"/>
          <w:szCs w:val="20"/>
        </w:rPr>
        <w:t>6</w:t>
      </w:r>
      <w:r>
        <w:rPr>
          <w:rFonts w:ascii="Times New Roman" w:hAnsi="Times New Roman"/>
          <w:i/>
          <w:sz w:val="20"/>
          <w:szCs w:val="20"/>
        </w:rPr>
        <w:t>г.</w:t>
      </w:r>
    </w:p>
    <w:p w14:paraId="01A0C634" w14:textId="77777777" w:rsidR="001A7A62" w:rsidRDefault="001A7A62">
      <w:pPr>
        <w:rPr>
          <w:rFonts w:ascii="Times New Roman" w:hAnsi="Times New Roman"/>
          <w:sz w:val="20"/>
          <w:szCs w:val="20"/>
        </w:rPr>
      </w:pPr>
    </w:p>
    <w:p w14:paraId="0FE06E8B"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937"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418"/>
        <w:gridCol w:w="1296"/>
        <w:gridCol w:w="1470"/>
        <w:gridCol w:w="1419"/>
        <w:gridCol w:w="987"/>
        <w:gridCol w:w="1089"/>
        <w:gridCol w:w="813"/>
        <w:gridCol w:w="969"/>
      </w:tblGrid>
      <w:tr w:rsidR="001A7A62" w:rsidRPr="00C20375" w14:paraId="23234991"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2FFD801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B27130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418" w:type="dxa"/>
            <w:tcBorders>
              <w:top w:val="single" w:sz="4" w:space="0" w:color="000001"/>
              <w:left w:val="single" w:sz="4" w:space="0" w:color="000001"/>
              <w:bottom w:val="single" w:sz="4" w:space="0" w:color="000001"/>
            </w:tcBorders>
            <w:shd w:val="clear" w:color="auto" w:fill="FFFFFF"/>
          </w:tcPr>
          <w:p w14:paraId="15111B78"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296" w:type="dxa"/>
            <w:tcBorders>
              <w:top w:val="single" w:sz="4" w:space="0" w:color="000001"/>
              <w:left w:val="single" w:sz="4" w:space="0" w:color="000001"/>
              <w:bottom w:val="single" w:sz="4" w:space="0" w:color="000001"/>
            </w:tcBorders>
            <w:shd w:val="clear" w:color="auto" w:fill="FFFFFF"/>
          </w:tcPr>
          <w:p w14:paraId="4C577D5B"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Торговое наименование товара</w:t>
            </w:r>
          </w:p>
        </w:tc>
        <w:tc>
          <w:tcPr>
            <w:tcW w:w="1470" w:type="dxa"/>
            <w:tcBorders>
              <w:top w:val="single" w:sz="4" w:space="0" w:color="000001"/>
              <w:left w:val="single" w:sz="4" w:space="0" w:color="000001"/>
              <w:bottom w:val="single" w:sz="4" w:space="0" w:color="000001"/>
            </w:tcBorders>
            <w:shd w:val="clear" w:color="auto" w:fill="FFFFFF"/>
          </w:tcPr>
          <w:p w14:paraId="5370FB70"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419" w:type="dxa"/>
            <w:tcBorders>
              <w:top w:val="single" w:sz="4" w:space="0" w:color="000001"/>
              <w:left w:val="single" w:sz="4" w:space="0" w:color="000001"/>
              <w:bottom w:val="single" w:sz="4" w:space="0" w:color="000001"/>
            </w:tcBorders>
            <w:shd w:val="clear" w:color="auto" w:fill="FFFFFF"/>
          </w:tcPr>
          <w:p w14:paraId="306AE516"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987" w:type="dxa"/>
            <w:tcBorders>
              <w:top w:val="single" w:sz="4" w:space="0" w:color="000001"/>
              <w:left w:val="single" w:sz="4" w:space="0" w:color="000001"/>
              <w:bottom w:val="single" w:sz="4" w:space="0" w:color="000001"/>
            </w:tcBorders>
            <w:shd w:val="clear" w:color="auto" w:fill="FFFFFF"/>
          </w:tcPr>
          <w:p w14:paraId="0FE337F7"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1089" w:type="dxa"/>
            <w:tcBorders>
              <w:top w:val="single" w:sz="4" w:space="0" w:color="000001"/>
              <w:left w:val="single" w:sz="4" w:space="0" w:color="000001"/>
              <w:bottom w:val="single" w:sz="4" w:space="0" w:color="000001"/>
            </w:tcBorders>
            <w:shd w:val="clear" w:color="auto" w:fill="FFFFFF"/>
          </w:tcPr>
          <w:p w14:paraId="1AE6B056" w14:textId="77777777" w:rsidR="001A7A62" w:rsidRPr="00C20375" w:rsidRDefault="005F3295">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813" w:type="dxa"/>
            <w:tcBorders>
              <w:top w:val="single" w:sz="4" w:space="0" w:color="000001"/>
              <w:left w:val="single" w:sz="4" w:space="0" w:color="000001"/>
              <w:bottom w:val="single" w:sz="4" w:space="0" w:color="000001"/>
            </w:tcBorders>
            <w:shd w:val="clear" w:color="auto" w:fill="FFFFFF"/>
            <w:vAlign w:val="center"/>
          </w:tcPr>
          <w:p w14:paraId="1F079029"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9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32423A"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1A7A62" w:rsidRPr="00C20375" w14:paraId="78D345EC"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1BCA16BF"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D761CC"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0BCFA2B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7A2AEAF"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71445BD"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5FC45F84"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912E89"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5BB3009B"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D2B150B"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3E02A0C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5C2E638C"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AADD297"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7974D7C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1287B183"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AB1A090"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B69BA70"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7222138E"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2055299F"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E2A7620"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63881FE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05DE2B7D"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371B4D"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581F17F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BE81589"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18EED54"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73339112"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1C514C6A"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75ED2F22"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27362723"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142DCF7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783C2DD0" w14:textId="77777777" w:rsidR="001A7A62" w:rsidRPr="00C20375" w:rsidRDefault="001A7A62">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B68969" w14:textId="77777777" w:rsidR="001A7A62" w:rsidRPr="00C20375" w:rsidRDefault="00C20375">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296" w:type="dxa"/>
            <w:tcBorders>
              <w:top w:val="single" w:sz="4" w:space="0" w:color="000001"/>
              <w:left w:val="single" w:sz="4" w:space="0" w:color="000001"/>
              <w:bottom w:val="single" w:sz="4" w:space="0" w:color="000001"/>
            </w:tcBorders>
            <w:shd w:val="clear" w:color="auto" w:fill="FFFFFF"/>
          </w:tcPr>
          <w:p w14:paraId="70C25CEE" w14:textId="77777777" w:rsidR="001A7A62" w:rsidRPr="00C20375" w:rsidRDefault="001A7A62">
            <w:pPr>
              <w:pStyle w:val="af9"/>
              <w:rPr>
                <w:rFonts w:ascii="Times New Roman" w:hAnsi="Times New Roman" w:cs="Times New Roman"/>
                <w:b/>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6B7403DB" w14:textId="77777777" w:rsidR="001A7A62" w:rsidRPr="00C20375" w:rsidRDefault="001A7A62">
            <w:pPr>
              <w:pStyle w:val="af9"/>
              <w:rPr>
                <w:rFonts w:ascii="Times New Roman" w:hAnsi="Times New Roman" w:cs="Times New Roman"/>
                <w:b/>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CC4C9E4" w14:textId="77777777" w:rsidR="001A7A62" w:rsidRPr="00C20375" w:rsidRDefault="001A7A62">
            <w:pPr>
              <w:pStyle w:val="af9"/>
              <w:rPr>
                <w:rFonts w:ascii="Times New Roman" w:hAnsi="Times New Roman" w:cs="Times New Roman"/>
                <w:b/>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48207DF" w14:textId="77777777" w:rsidR="001A7A62" w:rsidRPr="00C20375" w:rsidRDefault="001A7A62">
            <w:pPr>
              <w:pStyle w:val="af9"/>
              <w:rPr>
                <w:rFonts w:ascii="Times New Roman" w:hAnsi="Times New Roman" w:cs="Times New Roman"/>
                <w:b/>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74B9E6" w14:textId="77777777" w:rsidR="001A7A62" w:rsidRPr="00C20375" w:rsidRDefault="001A7A62">
            <w:pPr>
              <w:pStyle w:val="af9"/>
              <w:rPr>
                <w:rFonts w:ascii="Times New Roman" w:hAnsi="Times New Roman" w:cs="Times New Roman"/>
                <w:b/>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180C75C3" w14:textId="77777777" w:rsidR="001A7A62" w:rsidRPr="00C20375" w:rsidRDefault="001A7A62">
            <w:pPr>
              <w:pStyle w:val="af9"/>
              <w:rPr>
                <w:rFonts w:ascii="Times New Roman" w:hAnsi="Times New Roman" w:cs="Times New Roman"/>
                <w:b/>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310E7F13" w14:textId="77777777" w:rsidR="001A7A62" w:rsidRPr="00C20375" w:rsidRDefault="001A7A62">
            <w:pPr>
              <w:pStyle w:val="af9"/>
              <w:rPr>
                <w:rFonts w:ascii="Times New Roman" w:hAnsi="Times New Roman" w:cs="Times New Roman"/>
                <w:b/>
                <w:sz w:val="20"/>
                <w:szCs w:val="20"/>
                <w:lang w:eastAsia="ru-RU"/>
              </w:rPr>
            </w:pPr>
          </w:p>
        </w:tc>
      </w:tr>
    </w:tbl>
    <w:p w14:paraId="3C7C368F" w14:textId="77777777" w:rsidR="001A7A62" w:rsidRDefault="001A7A62">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785869C2" w14:textId="77777777">
        <w:trPr>
          <w:cantSplit/>
          <w:trHeight w:val="57"/>
          <w:jc w:val="center"/>
        </w:trPr>
        <w:tc>
          <w:tcPr>
            <w:tcW w:w="4847" w:type="dxa"/>
            <w:shd w:val="clear" w:color="auto" w:fill="FFFFFF"/>
          </w:tcPr>
          <w:p w14:paraId="0445E63E"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089E8748"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44B895D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26C9241" w14:textId="77777777">
        <w:trPr>
          <w:cantSplit/>
          <w:trHeight w:val="57"/>
          <w:jc w:val="center"/>
        </w:trPr>
        <w:tc>
          <w:tcPr>
            <w:tcW w:w="4847" w:type="dxa"/>
            <w:shd w:val="clear" w:color="auto" w:fill="FFFFFF"/>
          </w:tcPr>
          <w:p w14:paraId="72DE3AD3" w14:textId="77777777" w:rsidR="001A7A62" w:rsidRDefault="001A7A62">
            <w:pPr>
              <w:pStyle w:val="af6"/>
              <w:jc w:val="both"/>
              <w:rPr>
                <w:rFonts w:ascii="Times New Roman" w:hAnsi="Times New Roman"/>
                <w:b/>
                <w:sz w:val="20"/>
                <w:szCs w:val="20"/>
              </w:rPr>
            </w:pPr>
          </w:p>
          <w:p w14:paraId="52839A86"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1DCBF9D9" w14:textId="77777777" w:rsidR="001A7A62" w:rsidRDefault="001A7A62">
            <w:pPr>
              <w:pStyle w:val="af6"/>
              <w:jc w:val="both"/>
              <w:rPr>
                <w:rFonts w:ascii="Times New Roman" w:hAnsi="Times New Roman"/>
                <w:b/>
                <w:sz w:val="20"/>
                <w:szCs w:val="20"/>
              </w:rPr>
            </w:pPr>
          </w:p>
          <w:p w14:paraId="353CB447"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p w14:paraId="74DCD557"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56F16ABB"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06987927" w14:textId="77777777" w:rsidR="001A7A62" w:rsidRDefault="001A7A62">
            <w:pPr>
              <w:pStyle w:val="af8"/>
              <w:jc w:val="both"/>
              <w:rPr>
                <w:rFonts w:ascii="Times New Roman" w:hAnsi="Times New Roman"/>
                <w:sz w:val="20"/>
                <w:szCs w:val="20"/>
                <w:lang w:eastAsia="ru-RU"/>
              </w:rPr>
            </w:pPr>
          </w:p>
        </w:tc>
      </w:tr>
    </w:tbl>
    <w:p w14:paraId="3A338D39"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B70CA7" w14:textId="77777777" w:rsidR="00C10ACF" w:rsidRDefault="00C10ACF" w:rsidP="001A7A62">
      <w:r>
        <w:separator/>
      </w:r>
    </w:p>
  </w:endnote>
  <w:endnote w:type="continuationSeparator" w:id="0">
    <w:p w14:paraId="3276D6C2" w14:textId="77777777" w:rsidR="00C10ACF" w:rsidRDefault="00C10ACF"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1CBD9" w14:textId="77777777" w:rsidR="00C10ACF" w:rsidRDefault="00C10ACF">
    <w:pPr>
      <w:pStyle w:val="113"/>
      <w:jc w:val="right"/>
    </w:pPr>
    <w:r>
      <w:fldChar w:fldCharType="begin"/>
    </w:r>
    <w:r>
      <w:instrText>PAGE</w:instrText>
    </w:r>
    <w:r>
      <w:fldChar w:fldCharType="separate"/>
    </w:r>
    <w:r>
      <w:rPr>
        <w:noProof/>
      </w:rPr>
      <w:t>11</w:t>
    </w:r>
    <w:r>
      <w:rPr>
        <w:noProof/>
      </w:rPr>
      <w:fldChar w:fldCharType="end"/>
    </w:r>
  </w:p>
  <w:p w14:paraId="32160FF6" w14:textId="77777777" w:rsidR="00C10ACF" w:rsidRDefault="00C10ACF">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D93BA" w14:textId="77777777" w:rsidR="00C10ACF" w:rsidRDefault="00C10ACF" w:rsidP="001A7A62">
      <w:r>
        <w:separator/>
      </w:r>
    </w:p>
  </w:footnote>
  <w:footnote w:type="continuationSeparator" w:id="0">
    <w:p w14:paraId="57716C1E" w14:textId="77777777" w:rsidR="00C10ACF" w:rsidRDefault="00C10ACF"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6CDC0C0E"/>
    <w:multiLevelType w:val="multilevel"/>
    <w:tmpl w:val="42BECB9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8"/>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516E9"/>
    <w:rsid w:val="0008610E"/>
    <w:rsid w:val="000963F5"/>
    <w:rsid w:val="00097A3D"/>
    <w:rsid w:val="000A0AA3"/>
    <w:rsid w:val="000F3D71"/>
    <w:rsid w:val="000F65BF"/>
    <w:rsid w:val="001333AC"/>
    <w:rsid w:val="00140E3A"/>
    <w:rsid w:val="00155217"/>
    <w:rsid w:val="001A7A62"/>
    <w:rsid w:val="001B201F"/>
    <w:rsid w:val="001E7CAD"/>
    <w:rsid w:val="00203990"/>
    <w:rsid w:val="00257A6F"/>
    <w:rsid w:val="00287DA7"/>
    <w:rsid w:val="002F3795"/>
    <w:rsid w:val="002F4A8D"/>
    <w:rsid w:val="00322E30"/>
    <w:rsid w:val="003445DC"/>
    <w:rsid w:val="003A08DE"/>
    <w:rsid w:val="00406F78"/>
    <w:rsid w:val="004233BB"/>
    <w:rsid w:val="00437103"/>
    <w:rsid w:val="0044328F"/>
    <w:rsid w:val="00454D8E"/>
    <w:rsid w:val="00463DFC"/>
    <w:rsid w:val="004E0066"/>
    <w:rsid w:val="004E4594"/>
    <w:rsid w:val="005346CC"/>
    <w:rsid w:val="0053486E"/>
    <w:rsid w:val="00553CD6"/>
    <w:rsid w:val="00583ED9"/>
    <w:rsid w:val="0058649D"/>
    <w:rsid w:val="005C755B"/>
    <w:rsid w:val="005F3295"/>
    <w:rsid w:val="00611305"/>
    <w:rsid w:val="00623B8A"/>
    <w:rsid w:val="00627701"/>
    <w:rsid w:val="00663C7F"/>
    <w:rsid w:val="00666E4C"/>
    <w:rsid w:val="0068319F"/>
    <w:rsid w:val="0072799E"/>
    <w:rsid w:val="0074516F"/>
    <w:rsid w:val="00766A22"/>
    <w:rsid w:val="00796CA0"/>
    <w:rsid w:val="007C5A0F"/>
    <w:rsid w:val="007C6D06"/>
    <w:rsid w:val="00840AEF"/>
    <w:rsid w:val="008C40B7"/>
    <w:rsid w:val="00900953"/>
    <w:rsid w:val="00903DAC"/>
    <w:rsid w:val="009545E7"/>
    <w:rsid w:val="009E3898"/>
    <w:rsid w:val="00A00B5E"/>
    <w:rsid w:val="00A66A87"/>
    <w:rsid w:val="00A932D8"/>
    <w:rsid w:val="00AA0BED"/>
    <w:rsid w:val="00AD2D3D"/>
    <w:rsid w:val="00AD6AD9"/>
    <w:rsid w:val="00AE555E"/>
    <w:rsid w:val="00AF7FD5"/>
    <w:rsid w:val="00B10CC1"/>
    <w:rsid w:val="00B26702"/>
    <w:rsid w:val="00B43F68"/>
    <w:rsid w:val="00B658D4"/>
    <w:rsid w:val="00B768C5"/>
    <w:rsid w:val="00BA5ADB"/>
    <w:rsid w:val="00BA646D"/>
    <w:rsid w:val="00BC59FD"/>
    <w:rsid w:val="00C10ACF"/>
    <w:rsid w:val="00C20375"/>
    <w:rsid w:val="00C57974"/>
    <w:rsid w:val="00C7179F"/>
    <w:rsid w:val="00C91D13"/>
    <w:rsid w:val="00C959CC"/>
    <w:rsid w:val="00CD3FEB"/>
    <w:rsid w:val="00CE0B9B"/>
    <w:rsid w:val="00CE149D"/>
    <w:rsid w:val="00CE7C92"/>
    <w:rsid w:val="00CF06DB"/>
    <w:rsid w:val="00CF5AF2"/>
    <w:rsid w:val="00D15E63"/>
    <w:rsid w:val="00D1756E"/>
    <w:rsid w:val="00DC283D"/>
    <w:rsid w:val="00DC31BA"/>
    <w:rsid w:val="00DD30E3"/>
    <w:rsid w:val="00E82708"/>
    <w:rsid w:val="00E91EC3"/>
    <w:rsid w:val="00EA0C28"/>
    <w:rsid w:val="00EE2D6E"/>
    <w:rsid w:val="00F3517B"/>
    <w:rsid w:val="00F509B0"/>
    <w:rsid w:val="00F84D1A"/>
    <w:rsid w:val="00F941E4"/>
    <w:rsid w:val="00FA0E28"/>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C798"/>
  <w15:docId w15:val="{6324119E-CDEE-44AA-869E-ECFF53E5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paragraph" w:customStyle="1" w:styleId="Standard">
    <w:name w:val="Standard"/>
    <w:rsid w:val="0044328F"/>
    <w:pPr>
      <w:suppressAutoHyphens/>
      <w:autoSpaceDN w:val="0"/>
      <w:textAlignment w:val="baseline"/>
    </w:pPr>
    <w:rPr>
      <w:rFonts w:ascii="Liberation Serif" w:eastAsia="DejaVu Sans" w:hAnsi="Liberation Serif" w:cs="DejaVu Sans"/>
      <w:kern w:val="3"/>
      <w:sz w:val="24"/>
      <w:szCs w:val="24"/>
      <w:lang w:eastAsia="zh-CN" w:bidi="hi-IN"/>
    </w:rPr>
  </w:style>
  <w:style w:type="character" w:customStyle="1" w:styleId="Internetlink">
    <w:name w:val="Internet link"/>
    <w:basedOn w:val="a0"/>
    <w:rsid w:val="0044328F"/>
    <w:rPr>
      <w:color w:val="0000FF"/>
      <w:u w:val="single"/>
    </w:rPr>
  </w:style>
  <w:style w:type="table" w:customStyle="1" w:styleId="1111">
    <w:name w:val="Сетка таблицы111"/>
    <w:basedOn w:val="a1"/>
    <w:next w:val="ad"/>
    <w:uiPriority w:val="59"/>
    <w:rsid w:val="00663C7F"/>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56590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835532013">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 w:id="1453207293">
      <w:bodyDiv w:val="1"/>
      <w:marLeft w:val="0"/>
      <w:marRight w:val="0"/>
      <w:marTop w:val="0"/>
      <w:marBottom w:val="0"/>
      <w:divBdr>
        <w:top w:val="none" w:sz="0" w:space="0" w:color="auto"/>
        <w:left w:val="none" w:sz="0" w:space="0" w:color="auto"/>
        <w:bottom w:val="none" w:sz="0" w:space="0" w:color="auto"/>
        <w:right w:val="none" w:sz="0" w:space="0" w:color="auto"/>
      </w:divBdr>
    </w:div>
    <w:div w:id="1519156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CBC95-2014-4CEF-8849-2FF83361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22</Pages>
  <Words>10957</Words>
  <Characters>62460</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Виктория Калемина</cp:lastModifiedBy>
  <cp:revision>10</cp:revision>
  <cp:lastPrinted>2026-08-27T11:01:00Z</cp:lastPrinted>
  <dcterms:created xsi:type="dcterms:W3CDTF">2016-12-13T11:22:00Z</dcterms:created>
  <dcterms:modified xsi:type="dcterms:W3CDTF">2026-08-27T11:09:00Z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