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0773E" w14:textId="77777777" w:rsidR="001A7A62" w:rsidRDefault="001A7A62">
      <w:pPr>
        <w:jc w:val="right"/>
        <w:rPr>
          <w:rFonts w:ascii="Times New Roman" w:hAnsi="Times New Roman"/>
          <w:sz w:val="20"/>
          <w:szCs w:val="20"/>
        </w:rPr>
      </w:pPr>
    </w:p>
    <w:p w14:paraId="32EB6296" w14:textId="77777777" w:rsidR="001A7A62" w:rsidRDefault="005F3295">
      <w:pPr>
        <w:ind w:left="6066"/>
        <w:jc w:val="right"/>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0B31DEE6" w14:textId="77777777" w:rsidR="001A7A62" w:rsidRDefault="005F3295">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Главный врач  государственного автономного  учреждения здравоохранения «Энгельсская городская клиническая больница № 1»</w:t>
      </w:r>
    </w:p>
    <w:p w14:paraId="1340DF32" w14:textId="77777777" w:rsidR="001A7A62" w:rsidRDefault="001A7A62">
      <w:pPr>
        <w:tabs>
          <w:tab w:val="left" w:pos="6120"/>
        </w:tabs>
        <w:ind w:left="5386"/>
        <w:jc w:val="right"/>
        <w:outlineLvl w:val="1"/>
        <w:rPr>
          <w:rFonts w:ascii="Times New Roman" w:hAnsi="Times New Roman"/>
          <w:bCs/>
          <w:sz w:val="20"/>
          <w:szCs w:val="20"/>
          <w:lang w:eastAsia="ru-RU"/>
        </w:rPr>
      </w:pPr>
    </w:p>
    <w:p w14:paraId="3ABF3923" w14:textId="77777777" w:rsidR="001A7A62" w:rsidRDefault="005F3295">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_________________________А.А. Юанов</w:t>
      </w:r>
    </w:p>
    <w:p w14:paraId="54FFC17D" w14:textId="565D08CB" w:rsidR="001A7A62" w:rsidRDefault="005F3295" w:rsidP="00D903B6">
      <w:pPr>
        <w:outlineLvl w:val="1"/>
        <w:rPr>
          <w:rFonts w:ascii="Times New Roman" w:hAnsi="Times New Roman"/>
          <w:bCs/>
          <w:sz w:val="20"/>
          <w:szCs w:val="20"/>
          <w:u w:val="single"/>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5D0826">
        <w:rPr>
          <w:rFonts w:ascii="Times New Roman" w:hAnsi="Times New Roman"/>
          <w:bCs/>
          <w:sz w:val="20"/>
          <w:szCs w:val="20"/>
          <w:lang w:eastAsia="ru-RU"/>
        </w:rPr>
        <w:t xml:space="preserve">                                                                          </w:t>
      </w:r>
      <w:r w:rsidR="00DB4EEB">
        <w:rPr>
          <w:rFonts w:ascii="Times New Roman" w:hAnsi="Times New Roman"/>
          <w:bCs/>
          <w:sz w:val="20"/>
          <w:szCs w:val="20"/>
          <w:lang w:eastAsia="ru-RU"/>
        </w:rPr>
        <w:t>28</w:t>
      </w:r>
      <w:r w:rsidR="00A4756A">
        <w:rPr>
          <w:rFonts w:ascii="Times New Roman" w:hAnsi="Times New Roman"/>
          <w:bCs/>
          <w:sz w:val="20"/>
          <w:szCs w:val="20"/>
          <w:lang w:eastAsia="ru-RU"/>
        </w:rPr>
        <w:t xml:space="preserve"> </w:t>
      </w:r>
      <w:r w:rsidR="0069373C">
        <w:rPr>
          <w:rFonts w:ascii="Times New Roman" w:hAnsi="Times New Roman"/>
          <w:bCs/>
          <w:sz w:val="20"/>
          <w:szCs w:val="20"/>
          <w:lang w:eastAsia="ru-RU"/>
        </w:rPr>
        <w:t xml:space="preserve"> августа</w:t>
      </w:r>
      <w:r w:rsidR="00900953">
        <w:rPr>
          <w:rFonts w:ascii="Times New Roman" w:hAnsi="Times New Roman"/>
          <w:bCs/>
          <w:sz w:val="20"/>
          <w:szCs w:val="20"/>
          <w:lang w:eastAsia="ru-RU"/>
        </w:rPr>
        <w:t xml:space="preserve"> 202</w:t>
      </w:r>
      <w:r w:rsidR="005D2605">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72AEC714" w14:textId="77777777" w:rsidR="001A7A62" w:rsidRDefault="001A7A62">
      <w:pPr>
        <w:jc w:val="center"/>
        <w:outlineLvl w:val="1"/>
        <w:rPr>
          <w:rFonts w:ascii="Times New Roman" w:hAnsi="Times New Roman"/>
          <w:b/>
          <w:bCs/>
          <w:sz w:val="20"/>
          <w:szCs w:val="20"/>
          <w:lang w:eastAsia="ru-RU"/>
        </w:rPr>
      </w:pPr>
    </w:p>
    <w:p w14:paraId="36182EF8" w14:textId="77777777" w:rsidR="001A7A62" w:rsidRDefault="001A7A62">
      <w:pPr>
        <w:jc w:val="center"/>
        <w:rPr>
          <w:rFonts w:ascii="Times New Roman" w:hAnsi="Times New Roman"/>
          <w:sz w:val="20"/>
          <w:szCs w:val="20"/>
        </w:rPr>
      </w:pPr>
    </w:p>
    <w:p w14:paraId="58CEBEBA" w14:textId="77777777" w:rsidR="001A7A62" w:rsidRDefault="001A7A62">
      <w:pPr>
        <w:jc w:val="center"/>
        <w:rPr>
          <w:rFonts w:ascii="Times New Roman" w:hAnsi="Times New Roman"/>
          <w:sz w:val="20"/>
          <w:szCs w:val="20"/>
        </w:rPr>
      </w:pPr>
    </w:p>
    <w:p w14:paraId="0E77CF39" w14:textId="77777777" w:rsidR="001A7A62" w:rsidRDefault="001A7A62">
      <w:pPr>
        <w:jc w:val="center"/>
        <w:rPr>
          <w:rFonts w:ascii="Times New Roman" w:hAnsi="Times New Roman"/>
          <w:sz w:val="20"/>
          <w:szCs w:val="20"/>
        </w:rPr>
      </w:pPr>
    </w:p>
    <w:p w14:paraId="25557588" w14:textId="77777777" w:rsidR="001A7A62" w:rsidRDefault="001A7A62">
      <w:pPr>
        <w:jc w:val="center"/>
        <w:rPr>
          <w:rFonts w:ascii="Times New Roman" w:hAnsi="Times New Roman"/>
          <w:sz w:val="20"/>
          <w:szCs w:val="20"/>
        </w:rPr>
      </w:pPr>
    </w:p>
    <w:p w14:paraId="5A8AA23E" w14:textId="77777777" w:rsidR="001A7A62" w:rsidRDefault="001A7A62">
      <w:pPr>
        <w:jc w:val="center"/>
        <w:rPr>
          <w:rFonts w:ascii="Times New Roman" w:hAnsi="Times New Roman"/>
          <w:sz w:val="20"/>
          <w:szCs w:val="20"/>
        </w:rPr>
      </w:pPr>
    </w:p>
    <w:p w14:paraId="137F1B70" w14:textId="77777777" w:rsidR="001A7A62" w:rsidRDefault="001A7A62">
      <w:pPr>
        <w:jc w:val="center"/>
        <w:rPr>
          <w:rFonts w:ascii="Times New Roman" w:hAnsi="Times New Roman"/>
          <w:sz w:val="20"/>
          <w:szCs w:val="20"/>
        </w:rPr>
      </w:pPr>
    </w:p>
    <w:p w14:paraId="0E4C5548" w14:textId="77777777" w:rsidR="001A7A62" w:rsidRDefault="001A7A62">
      <w:pPr>
        <w:jc w:val="center"/>
        <w:rPr>
          <w:rFonts w:ascii="Times New Roman" w:hAnsi="Times New Roman"/>
          <w:sz w:val="20"/>
          <w:szCs w:val="20"/>
        </w:rPr>
      </w:pPr>
    </w:p>
    <w:p w14:paraId="21706A79" w14:textId="77777777" w:rsidR="001A7A62" w:rsidRDefault="001A7A62">
      <w:pPr>
        <w:jc w:val="center"/>
        <w:rPr>
          <w:rFonts w:ascii="Times New Roman" w:hAnsi="Times New Roman"/>
          <w:sz w:val="20"/>
          <w:szCs w:val="20"/>
        </w:rPr>
      </w:pPr>
    </w:p>
    <w:p w14:paraId="70B16A16" w14:textId="77777777" w:rsidR="001A7A62" w:rsidRDefault="001A7A62">
      <w:pPr>
        <w:jc w:val="center"/>
        <w:rPr>
          <w:rFonts w:ascii="Times New Roman" w:hAnsi="Times New Roman"/>
          <w:sz w:val="20"/>
          <w:szCs w:val="20"/>
        </w:rPr>
      </w:pPr>
    </w:p>
    <w:p w14:paraId="613FCECB" w14:textId="77777777" w:rsidR="001A7A62" w:rsidRDefault="001A7A62">
      <w:pPr>
        <w:jc w:val="center"/>
        <w:rPr>
          <w:rFonts w:ascii="Times New Roman" w:hAnsi="Times New Roman"/>
          <w:sz w:val="20"/>
          <w:szCs w:val="20"/>
        </w:rPr>
      </w:pPr>
    </w:p>
    <w:p w14:paraId="67ED24E0" w14:textId="1E3FE396" w:rsidR="001A7A62" w:rsidRDefault="005F3295">
      <w:pPr>
        <w:jc w:val="center"/>
        <w:rPr>
          <w:rFonts w:ascii="Times New Roman" w:hAnsi="Times New Roman" w:cs="Tahoma"/>
          <w:b/>
          <w:sz w:val="24"/>
          <w:szCs w:val="24"/>
        </w:rPr>
      </w:pPr>
      <w:r>
        <w:rPr>
          <w:rFonts w:ascii="Times New Roman" w:hAnsi="Times New Roman" w:cs="Tahoma"/>
          <w:b/>
          <w:sz w:val="24"/>
          <w:szCs w:val="24"/>
        </w:rPr>
        <w:t xml:space="preserve">Извещение </w:t>
      </w:r>
      <w:r w:rsidR="00147017">
        <w:rPr>
          <w:rFonts w:ascii="Times New Roman" w:hAnsi="Times New Roman" w:cs="Tahoma"/>
          <w:b/>
          <w:sz w:val="24"/>
          <w:szCs w:val="24"/>
        </w:rPr>
        <w:t>с изменениями</w:t>
      </w:r>
    </w:p>
    <w:p w14:paraId="0FAC8B22" w14:textId="77777777" w:rsidR="001A7A62" w:rsidRDefault="001A7A62">
      <w:pPr>
        <w:jc w:val="center"/>
        <w:rPr>
          <w:rFonts w:ascii="Times New Roman" w:hAnsi="Times New Roman"/>
          <w:b/>
          <w:sz w:val="24"/>
          <w:szCs w:val="24"/>
        </w:rPr>
      </w:pPr>
    </w:p>
    <w:p w14:paraId="69623E16" w14:textId="77777777" w:rsidR="001A7A62" w:rsidRDefault="005F3295">
      <w:pPr>
        <w:jc w:val="center"/>
        <w:outlineLvl w:val="1"/>
        <w:rPr>
          <w:rFonts w:ascii="Times New Roman" w:hAnsi="Times New Roman"/>
          <w:b/>
          <w:bCs/>
          <w:sz w:val="24"/>
          <w:szCs w:val="24"/>
          <w:lang w:eastAsia="ru-RU"/>
        </w:rPr>
      </w:pPr>
      <w:r>
        <w:rPr>
          <w:rFonts w:ascii="Times New Roman" w:hAnsi="Times New Roman" w:cs="Tahoma"/>
          <w:b/>
          <w:bCs/>
          <w:sz w:val="24"/>
          <w:szCs w:val="24"/>
          <w:lang w:eastAsia="ru-RU"/>
        </w:rPr>
        <w:t xml:space="preserve">на проведение </w:t>
      </w:r>
      <w:r>
        <w:rPr>
          <w:rFonts w:ascii="Times New Roman" w:hAnsi="Times New Roman"/>
          <w:b/>
          <w:bCs/>
          <w:sz w:val="24"/>
          <w:szCs w:val="24"/>
          <w:lang w:eastAsia="ru-RU"/>
        </w:rPr>
        <w:t xml:space="preserve">запроса котировок в электронной форме на право заключения договора на </w:t>
      </w:r>
      <w:r w:rsidR="005D0826">
        <w:rPr>
          <w:rFonts w:ascii="Times New Roman" w:hAnsi="Times New Roman"/>
          <w:b/>
          <w:bCs/>
          <w:sz w:val="24"/>
          <w:szCs w:val="24"/>
          <w:shd w:val="clear" w:color="auto" w:fill="FFFFFF"/>
          <w:lang w:eastAsia="ru-RU"/>
        </w:rPr>
        <w:t xml:space="preserve">поставку запасных частей для кислородного концентратора Провита 580-М </w:t>
      </w:r>
      <w:r>
        <w:rPr>
          <w:rFonts w:ascii="Times New Roman" w:hAnsi="Times New Roman"/>
          <w:b/>
          <w:bCs/>
          <w:sz w:val="24"/>
          <w:szCs w:val="24"/>
          <w:lang w:eastAsia="ru-RU"/>
        </w:rPr>
        <w:t>для нужд государственного автономного учреждения здравоохранения «Энгельсская городская клиническая больница № 1»</w:t>
      </w:r>
    </w:p>
    <w:p w14:paraId="78F4CEAB" w14:textId="77777777" w:rsidR="001A7A62" w:rsidRDefault="001A7A62">
      <w:pPr>
        <w:jc w:val="center"/>
        <w:outlineLvl w:val="1"/>
        <w:rPr>
          <w:rFonts w:ascii="Times New Roman" w:hAnsi="Times New Roman"/>
          <w:b/>
          <w:bCs/>
          <w:sz w:val="24"/>
          <w:szCs w:val="24"/>
          <w:lang w:eastAsia="ru-RU"/>
        </w:rPr>
      </w:pPr>
    </w:p>
    <w:p w14:paraId="62A97FEA" w14:textId="77777777" w:rsidR="001A7A62" w:rsidRDefault="001A7A62">
      <w:pPr>
        <w:jc w:val="center"/>
        <w:outlineLvl w:val="1"/>
        <w:rPr>
          <w:rFonts w:ascii="Times New Roman" w:hAnsi="Times New Roman"/>
          <w:b/>
          <w:bCs/>
          <w:sz w:val="20"/>
          <w:szCs w:val="20"/>
          <w:lang w:eastAsia="ru-RU"/>
        </w:rPr>
      </w:pPr>
    </w:p>
    <w:p w14:paraId="1B9D0F59" w14:textId="77777777" w:rsidR="001A7A62" w:rsidRDefault="001A7A62">
      <w:pPr>
        <w:jc w:val="center"/>
        <w:outlineLvl w:val="1"/>
        <w:rPr>
          <w:rFonts w:ascii="Times New Roman" w:hAnsi="Times New Roman"/>
          <w:b/>
          <w:bCs/>
          <w:sz w:val="20"/>
          <w:szCs w:val="20"/>
          <w:lang w:eastAsia="ru-RU"/>
        </w:rPr>
      </w:pPr>
    </w:p>
    <w:p w14:paraId="73628CEA" w14:textId="77777777" w:rsidR="001A7A62" w:rsidRDefault="001A7A62">
      <w:pPr>
        <w:jc w:val="center"/>
        <w:outlineLvl w:val="1"/>
        <w:rPr>
          <w:rFonts w:ascii="Times New Roman" w:hAnsi="Times New Roman"/>
          <w:b/>
          <w:bCs/>
          <w:sz w:val="20"/>
          <w:szCs w:val="20"/>
          <w:lang w:eastAsia="ru-RU"/>
        </w:rPr>
      </w:pPr>
    </w:p>
    <w:p w14:paraId="26C4E711" w14:textId="77777777" w:rsidR="001A7A62" w:rsidRDefault="001A7A62">
      <w:pPr>
        <w:jc w:val="center"/>
        <w:outlineLvl w:val="1"/>
        <w:rPr>
          <w:rFonts w:ascii="Times New Roman" w:hAnsi="Times New Roman"/>
          <w:b/>
          <w:bCs/>
          <w:sz w:val="20"/>
          <w:szCs w:val="20"/>
          <w:lang w:eastAsia="ru-RU"/>
        </w:rPr>
      </w:pPr>
    </w:p>
    <w:p w14:paraId="6AE14CF7" w14:textId="77777777" w:rsidR="001A7A62" w:rsidRDefault="001A7A62">
      <w:pPr>
        <w:jc w:val="center"/>
        <w:outlineLvl w:val="1"/>
        <w:rPr>
          <w:rFonts w:ascii="Times New Roman" w:hAnsi="Times New Roman"/>
          <w:b/>
          <w:bCs/>
          <w:sz w:val="20"/>
          <w:szCs w:val="20"/>
          <w:lang w:eastAsia="ru-RU"/>
        </w:rPr>
      </w:pPr>
    </w:p>
    <w:p w14:paraId="60529F1B" w14:textId="77777777" w:rsidR="001A7A62" w:rsidRDefault="001A7A62">
      <w:pPr>
        <w:jc w:val="center"/>
        <w:outlineLvl w:val="1"/>
        <w:rPr>
          <w:rFonts w:ascii="Times New Roman" w:hAnsi="Times New Roman"/>
          <w:b/>
          <w:bCs/>
          <w:sz w:val="20"/>
          <w:szCs w:val="20"/>
          <w:lang w:eastAsia="ru-RU"/>
        </w:rPr>
      </w:pPr>
    </w:p>
    <w:p w14:paraId="5CAEC6EB" w14:textId="77777777" w:rsidR="001A7A62" w:rsidRDefault="001A7A62">
      <w:pPr>
        <w:jc w:val="center"/>
        <w:outlineLvl w:val="1"/>
        <w:rPr>
          <w:rFonts w:ascii="Times New Roman" w:hAnsi="Times New Roman"/>
          <w:b/>
          <w:bCs/>
          <w:sz w:val="20"/>
          <w:szCs w:val="20"/>
          <w:lang w:eastAsia="ru-RU"/>
        </w:rPr>
      </w:pPr>
    </w:p>
    <w:p w14:paraId="381205BB" w14:textId="77777777" w:rsidR="001A7A62" w:rsidRDefault="001A7A62">
      <w:pPr>
        <w:jc w:val="center"/>
        <w:outlineLvl w:val="1"/>
        <w:rPr>
          <w:rFonts w:ascii="Times New Roman" w:hAnsi="Times New Roman"/>
          <w:b/>
          <w:bCs/>
          <w:sz w:val="20"/>
          <w:szCs w:val="20"/>
          <w:lang w:eastAsia="ru-RU"/>
        </w:rPr>
      </w:pPr>
    </w:p>
    <w:p w14:paraId="2672A10A" w14:textId="77777777" w:rsidR="001A7A62" w:rsidRDefault="001A7A62">
      <w:pPr>
        <w:jc w:val="center"/>
        <w:outlineLvl w:val="1"/>
        <w:rPr>
          <w:rFonts w:ascii="Times New Roman" w:hAnsi="Times New Roman"/>
          <w:b/>
          <w:bCs/>
          <w:sz w:val="20"/>
          <w:szCs w:val="20"/>
          <w:lang w:eastAsia="ru-RU"/>
        </w:rPr>
      </w:pPr>
    </w:p>
    <w:p w14:paraId="1698C8C3" w14:textId="77777777" w:rsidR="001A7A62" w:rsidRDefault="001A7A62">
      <w:pPr>
        <w:jc w:val="center"/>
        <w:outlineLvl w:val="1"/>
        <w:rPr>
          <w:rFonts w:ascii="Times New Roman" w:hAnsi="Times New Roman"/>
          <w:b/>
          <w:bCs/>
          <w:sz w:val="20"/>
          <w:szCs w:val="20"/>
          <w:lang w:eastAsia="ru-RU"/>
        </w:rPr>
      </w:pPr>
    </w:p>
    <w:p w14:paraId="7E5AA94B" w14:textId="77777777" w:rsidR="001A7A62" w:rsidRDefault="001A7A62">
      <w:pPr>
        <w:jc w:val="center"/>
        <w:outlineLvl w:val="1"/>
        <w:rPr>
          <w:rFonts w:ascii="Times New Roman" w:hAnsi="Times New Roman"/>
          <w:b/>
          <w:bCs/>
          <w:sz w:val="20"/>
          <w:szCs w:val="20"/>
          <w:lang w:eastAsia="ru-RU"/>
        </w:rPr>
      </w:pPr>
    </w:p>
    <w:p w14:paraId="771D94E2" w14:textId="77777777" w:rsidR="001A7A62" w:rsidRDefault="001A7A62">
      <w:pPr>
        <w:jc w:val="center"/>
        <w:outlineLvl w:val="1"/>
        <w:rPr>
          <w:rFonts w:ascii="Times New Roman" w:hAnsi="Times New Roman"/>
          <w:b/>
          <w:bCs/>
          <w:sz w:val="20"/>
          <w:szCs w:val="20"/>
          <w:lang w:eastAsia="ru-RU"/>
        </w:rPr>
      </w:pPr>
    </w:p>
    <w:p w14:paraId="44E59F02" w14:textId="77777777" w:rsidR="001A7A62" w:rsidRDefault="001A7A62">
      <w:pPr>
        <w:jc w:val="center"/>
        <w:outlineLvl w:val="1"/>
        <w:rPr>
          <w:rFonts w:ascii="Times New Roman" w:hAnsi="Times New Roman"/>
          <w:b/>
          <w:bCs/>
          <w:sz w:val="20"/>
          <w:szCs w:val="20"/>
          <w:lang w:eastAsia="ru-RU"/>
        </w:rPr>
      </w:pPr>
    </w:p>
    <w:p w14:paraId="3811E1C6" w14:textId="77777777" w:rsidR="001A7A62" w:rsidRDefault="001A7A62">
      <w:pPr>
        <w:jc w:val="center"/>
        <w:outlineLvl w:val="1"/>
        <w:rPr>
          <w:rFonts w:ascii="Times New Roman" w:hAnsi="Times New Roman"/>
          <w:b/>
          <w:bCs/>
          <w:sz w:val="20"/>
          <w:szCs w:val="20"/>
          <w:lang w:eastAsia="ru-RU"/>
        </w:rPr>
      </w:pPr>
    </w:p>
    <w:p w14:paraId="210F3ECD" w14:textId="77777777" w:rsidR="001A7A62" w:rsidRDefault="001A7A62">
      <w:pPr>
        <w:jc w:val="center"/>
        <w:outlineLvl w:val="1"/>
        <w:rPr>
          <w:rFonts w:ascii="Times New Roman" w:hAnsi="Times New Roman"/>
          <w:b/>
          <w:bCs/>
          <w:sz w:val="20"/>
          <w:szCs w:val="20"/>
          <w:lang w:eastAsia="ru-RU"/>
        </w:rPr>
      </w:pPr>
    </w:p>
    <w:p w14:paraId="60E8F817" w14:textId="77777777" w:rsidR="001A7A62" w:rsidRDefault="001A7A62">
      <w:pPr>
        <w:jc w:val="center"/>
        <w:outlineLvl w:val="1"/>
        <w:rPr>
          <w:rFonts w:ascii="Times New Roman" w:hAnsi="Times New Roman"/>
          <w:b/>
          <w:bCs/>
          <w:sz w:val="20"/>
          <w:szCs w:val="20"/>
          <w:lang w:eastAsia="ru-RU"/>
        </w:rPr>
      </w:pPr>
    </w:p>
    <w:p w14:paraId="64827E58" w14:textId="77777777" w:rsidR="001A7A62" w:rsidRDefault="001A7A62">
      <w:pPr>
        <w:jc w:val="center"/>
        <w:outlineLvl w:val="1"/>
        <w:rPr>
          <w:rFonts w:ascii="Times New Roman" w:hAnsi="Times New Roman"/>
          <w:b/>
          <w:bCs/>
          <w:sz w:val="20"/>
          <w:szCs w:val="20"/>
          <w:lang w:eastAsia="ru-RU"/>
        </w:rPr>
      </w:pPr>
    </w:p>
    <w:p w14:paraId="7D35D6B3" w14:textId="77777777" w:rsidR="001A7A62" w:rsidRDefault="001A7A62">
      <w:pPr>
        <w:jc w:val="center"/>
        <w:outlineLvl w:val="1"/>
        <w:rPr>
          <w:rFonts w:ascii="Times New Roman" w:hAnsi="Times New Roman"/>
          <w:b/>
          <w:bCs/>
          <w:sz w:val="20"/>
          <w:szCs w:val="20"/>
          <w:lang w:eastAsia="ru-RU"/>
        </w:rPr>
      </w:pPr>
    </w:p>
    <w:p w14:paraId="157A7DFA" w14:textId="77777777" w:rsidR="001A7A62" w:rsidRDefault="001A7A62">
      <w:pPr>
        <w:jc w:val="center"/>
        <w:outlineLvl w:val="1"/>
        <w:rPr>
          <w:rFonts w:ascii="Times New Roman" w:hAnsi="Times New Roman"/>
          <w:b/>
          <w:bCs/>
          <w:sz w:val="20"/>
          <w:szCs w:val="20"/>
          <w:lang w:eastAsia="ru-RU"/>
        </w:rPr>
      </w:pPr>
    </w:p>
    <w:p w14:paraId="173F977F" w14:textId="77777777" w:rsidR="001A7A62" w:rsidRDefault="001A7A62">
      <w:pPr>
        <w:jc w:val="center"/>
        <w:outlineLvl w:val="1"/>
        <w:rPr>
          <w:rFonts w:ascii="Times New Roman" w:hAnsi="Times New Roman"/>
          <w:b/>
          <w:bCs/>
          <w:sz w:val="20"/>
          <w:szCs w:val="20"/>
          <w:lang w:eastAsia="ru-RU"/>
        </w:rPr>
      </w:pPr>
    </w:p>
    <w:p w14:paraId="7DA39509" w14:textId="77777777" w:rsidR="001A7A62" w:rsidRDefault="001A7A62">
      <w:pPr>
        <w:jc w:val="center"/>
        <w:outlineLvl w:val="1"/>
        <w:rPr>
          <w:rFonts w:ascii="Times New Roman" w:hAnsi="Times New Roman"/>
          <w:b/>
          <w:bCs/>
          <w:sz w:val="20"/>
          <w:szCs w:val="20"/>
          <w:lang w:eastAsia="ru-RU"/>
        </w:rPr>
      </w:pPr>
    </w:p>
    <w:p w14:paraId="0799796D" w14:textId="77777777" w:rsidR="001A7A62" w:rsidRDefault="001A7A62">
      <w:pPr>
        <w:jc w:val="center"/>
        <w:outlineLvl w:val="1"/>
        <w:rPr>
          <w:rFonts w:ascii="Times New Roman" w:hAnsi="Times New Roman"/>
          <w:b/>
          <w:bCs/>
          <w:sz w:val="20"/>
          <w:szCs w:val="20"/>
          <w:lang w:eastAsia="ru-RU"/>
        </w:rPr>
      </w:pPr>
    </w:p>
    <w:p w14:paraId="25D40784" w14:textId="77777777" w:rsidR="001A7A62" w:rsidRDefault="001A7A62">
      <w:pPr>
        <w:jc w:val="center"/>
        <w:outlineLvl w:val="1"/>
        <w:rPr>
          <w:rFonts w:ascii="Times New Roman" w:hAnsi="Times New Roman"/>
          <w:b/>
          <w:bCs/>
          <w:sz w:val="20"/>
          <w:szCs w:val="20"/>
          <w:lang w:eastAsia="ru-RU"/>
        </w:rPr>
      </w:pPr>
    </w:p>
    <w:p w14:paraId="52312047" w14:textId="77777777" w:rsidR="001A7A62" w:rsidRDefault="001A7A62">
      <w:pPr>
        <w:jc w:val="center"/>
        <w:outlineLvl w:val="1"/>
        <w:rPr>
          <w:rFonts w:ascii="Times New Roman" w:hAnsi="Times New Roman"/>
          <w:b/>
          <w:bCs/>
          <w:sz w:val="20"/>
          <w:szCs w:val="20"/>
          <w:lang w:eastAsia="ru-RU"/>
        </w:rPr>
      </w:pPr>
    </w:p>
    <w:p w14:paraId="41B02F04" w14:textId="77777777" w:rsidR="001A7A62" w:rsidRDefault="001A7A62">
      <w:pPr>
        <w:jc w:val="center"/>
        <w:outlineLvl w:val="1"/>
        <w:rPr>
          <w:rFonts w:ascii="Times New Roman" w:hAnsi="Times New Roman"/>
          <w:b/>
          <w:bCs/>
          <w:sz w:val="20"/>
          <w:szCs w:val="20"/>
          <w:lang w:eastAsia="ru-RU"/>
        </w:rPr>
      </w:pPr>
    </w:p>
    <w:p w14:paraId="1F088386" w14:textId="77777777" w:rsidR="001A7A62" w:rsidRDefault="001A7A62">
      <w:pPr>
        <w:jc w:val="center"/>
        <w:outlineLvl w:val="1"/>
        <w:rPr>
          <w:rFonts w:ascii="Times New Roman" w:hAnsi="Times New Roman"/>
          <w:b/>
          <w:bCs/>
          <w:sz w:val="20"/>
          <w:szCs w:val="20"/>
          <w:lang w:eastAsia="ru-RU"/>
        </w:rPr>
      </w:pPr>
    </w:p>
    <w:p w14:paraId="24AA61B4" w14:textId="77777777" w:rsidR="001A7A62" w:rsidRDefault="001A7A62">
      <w:pPr>
        <w:jc w:val="center"/>
        <w:outlineLvl w:val="1"/>
        <w:rPr>
          <w:rFonts w:ascii="Times New Roman" w:hAnsi="Times New Roman"/>
          <w:b/>
          <w:bCs/>
          <w:sz w:val="20"/>
          <w:szCs w:val="20"/>
          <w:lang w:eastAsia="ru-RU"/>
        </w:rPr>
      </w:pPr>
    </w:p>
    <w:p w14:paraId="37730ECF" w14:textId="77777777" w:rsidR="001A7A62" w:rsidRDefault="001A7A62">
      <w:pPr>
        <w:jc w:val="center"/>
        <w:outlineLvl w:val="1"/>
        <w:rPr>
          <w:rFonts w:ascii="Times New Roman" w:hAnsi="Times New Roman"/>
          <w:b/>
          <w:bCs/>
          <w:sz w:val="20"/>
          <w:szCs w:val="20"/>
          <w:lang w:eastAsia="ru-RU"/>
        </w:rPr>
      </w:pPr>
    </w:p>
    <w:p w14:paraId="540BDB90" w14:textId="77777777" w:rsidR="001A7A62" w:rsidRDefault="001A7A62">
      <w:pPr>
        <w:jc w:val="center"/>
        <w:outlineLvl w:val="1"/>
        <w:rPr>
          <w:rFonts w:ascii="Times New Roman" w:hAnsi="Times New Roman"/>
          <w:b/>
          <w:bCs/>
          <w:sz w:val="20"/>
          <w:szCs w:val="20"/>
          <w:lang w:eastAsia="ru-RU"/>
        </w:rPr>
      </w:pPr>
    </w:p>
    <w:p w14:paraId="65F2FE46" w14:textId="77777777" w:rsidR="001A7A62" w:rsidRDefault="001A7A62">
      <w:pPr>
        <w:jc w:val="center"/>
        <w:outlineLvl w:val="1"/>
        <w:rPr>
          <w:rFonts w:ascii="Times New Roman" w:hAnsi="Times New Roman"/>
          <w:b/>
          <w:bCs/>
          <w:sz w:val="20"/>
          <w:szCs w:val="20"/>
          <w:lang w:eastAsia="ru-RU"/>
        </w:rPr>
      </w:pPr>
    </w:p>
    <w:p w14:paraId="3611B0E7" w14:textId="77777777" w:rsidR="001A7A62" w:rsidRDefault="001A7A62">
      <w:pPr>
        <w:jc w:val="center"/>
        <w:outlineLvl w:val="1"/>
        <w:rPr>
          <w:rFonts w:ascii="Times New Roman" w:hAnsi="Times New Roman"/>
          <w:b/>
          <w:bCs/>
          <w:sz w:val="20"/>
          <w:szCs w:val="20"/>
          <w:lang w:eastAsia="ru-RU"/>
        </w:rPr>
      </w:pPr>
    </w:p>
    <w:p w14:paraId="5FBC4FDA" w14:textId="77777777" w:rsidR="001A7A62" w:rsidRDefault="001A7A62">
      <w:pPr>
        <w:jc w:val="center"/>
        <w:outlineLvl w:val="1"/>
        <w:rPr>
          <w:rFonts w:ascii="Times New Roman" w:hAnsi="Times New Roman"/>
          <w:b/>
          <w:bCs/>
          <w:sz w:val="20"/>
          <w:szCs w:val="20"/>
          <w:lang w:eastAsia="ru-RU"/>
        </w:rPr>
      </w:pPr>
    </w:p>
    <w:p w14:paraId="56505867" w14:textId="77777777" w:rsidR="001A7A62" w:rsidRDefault="001A7A62">
      <w:pPr>
        <w:jc w:val="center"/>
        <w:outlineLvl w:val="1"/>
        <w:rPr>
          <w:rFonts w:ascii="Times New Roman" w:hAnsi="Times New Roman"/>
          <w:b/>
          <w:bCs/>
          <w:sz w:val="20"/>
          <w:szCs w:val="20"/>
          <w:lang w:eastAsia="ru-RU"/>
        </w:rPr>
      </w:pPr>
    </w:p>
    <w:p w14:paraId="635C4B12" w14:textId="77777777" w:rsidR="001A7A62" w:rsidRDefault="001A7A62">
      <w:pPr>
        <w:jc w:val="center"/>
        <w:outlineLvl w:val="1"/>
        <w:rPr>
          <w:rFonts w:ascii="Times New Roman" w:hAnsi="Times New Roman"/>
          <w:b/>
          <w:bCs/>
          <w:sz w:val="20"/>
          <w:szCs w:val="20"/>
          <w:lang w:eastAsia="ru-RU"/>
        </w:rPr>
      </w:pPr>
    </w:p>
    <w:p w14:paraId="66B8E1B4" w14:textId="77777777" w:rsidR="001A7A62" w:rsidRDefault="001A7A62">
      <w:pPr>
        <w:jc w:val="center"/>
        <w:outlineLvl w:val="1"/>
        <w:rPr>
          <w:rFonts w:ascii="Times New Roman" w:hAnsi="Times New Roman"/>
          <w:b/>
          <w:bCs/>
          <w:sz w:val="20"/>
          <w:szCs w:val="20"/>
          <w:lang w:eastAsia="ru-RU"/>
        </w:rPr>
      </w:pPr>
    </w:p>
    <w:p w14:paraId="5DB7B35F" w14:textId="77777777" w:rsidR="001A7A62" w:rsidRDefault="001A7A62">
      <w:pPr>
        <w:jc w:val="center"/>
        <w:outlineLvl w:val="1"/>
        <w:rPr>
          <w:rFonts w:ascii="Times New Roman" w:hAnsi="Times New Roman"/>
          <w:b/>
          <w:bCs/>
          <w:sz w:val="20"/>
          <w:szCs w:val="20"/>
          <w:lang w:eastAsia="ru-RU"/>
        </w:rPr>
      </w:pPr>
    </w:p>
    <w:p w14:paraId="6B691C73" w14:textId="77777777" w:rsidR="001A7A62" w:rsidRDefault="001A7A62">
      <w:pPr>
        <w:outlineLvl w:val="1"/>
        <w:rPr>
          <w:rFonts w:ascii="Times New Roman" w:hAnsi="Times New Roman"/>
          <w:b/>
          <w:bCs/>
          <w:sz w:val="20"/>
          <w:szCs w:val="20"/>
          <w:lang w:eastAsia="ru-RU"/>
        </w:rPr>
      </w:pPr>
    </w:p>
    <w:p w14:paraId="3A7558EB" w14:textId="77777777" w:rsidR="001A7A62" w:rsidRDefault="005F3295">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190F34">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42E11400" w14:textId="77777777" w:rsidR="001A7A62" w:rsidRDefault="005F3295">
      <w:pPr>
        <w:suppressAutoHyphens w:val="0"/>
        <w:rPr>
          <w:rFonts w:ascii="Times New Roman" w:hAnsi="Times New Roman"/>
          <w:b/>
          <w:bCs/>
          <w:sz w:val="20"/>
          <w:szCs w:val="20"/>
          <w:lang w:eastAsia="ru-RU"/>
        </w:rPr>
      </w:pPr>
      <w:r>
        <w:br w:type="page"/>
      </w:r>
    </w:p>
    <w:p w14:paraId="4FC91BAA" w14:textId="77777777" w:rsidR="001A7A62" w:rsidRDefault="001A7A62">
      <w:pPr>
        <w:jc w:val="center"/>
        <w:outlineLvl w:val="1"/>
        <w:rPr>
          <w:rFonts w:ascii="Times New Roman" w:hAnsi="Times New Roman"/>
          <w:b/>
          <w:bCs/>
          <w:sz w:val="20"/>
          <w:szCs w:val="20"/>
          <w:lang w:eastAsia="ru-RU"/>
        </w:rPr>
      </w:pPr>
    </w:p>
    <w:p w14:paraId="71373686" w14:textId="77777777" w:rsidR="001A7A62" w:rsidRDefault="005F3295">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«Энгельсская городская клиническая больница № 1», а также иными законодательными документами, регулирующими закупочную деятельность.</w:t>
      </w:r>
    </w:p>
    <w:tbl>
      <w:tblPr>
        <w:tblW w:w="10515" w:type="dxa"/>
        <w:tblInd w:w="-20"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781"/>
        <w:gridCol w:w="3754"/>
        <w:gridCol w:w="5980"/>
      </w:tblGrid>
      <w:tr w:rsidR="001A7A62" w14:paraId="1805C4A2" w14:textId="77777777" w:rsidTr="00580548">
        <w:trPr>
          <w:cantSplit/>
        </w:trPr>
        <w:tc>
          <w:tcPr>
            <w:tcW w:w="781" w:type="dxa"/>
            <w:tcBorders>
              <w:top w:val="single" w:sz="4" w:space="0" w:color="000001"/>
              <w:left w:val="single" w:sz="4" w:space="0" w:color="000001"/>
              <w:bottom w:val="single" w:sz="4" w:space="0" w:color="000001"/>
            </w:tcBorders>
            <w:shd w:val="clear" w:color="auto" w:fill="FFFFFF"/>
          </w:tcPr>
          <w:p w14:paraId="6E33B6DA" w14:textId="77777777" w:rsidR="001A7A62" w:rsidRDefault="005F3295">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50FAB2EB" w14:textId="77777777" w:rsidR="001A7A62" w:rsidRDefault="005F3295">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14:paraId="3CAEC69A" w14:textId="77777777" w:rsidR="001A7A62" w:rsidRDefault="005F3295">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A7A62" w14:paraId="4E06A7C6" w14:textId="77777777" w:rsidTr="00580548">
        <w:trPr>
          <w:cantSplit/>
        </w:trPr>
        <w:tc>
          <w:tcPr>
            <w:tcW w:w="781" w:type="dxa"/>
            <w:tcBorders>
              <w:top w:val="single" w:sz="4" w:space="0" w:color="000001"/>
              <w:left w:val="single" w:sz="4" w:space="0" w:color="000001"/>
              <w:bottom w:val="single" w:sz="4" w:space="0" w:color="000001"/>
            </w:tcBorders>
            <w:shd w:val="clear" w:color="auto" w:fill="FFFFFF"/>
          </w:tcPr>
          <w:p w14:paraId="305547A8" w14:textId="77777777" w:rsidR="001A7A62" w:rsidRDefault="005F3295">
            <w:pPr>
              <w:jc w:val="center"/>
              <w:rPr>
                <w:rFonts w:ascii="Times New Roman" w:hAnsi="Times New Roman"/>
                <w:b/>
                <w:bCs/>
                <w:sz w:val="20"/>
                <w:szCs w:val="20"/>
              </w:rPr>
            </w:pPr>
            <w:r>
              <w:rPr>
                <w:rFonts w:ascii="Times New Roman" w:hAnsi="Times New Roman"/>
                <w:b/>
                <w:bCs/>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52AAB279" w14:textId="77777777" w:rsidR="001A7A62" w:rsidRDefault="005F3295">
            <w:pPr>
              <w:jc w:val="center"/>
              <w:rPr>
                <w:rFonts w:ascii="Times New Roman" w:hAnsi="Times New Roman"/>
                <w:b/>
                <w:bCs/>
                <w:sz w:val="20"/>
                <w:szCs w:val="20"/>
              </w:rPr>
            </w:pPr>
            <w:r>
              <w:rPr>
                <w:rFonts w:ascii="Times New Roman" w:hAnsi="Times New Roman"/>
                <w:b/>
                <w:bCs/>
                <w:sz w:val="20"/>
                <w:szCs w:val="20"/>
              </w:rPr>
              <w:t>2</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14:paraId="798DBFDE" w14:textId="77777777" w:rsidR="001A7A62" w:rsidRDefault="005F3295">
            <w:pPr>
              <w:jc w:val="center"/>
              <w:rPr>
                <w:rFonts w:ascii="Times New Roman" w:hAnsi="Times New Roman"/>
                <w:b/>
                <w:bCs/>
                <w:sz w:val="20"/>
                <w:szCs w:val="20"/>
              </w:rPr>
            </w:pPr>
            <w:r>
              <w:rPr>
                <w:rFonts w:ascii="Times New Roman" w:hAnsi="Times New Roman"/>
                <w:b/>
                <w:bCs/>
                <w:sz w:val="20"/>
                <w:szCs w:val="20"/>
              </w:rPr>
              <w:t>3</w:t>
            </w:r>
          </w:p>
        </w:tc>
      </w:tr>
      <w:tr w:rsidR="001A7A62" w14:paraId="59899673" w14:textId="77777777" w:rsidTr="00580548">
        <w:trPr>
          <w:cantSplit/>
        </w:trPr>
        <w:tc>
          <w:tcPr>
            <w:tcW w:w="781" w:type="dxa"/>
            <w:tcBorders>
              <w:top w:val="single" w:sz="4" w:space="0" w:color="000001"/>
              <w:left w:val="single" w:sz="4" w:space="0" w:color="000001"/>
              <w:bottom w:val="single" w:sz="4" w:space="0" w:color="000001"/>
            </w:tcBorders>
            <w:shd w:val="clear" w:color="auto" w:fill="FFFFFF"/>
          </w:tcPr>
          <w:p w14:paraId="705F4825" w14:textId="77777777" w:rsidR="001A7A62" w:rsidRDefault="005F3295">
            <w:pPr>
              <w:jc w:val="center"/>
              <w:rPr>
                <w:rFonts w:ascii="Times New Roman" w:hAnsi="Times New Roman"/>
                <w:sz w:val="20"/>
                <w:szCs w:val="20"/>
              </w:rPr>
            </w:pPr>
            <w:r>
              <w:rPr>
                <w:rFonts w:ascii="Times New Roman" w:hAnsi="Times New Roman"/>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25F9EE4" w14:textId="77777777" w:rsidR="001A7A62" w:rsidRDefault="005F3295">
            <w:pPr>
              <w:rPr>
                <w:rFonts w:ascii="Times New Roman" w:hAnsi="Times New Roman"/>
                <w:b/>
                <w:sz w:val="20"/>
                <w:szCs w:val="20"/>
              </w:rPr>
            </w:pPr>
            <w:r>
              <w:rPr>
                <w:rFonts w:ascii="Times New Roman" w:hAnsi="Times New Roman"/>
                <w:b/>
                <w:sz w:val="20"/>
                <w:szCs w:val="20"/>
              </w:rPr>
              <w:t>Способ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95F5695" w14:textId="77777777" w:rsidR="001A7A62" w:rsidRDefault="0050230D">
            <w:pPr>
              <w:rPr>
                <w:rFonts w:ascii="Times New Roman" w:hAnsi="Times New Roman"/>
                <w:sz w:val="20"/>
                <w:szCs w:val="20"/>
              </w:rPr>
            </w:pPr>
            <w:r>
              <w:rPr>
                <w:rFonts w:ascii="Times New Roman" w:hAnsi="Times New Roman"/>
                <w:sz w:val="20"/>
                <w:szCs w:val="20"/>
              </w:rPr>
              <w:t>Запрос котировок</w:t>
            </w:r>
            <w:r w:rsidR="005F3295">
              <w:rPr>
                <w:rFonts w:ascii="Times New Roman" w:hAnsi="Times New Roman"/>
                <w:sz w:val="20"/>
                <w:szCs w:val="20"/>
              </w:rPr>
              <w:t xml:space="preserve"> в электронной форме</w:t>
            </w:r>
          </w:p>
        </w:tc>
      </w:tr>
      <w:tr w:rsidR="001A7A62" w14:paraId="73CBDECA" w14:textId="77777777" w:rsidTr="00580548">
        <w:trPr>
          <w:cantSplit/>
        </w:trPr>
        <w:tc>
          <w:tcPr>
            <w:tcW w:w="781" w:type="dxa"/>
            <w:tcBorders>
              <w:top w:val="single" w:sz="4" w:space="0" w:color="000001"/>
              <w:left w:val="single" w:sz="4" w:space="0" w:color="000001"/>
              <w:bottom w:val="single" w:sz="4" w:space="0" w:color="000001"/>
            </w:tcBorders>
            <w:shd w:val="clear" w:color="auto" w:fill="FFFFFF"/>
          </w:tcPr>
          <w:p w14:paraId="0E5DB197" w14:textId="77777777" w:rsidR="001A7A62" w:rsidRDefault="001A7A62">
            <w:pPr>
              <w:jc w:val="center"/>
              <w:rPr>
                <w:rFonts w:ascii="Times New Roman" w:hAnsi="Times New Roman"/>
                <w:sz w:val="20"/>
                <w:szCs w:val="20"/>
              </w:rPr>
            </w:pP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B72B257" w14:textId="77777777" w:rsidR="001A7A62" w:rsidRDefault="005F3295">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A308E32" w14:textId="77777777" w:rsidR="001A7A62" w:rsidRDefault="00147017">
            <w:pPr>
              <w:pStyle w:val="a7"/>
              <w:keepNext/>
              <w:suppressAutoHyphens w:val="0"/>
              <w:spacing w:line="240" w:lineRule="exact"/>
            </w:pPr>
            <w:hyperlink r:id="rId8">
              <w:r w:rsidR="00091EA8">
                <w:rPr>
                  <w:rStyle w:val="-"/>
                  <w:sz w:val="20"/>
                  <w:szCs w:val="20"/>
                  <w:lang w:val="en-US"/>
                </w:rPr>
                <w:t>https://etp.torgi82.ru</w:t>
              </w:r>
            </w:hyperlink>
          </w:p>
        </w:tc>
      </w:tr>
      <w:tr w:rsidR="001A7A62" w14:paraId="7D624873" w14:textId="77777777" w:rsidTr="00580548">
        <w:trPr>
          <w:cantSplit/>
        </w:trPr>
        <w:tc>
          <w:tcPr>
            <w:tcW w:w="781" w:type="dxa"/>
            <w:tcBorders>
              <w:top w:val="single" w:sz="4" w:space="0" w:color="000001"/>
              <w:left w:val="single" w:sz="4" w:space="0" w:color="000001"/>
              <w:bottom w:val="single" w:sz="4" w:space="0" w:color="000001"/>
            </w:tcBorders>
            <w:shd w:val="clear" w:color="auto" w:fill="FFFFFF"/>
          </w:tcPr>
          <w:p w14:paraId="6F2EE849" w14:textId="77777777" w:rsidR="001A7A62" w:rsidRDefault="005F3295">
            <w:pPr>
              <w:jc w:val="center"/>
              <w:rPr>
                <w:rFonts w:ascii="Times New Roman" w:hAnsi="Times New Roman"/>
                <w:sz w:val="20"/>
                <w:szCs w:val="20"/>
              </w:rPr>
            </w:pPr>
            <w:r>
              <w:rPr>
                <w:rFonts w:ascii="Times New Roman" w:hAnsi="Times New Roman"/>
                <w:sz w:val="20"/>
                <w:szCs w:val="20"/>
              </w:rPr>
              <w:t>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59230ED" w14:textId="77777777" w:rsidR="001A7A62" w:rsidRDefault="005F3295">
            <w:pPr>
              <w:rPr>
                <w:rFonts w:ascii="Times New Roman" w:hAnsi="Times New Roman"/>
                <w:b/>
                <w:sz w:val="20"/>
                <w:szCs w:val="20"/>
              </w:rPr>
            </w:pPr>
            <w:r>
              <w:rPr>
                <w:rFonts w:ascii="Times New Roman" w:hAnsi="Times New Roman"/>
                <w:b/>
                <w:sz w:val="20"/>
                <w:szCs w:val="20"/>
              </w:rPr>
              <w:t>Наименование заказчика</w:t>
            </w:r>
          </w:p>
          <w:p w14:paraId="046BF068" w14:textId="77777777" w:rsidR="001A7A62" w:rsidRDefault="005F3295">
            <w:pPr>
              <w:rPr>
                <w:rFonts w:ascii="Times New Roman" w:hAnsi="Times New Roman"/>
                <w:b/>
                <w:sz w:val="20"/>
                <w:szCs w:val="20"/>
              </w:rPr>
            </w:pPr>
            <w:r>
              <w:rPr>
                <w:rFonts w:ascii="Times New Roman" w:hAnsi="Times New Roman"/>
                <w:b/>
                <w:sz w:val="20"/>
                <w:szCs w:val="20"/>
              </w:rPr>
              <w:t>Почтовый адрес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BF28672" w14:textId="77777777"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 xml:space="preserve">Государственное автономное учреждение здравоохранения «Энгельсская городская клиническая больница № 1» </w:t>
            </w:r>
          </w:p>
          <w:p w14:paraId="621C93E3" w14:textId="77777777" w:rsidR="001A7A62" w:rsidRDefault="005F3295">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A7A62" w14:paraId="3E949AE0" w14:textId="77777777" w:rsidTr="00580548">
        <w:trPr>
          <w:cantSplit/>
        </w:trPr>
        <w:tc>
          <w:tcPr>
            <w:tcW w:w="781" w:type="dxa"/>
            <w:tcBorders>
              <w:top w:val="single" w:sz="4" w:space="0" w:color="000001"/>
              <w:left w:val="single" w:sz="4" w:space="0" w:color="000001"/>
              <w:bottom w:val="single" w:sz="4" w:space="0" w:color="000001"/>
            </w:tcBorders>
            <w:shd w:val="clear" w:color="auto" w:fill="FFFFFF"/>
          </w:tcPr>
          <w:p w14:paraId="3E824D94" w14:textId="77777777" w:rsidR="001A7A62" w:rsidRDefault="005F3295">
            <w:pPr>
              <w:jc w:val="center"/>
              <w:rPr>
                <w:rFonts w:ascii="Times New Roman" w:hAnsi="Times New Roman"/>
                <w:sz w:val="20"/>
                <w:szCs w:val="20"/>
              </w:rPr>
            </w:pPr>
            <w:r>
              <w:rPr>
                <w:rFonts w:ascii="Times New Roman" w:hAnsi="Times New Roman"/>
                <w:sz w:val="20"/>
                <w:szCs w:val="20"/>
              </w:rPr>
              <w:t>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7E6EC87" w14:textId="77777777" w:rsidR="001A7A62" w:rsidRDefault="005F3295">
            <w:pPr>
              <w:rPr>
                <w:rFonts w:ascii="Times New Roman" w:hAnsi="Times New Roman"/>
                <w:b/>
                <w:sz w:val="20"/>
                <w:szCs w:val="20"/>
              </w:rPr>
            </w:pPr>
            <w:r>
              <w:rPr>
                <w:rFonts w:ascii="Times New Roman" w:hAnsi="Times New Roman"/>
                <w:b/>
                <w:sz w:val="20"/>
                <w:szCs w:val="20"/>
              </w:rPr>
              <w:t>Место нахождения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10CAEA3" w14:textId="77777777" w:rsidR="001A7A62" w:rsidRDefault="005F3295">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1A7A62" w14:paraId="3CADDDFD" w14:textId="77777777" w:rsidTr="00580548">
        <w:trPr>
          <w:cantSplit/>
        </w:trPr>
        <w:tc>
          <w:tcPr>
            <w:tcW w:w="781" w:type="dxa"/>
            <w:tcBorders>
              <w:top w:val="single" w:sz="4" w:space="0" w:color="000001"/>
              <w:left w:val="single" w:sz="4" w:space="0" w:color="000001"/>
              <w:bottom w:val="single" w:sz="4" w:space="0" w:color="000001"/>
            </w:tcBorders>
            <w:shd w:val="clear" w:color="auto" w:fill="FFFFFF"/>
          </w:tcPr>
          <w:p w14:paraId="66066049" w14:textId="77777777" w:rsidR="001A7A62" w:rsidRDefault="005F3295">
            <w:pPr>
              <w:jc w:val="center"/>
              <w:rPr>
                <w:rFonts w:ascii="Times New Roman" w:hAnsi="Times New Roman"/>
                <w:sz w:val="20"/>
                <w:szCs w:val="20"/>
              </w:rPr>
            </w:pPr>
            <w:r>
              <w:rPr>
                <w:rFonts w:ascii="Times New Roman" w:hAnsi="Times New Roman"/>
                <w:sz w:val="20"/>
                <w:szCs w:val="20"/>
              </w:rPr>
              <w:t>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DA8B35A" w14:textId="77777777" w:rsidR="001A7A62" w:rsidRDefault="005F3295">
            <w:pPr>
              <w:rPr>
                <w:rFonts w:ascii="Times New Roman" w:hAnsi="Times New Roman"/>
                <w:b/>
                <w:sz w:val="20"/>
                <w:szCs w:val="20"/>
              </w:rPr>
            </w:pPr>
            <w:r>
              <w:rPr>
                <w:rFonts w:ascii="Times New Roman" w:hAnsi="Times New Roman"/>
                <w:b/>
                <w:sz w:val="20"/>
                <w:szCs w:val="20"/>
              </w:rPr>
              <w:t>Адрес электронной почты</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BF54D92" w14:textId="77777777" w:rsidR="001A7A62" w:rsidRDefault="00147017">
            <w:hyperlink r:id="rId9">
              <w:r w:rsidR="005F3295">
                <w:rPr>
                  <w:rStyle w:val="-"/>
                  <w:sz w:val="20"/>
                  <w:szCs w:val="20"/>
                  <w:lang w:val="en-US"/>
                </w:rPr>
                <w:t>info@engelsgb1.ru</w:t>
              </w:r>
            </w:hyperlink>
          </w:p>
        </w:tc>
      </w:tr>
      <w:tr w:rsidR="001A7A62" w14:paraId="2288CDF8" w14:textId="77777777" w:rsidTr="00580548">
        <w:trPr>
          <w:cantSplit/>
          <w:trHeight w:val="308"/>
        </w:trPr>
        <w:tc>
          <w:tcPr>
            <w:tcW w:w="781" w:type="dxa"/>
            <w:tcBorders>
              <w:top w:val="single" w:sz="4" w:space="0" w:color="000001"/>
              <w:left w:val="single" w:sz="4" w:space="0" w:color="000001"/>
              <w:bottom w:val="single" w:sz="4" w:space="0" w:color="000001"/>
            </w:tcBorders>
            <w:shd w:val="clear" w:color="auto" w:fill="FFFFFF"/>
          </w:tcPr>
          <w:p w14:paraId="752A07CD" w14:textId="77777777" w:rsidR="001A7A62" w:rsidRDefault="005F3295">
            <w:pPr>
              <w:jc w:val="center"/>
              <w:rPr>
                <w:rFonts w:ascii="Times New Roman" w:hAnsi="Times New Roman"/>
                <w:sz w:val="20"/>
                <w:szCs w:val="20"/>
              </w:rPr>
            </w:pPr>
            <w:r>
              <w:rPr>
                <w:rFonts w:ascii="Times New Roman" w:hAnsi="Times New Roman"/>
                <w:sz w:val="20"/>
                <w:szCs w:val="20"/>
              </w:rPr>
              <w:t>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87A3BF5" w14:textId="77777777" w:rsidR="001A7A62" w:rsidRDefault="005F3295">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45B02D7" w14:textId="77777777" w:rsidR="001A7A62" w:rsidRDefault="005F3295">
            <w:pPr>
              <w:rPr>
                <w:rFonts w:ascii="Times New Roman" w:hAnsi="Times New Roman"/>
                <w:sz w:val="20"/>
                <w:szCs w:val="20"/>
              </w:rPr>
            </w:pPr>
            <w:r>
              <w:rPr>
                <w:rFonts w:ascii="Times New Roman" w:hAnsi="Times New Roman"/>
                <w:sz w:val="20"/>
                <w:szCs w:val="20"/>
              </w:rPr>
              <w:t>(8453) 515-902 (252)</w:t>
            </w:r>
          </w:p>
        </w:tc>
      </w:tr>
      <w:tr w:rsidR="001A7A62" w14:paraId="3647E44F" w14:textId="77777777" w:rsidTr="00580548">
        <w:trPr>
          <w:cantSplit/>
          <w:trHeight w:val="298"/>
        </w:trPr>
        <w:tc>
          <w:tcPr>
            <w:tcW w:w="781" w:type="dxa"/>
            <w:tcBorders>
              <w:top w:val="single" w:sz="4" w:space="0" w:color="000001"/>
              <w:left w:val="single" w:sz="4" w:space="0" w:color="000001"/>
              <w:bottom w:val="single" w:sz="4" w:space="0" w:color="000001"/>
            </w:tcBorders>
            <w:shd w:val="clear" w:color="auto" w:fill="FFFFFF"/>
          </w:tcPr>
          <w:p w14:paraId="75527117" w14:textId="77777777" w:rsidR="001A7A62" w:rsidRDefault="005F3295">
            <w:pPr>
              <w:jc w:val="center"/>
              <w:rPr>
                <w:rFonts w:ascii="Times New Roman" w:hAnsi="Times New Roman"/>
                <w:sz w:val="20"/>
                <w:szCs w:val="20"/>
              </w:rPr>
            </w:pPr>
            <w:r>
              <w:rPr>
                <w:rFonts w:ascii="Times New Roman" w:hAnsi="Times New Roman"/>
                <w:sz w:val="20"/>
                <w:szCs w:val="20"/>
              </w:rPr>
              <w:t>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6C982ED"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BB0BCCE" w14:textId="77777777" w:rsidR="001A7A62" w:rsidRDefault="005F3295" w:rsidP="00A4791B">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bCs/>
                <w:sz w:val="20"/>
                <w:szCs w:val="20"/>
                <w:shd w:val="clear" w:color="auto" w:fill="FFFFFF"/>
                <w:lang w:eastAsia="ru-RU"/>
              </w:rPr>
              <w:t xml:space="preserve">Поставка </w:t>
            </w:r>
            <w:r w:rsidR="009E0028">
              <w:rPr>
                <w:rFonts w:ascii="Times New Roman" w:hAnsi="Times New Roman"/>
                <w:bCs/>
                <w:sz w:val="20"/>
                <w:szCs w:val="20"/>
                <w:shd w:val="clear" w:color="auto" w:fill="FFFFFF"/>
                <w:lang w:eastAsia="ru-RU"/>
              </w:rPr>
              <w:t>товара</w:t>
            </w:r>
            <w:r w:rsidR="00A4791B">
              <w:rPr>
                <w:rFonts w:ascii="Times New Roman" w:hAnsi="Times New Roman"/>
                <w:bCs/>
                <w:sz w:val="20"/>
                <w:szCs w:val="20"/>
                <w:shd w:val="clear" w:color="auto" w:fill="FFFFFF"/>
                <w:lang w:eastAsia="ru-RU"/>
              </w:rPr>
              <w:t>.</w:t>
            </w:r>
          </w:p>
        </w:tc>
      </w:tr>
      <w:tr w:rsidR="001A7A62" w14:paraId="5FB92B66" w14:textId="77777777" w:rsidTr="00580548">
        <w:trPr>
          <w:cantSplit/>
          <w:trHeight w:val="507"/>
        </w:trPr>
        <w:tc>
          <w:tcPr>
            <w:tcW w:w="781" w:type="dxa"/>
            <w:tcBorders>
              <w:top w:val="single" w:sz="4" w:space="0" w:color="000001"/>
              <w:left w:val="single" w:sz="4" w:space="0" w:color="000001"/>
              <w:bottom w:val="single" w:sz="4" w:space="0" w:color="000001"/>
            </w:tcBorders>
            <w:shd w:val="clear" w:color="auto" w:fill="FFFFFF"/>
          </w:tcPr>
          <w:p w14:paraId="7F0E6A62" w14:textId="77777777" w:rsidR="001A7A62" w:rsidRDefault="005F3295">
            <w:pPr>
              <w:jc w:val="center"/>
              <w:rPr>
                <w:rFonts w:ascii="Times New Roman" w:hAnsi="Times New Roman"/>
                <w:sz w:val="20"/>
                <w:szCs w:val="20"/>
              </w:rPr>
            </w:pPr>
            <w:r>
              <w:rPr>
                <w:rFonts w:ascii="Times New Roman" w:hAnsi="Times New Roman"/>
                <w:sz w:val="20"/>
                <w:szCs w:val="20"/>
              </w:rPr>
              <w:t>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71440F0" w14:textId="77777777" w:rsidR="001A7A62" w:rsidRDefault="005F3295">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F0C2376" w14:textId="77777777"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140F2779" w14:textId="77777777" w:rsidTr="00580548">
        <w:trPr>
          <w:cantSplit/>
          <w:trHeight w:val="507"/>
        </w:trPr>
        <w:tc>
          <w:tcPr>
            <w:tcW w:w="781" w:type="dxa"/>
            <w:tcBorders>
              <w:top w:val="single" w:sz="4" w:space="0" w:color="000001"/>
              <w:left w:val="single" w:sz="4" w:space="0" w:color="000001"/>
              <w:bottom w:val="single" w:sz="4" w:space="0" w:color="000001"/>
            </w:tcBorders>
            <w:shd w:val="clear" w:color="auto" w:fill="FFFFFF"/>
          </w:tcPr>
          <w:p w14:paraId="5DC2D779"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6D11A9F"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EF6FB2F" w14:textId="77777777" w:rsidR="001A7A62" w:rsidRDefault="005F3295">
            <w:pPr>
              <w:pStyle w:val="af6"/>
              <w:tabs>
                <w:tab w:val="left" w:pos="709"/>
              </w:tabs>
              <w:jc w:val="both"/>
            </w:pP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tc>
      </w:tr>
      <w:tr w:rsidR="001A7A62" w14:paraId="35E24A0C" w14:textId="77777777" w:rsidTr="00580548">
        <w:trPr>
          <w:cantSplit/>
          <w:trHeight w:val="631"/>
        </w:trPr>
        <w:tc>
          <w:tcPr>
            <w:tcW w:w="781" w:type="dxa"/>
            <w:tcBorders>
              <w:top w:val="single" w:sz="4" w:space="0" w:color="000001"/>
              <w:left w:val="single" w:sz="4" w:space="0" w:color="000001"/>
              <w:bottom w:val="single" w:sz="4" w:space="0" w:color="000001"/>
            </w:tcBorders>
            <w:shd w:val="clear" w:color="auto" w:fill="FFFFFF"/>
          </w:tcPr>
          <w:p w14:paraId="246A07ED"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9</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2BEE711"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0B33418" w14:textId="77777777" w:rsidR="001A7A62" w:rsidRDefault="005F3295" w:rsidP="000A0AA3">
            <w:pPr>
              <w:tabs>
                <w:tab w:val="left" w:pos="0"/>
              </w:tabs>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w:t>
            </w:r>
            <w:r w:rsidR="000A0AA3">
              <w:rPr>
                <w:rStyle w:val="ep"/>
                <w:rFonts w:ascii="Times New Roman" w:eastAsia="Calibri" w:hAnsi="Times New Roman"/>
                <w:bCs/>
                <w:color w:val="000000"/>
                <w:sz w:val="20"/>
                <w:szCs w:val="20"/>
                <w:shd w:val="clear" w:color="auto" w:fill="FFFFFF"/>
                <w:lang w:eastAsia="ar-SA"/>
              </w:rPr>
              <w:t>склад</w:t>
            </w:r>
            <w:r>
              <w:rPr>
                <w:rStyle w:val="ep"/>
                <w:rFonts w:ascii="Times New Roman" w:eastAsia="Calibri" w:hAnsi="Times New Roman"/>
                <w:bCs/>
                <w:color w:val="000000"/>
                <w:sz w:val="20"/>
                <w:szCs w:val="20"/>
                <w:shd w:val="clear" w:color="auto" w:fill="FFFFFF"/>
                <w:lang w:eastAsia="ar-SA"/>
              </w:rPr>
              <w:t xml:space="preserve"> Заказчика.</w:t>
            </w:r>
          </w:p>
        </w:tc>
      </w:tr>
      <w:tr w:rsidR="001A7A62" w14:paraId="5D6403D2" w14:textId="77777777" w:rsidTr="00580548">
        <w:trPr>
          <w:cantSplit/>
          <w:trHeight w:val="472"/>
        </w:trPr>
        <w:tc>
          <w:tcPr>
            <w:tcW w:w="781" w:type="dxa"/>
            <w:tcBorders>
              <w:top w:val="single" w:sz="4" w:space="0" w:color="000001"/>
              <w:left w:val="single" w:sz="4" w:space="0" w:color="000001"/>
              <w:bottom w:val="single" w:sz="4" w:space="0" w:color="000001"/>
            </w:tcBorders>
            <w:shd w:val="clear" w:color="auto" w:fill="FFFFFF"/>
          </w:tcPr>
          <w:p w14:paraId="453F7338"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10</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E340269" w14:textId="77777777" w:rsidR="001A7A62" w:rsidRDefault="005F3295">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C4D5289" w14:textId="77777777" w:rsidR="001A7A62" w:rsidRDefault="00F97C43" w:rsidP="00B11810">
            <w:pPr>
              <w:shd w:val="clear" w:color="auto" w:fill="FFFFFF"/>
              <w:tabs>
                <w:tab w:val="left" w:pos="0"/>
              </w:tabs>
              <w:jc w:val="both"/>
              <w:rPr>
                <w:rStyle w:val="ep"/>
                <w:rFonts w:ascii="Times New Roman" w:eastAsia="Calibri" w:hAnsi="Times New Roman"/>
                <w:bCs/>
                <w:iCs/>
                <w:color w:val="000000"/>
                <w:sz w:val="20"/>
                <w:szCs w:val="20"/>
                <w:lang w:eastAsia="ar-SA"/>
              </w:rPr>
            </w:pPr>
            <w:r>
              <w:rPr>
                <w:rStyle w:val="ep"/>
                <w:rFonts w:ascii="Times New Roman" w:eastAsia="Calibri" w:hAnsi="Times New Roman"/>
                <w:iCs/>
                <w:sz w:val="20"/>
                <w:szCs w:val="20"/>
                <w:shd w:val="clear" w:color="auto" w:fill="FFFFFF"/>
                <w:lang w:eastAsia="ar-SA"/>
              </w:rPr>
              <w:t xml:space="preserve">Поставка товара </w:t>
            </w:r>
            <w:r w:rsidRPr="00D903B6">
              <w:rPr>
                <w:rStyle w:val="ep"/>
                <w:rFonts w:ascii="Times New Roman" w:eastAsia="Calibri" w:hAnsi="Times New Roman"/>
                <w:iCs/>
                <w:color w:val="auto"/>
                <w:sz w:val="20"/>
                <w:szCs w:val="20"/>
                <w:shd w:val="clear" w:color="auto" w:fill="FFFFFF"/>
                <w:lang w:eastAsia="ar-SA"/>
              </w:rPr>
              <w:t xml:space="preserve">производится в течении </w:t>
            </w:r>
            <w:r w:rsidR="00313737">
              <w:rPr>
                <w:rStyle w:val="ep"/>
                <w:rFonts w:ascii="Times New Roman" w:eastAsia="Calibri" w:hAnsi="Times New Roman"/>
                <w:iCs/>
                <w:color w:val="auto"/>
                <w:sz w:val="20"/>
                <w:szCs w:val="20"/>
                <w:shd w:val="clear" w:color="auto" w:fill="FFFFFF"/>
                <w:lang w:eastAsia="ar-SA"/>
              </w:rPr>
              <w:t>2</w:t>
            </w:r>
            <w:r w:rsidR="00426277">
              <w:rPr>
                <w:rStyle w:val="ep"/>
                <w:rFonts w:ascii="Times New Roman" w:eastAsia="Calibri" w:hAnsi="Times New Roman"/>
                <w:iCs/>
                <w:color w:val="auto"/>
                <w:sz w:val="20"/>
                <w:szCs w:val="20"/>
                <w:shd w:val="clear" w:color="auto" w:fill="FFFFFF"/>
                <w:lang w:eastAsia="ar-SA"/>
              </w:rPr>
              <w:t>0</w:t>
            </w:r>
            <w:r w:rsidR="005D0826">
              <w:rPr>
                <w:rStyle w:val="ep"/>
                <w:rFonts w:ascii="Times New Roman" w:eastAsia="Calibri" w:hAnsi="Times New Roman"/>
                <w:iCs/>
                <w:color w:val="auto"/>
                <w:sz w:val="20"/>
                <w:szCs w:val="20"/>
                <w:shd w:val="clear" w:color="auto" w:fill="FFFFFF"/>
                <w:lang w:eastAsia="ar-SA"/>
              </w:rPr>
              <w:t xml:space="preserve"> </w:t>
            </w:r>
            <w:r w:rsidR="005D0826">
              <w:rPr>
                <w:rStyle w:val="ep"/>
                <w:rFonts w:ascii="Times New Roman" w:eastAsia="Calibri" w:hAnsi="Times New Roman"/>
                <w:iCs/>
                <w:color w:val="auto"/>
                <w:shd w:val="clear" w:color="auto" w:fill="FFFFFF"/>
                <w:lang w:eastAsia="ar-SA"/>
              </w:rPr>
              <w:t>календарных</w:t>
            </w:r>
            <w:r w:rsidRPr="00D903B6">
              <w:rPr>
                <w:rStyle w:val="ep"/>
                <w:rFonts w:ascii="Times New Roman" w:eastAsia="Calibri" w:hAnsi="Times New Roman"/>
                <w:iCs/>
                <w:color w:val="auto"/>
                <w:sz w:val="20"/>
                <w:szCs w:val="20"/>
                <w:shd w:val="clear" w:color="auto" w:fill="FFFFFF"/>
                <w:lang w:eastAsia="ar-SA"/>
              </w:rPr>
              <w:t xml:space="preserve"> дней</w:t>
            </w:r>
            <w:r>
              <w:rPr>
                <w:rStyle w:val="ep"/>
                <w:rFonts w:ascii="Times New Roman" w:eastAsia="Calibri" w:hAnsi="Times New Roman"/>
                <w:iCs/>
                <w:sz w:val="20"/>
                <w:szCs w:val="20"/>
                <w:shd w:val="clear" w:color="auto" w:fill="FFFFFF"/>
                <w:lang w:eastAsia="ar-SA"/>
              </w:rPr>
              <w:t xml:space="preserve"> с момента заключения договора</w:t>
            </w:r>
            <w:r w:rsidR="00B96E15">
              <w:rPr>
                <w:rStyle w:val="ep"/>
                <w:rFonts w:ascii="Times New Roman" w:eastAsia="Calibri" w:hAnsi="Times New Roman"/>
                <w:iCs/>
                <w:sz w:val="20"/>
                <w:szCs w:val="20"/>
                <w:shd w:val="clear" w:color="auto" w:fill="FFFFFF"/>
                <w:lang w:eastAsia="ar-SA"/>
              </w:rPr>
              <w:t xml:space="preserve"> </w:t>
            </w:r>
            <w:r w:rsidR="003C30BE">
              <w:rPr>
                <w:rStyle w:val="ep"/>
                <w:rFonts w:ascii="Times New Roman" w:eastAsia="Calibri" w:hAnsi="Times New Roman"/>
                <w:color w:val="000000"/>
                <w:sz w:val="20"/>
                <w:szCs w:val="20"/>
                <w:shd w:val="clear" w:color="auto" w:fill="FFFFFF"/>
                <w:lang w:eastAsia="ar-SA"/>
              </w:rPr>
              <w:t>за счет средств и силами Поставщика.</w:t>
            </w:r>
          </w:p>
        </w:tc>
      </w:tr>
      <w:tr w:rsidR="001A7A62" w14:paraId="4E88F432" w14:textId="77777777" w:rsidTr="00580548">
        <w:trPr>
          <w:cantSplit/>
          <w:trHeight w:val="625"/>
        </w:trPr>
        <w:tc>
          <w:tcPr>
            <w:tcW w:w="781" w:type="dxa"/>
            <w:tcBorders>
              <w:top w:val="single" w:sz="4" w:space="0" w:color="000001"/>
              <w:left w:val="single" w:sz="4" w:space="0" w:color="000001"/>
              <w:bottom w:val="single" w:sz="4" w:space="0" w:color="000001"/>
            </w:tcBorders>
            <w:shd w:val="clear" w:color="auto" w:fill="FFFFFF"/>
          </w:tcPr>
          <w:p w14:paraId="60F37604" w14:textId="77777777" w:rsidR="001A7A62" w:rsidRDefault="005F3295">
            <w:pPr>
              <w:jc w:val="center"/>
              <w:rPr>
                <w:rFonts w:ascii="Times New Roman" w:hAnsi="Times New Roman"/>
                <w:sz w:val="20"/>
                <w:szCs w:val="20"/>
              </w:rPr>
            </w:pPr>
            <w:r>
              <w:rPr>
                <w:rFonts w:ascii="Times New Roman" w:hAnsi="Times New Roman"/>
                <w:sz w:val="20"/>
                <w:szCs w:val="20"/>
              </w:rPr>
              <w:t>11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703526A"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7D99FA" w14:textId="77777777" w:rsidR="001A7A62" w:rsidRDefault="00907D7A" w:rsidP="00C15BA0">
            <w:pPr>
              <w:jc w:val="both"/>
              <w:rPr>
                <w:rFonts w:ascii="Times New Roman" w:hAnsi="Times New Roman"/>
                <w:color w:val="000000"/>
                <w:sz w:val="20"/>
                <w:szCs w:val="20"/>
                <w:highlight w:val="white"/>
              </w:rPr>
            </w:pPr>
            <w:r>
              <w:rPr>
                <w:rFonts w:ascii="Times New Roman" w:hAnsi="Times New Roman"/>
                <w:color w:val="000000"/>
                <w:sz w:val="20"/>
                <w:szCs w:val="20"/>
              </w:rPr>
              <w:t>492806</w:t>
            </w:r>
            <w:r w:rsidR="00877E43" w:rsidRPr="00907D7A">
              <w:rPr>
                <w:rFonts w:ascii="Times New Roman" w:hAnsi="Times New Roman"/>
                <w:color w:val="000000"/>
                <w:sz w:val="20"/>
                <w:szCs w:val="20"/>
              </w:rPr>
              <w:t xml:space="preserve"> (</w:t>
            </w:r>
            <w:r>
              <w:rPr>
                <w:rFonts w:ascii="Times New Roman" w:hAnsi="Times New Roman"/>
                <w:color w:val="000000"/>
                <w:sz w:val="20"/>
                <w:szCs w:val="20"/>
              </w:rPr>
              <w:t>четыреста девяносто две тысячи восемьсот шесть</w:t>
            </w:r>
            <w:r w:rsidR="00877E43" w:rsidRPr="00907D7A">
              <w:rPr>
                <w:rFonts w:ascii="Times New Roman" w:hAnsi="Times New Roman"/>
                <w:color w:val="000000"/>
                <w:sz w:val="20"/>
                <w:szCs w:val="20"/>
              </w:rPr>
              <w:t xml:space="preserve">) рублей </w:t>
            </w:r>
            <w:r>
              <w:rPr>
                <w:rFonts w:ascii="Times New Roman" w:hAnsi="Times New Roman"/>
                <w:color w:val="000000"/>
                <w:sz w:val="20"/>
                <w:szCs w:val="20"/>
              </w:rPr>
              <w:t>65</w:t>
            </w:r>
            <w:r w:rsidR="00877E43" w:rsidRPr="00907D7A">
              <w:rPr>
                <w:rFonts w:ascii="Times New Roman" w:hAnsi="Times New Roman"/>
                <w:color w:val="000000"/>
                <w:sz w:val="20"/>
                <w:szCs w:val="20"/>
              </w:rPr>
              <w:t xml:space="preserve"> коп.</w:t>
            </w:r>
            <w:r w:rsidR="00B45679" w:rsidRPr="00907D7A">
              <w:rPr>
                <w:rFonts w:ascii="Times New Roman" w:hAnsi="Times New Roman"/>
                <w:color w:val="000000"/>
                <w:sz w:val="20"/>
                <w:szCs w:val="20"/>
              </w:rPr>
              <w:t xml:space="preserve"> </w:t>
            </w:r>
            <w:r w:rsidR="005F3295" w:rsidRPr="00907D7A">
              <w:rPr>
                <w:rFonts w:ascii="Times New Roman" w:hAnsi="Times New Roman"/>
                <w:bCs/>
                <w:color w:val="000000"/>
                <w:sz w:val="20"/>
                <w:szCs w:val="20"/>
              </w:rPr>
              <w:t>(приложение №5</w:t>
            </w:r>
            <w:r w:rsidR="005F3295">
              <w:rPr>
                <w:rFonts w:ascii="Times New Roman" w:hAnsi="Times New Roman"/>
                <w:bCs/>
                <w:color w:val="000000"/>
                <w:sz w:val="20"/>
                <w:szCs w:val="20"/>
              </w:rPr>
              <w:t xml:space="preserve"> к  </w:t>
            </w:r>
            <w:r w:rsidR="005F3295">
              <w:rPr>
                <w:rFonts w:ascii="Times New Roman" w:hAnsi="Times New Roman"/>
                <w:sz w:val="20"/>
                <w:szCs w:val="20"/>
              </w:rPr>
              <w:t>извещению на проведение запроса котировок в электронной форме</w:t>
            </w:r>
            <w:r w:rsidR="005F3295">
              <w:rPr>
                <w:rFonts w:ascii="Times New Roman" w:hAnsi="Times New Roman"/>
                <w:bCs/>
                <w:sz w:val="20"/>
                <w:szCs w:val="20"/>
                <w:lang w:eastAsia="ar-SA"/>
              </w:rPr>
              <w:t>).</w:t>
            </w:r>
          </w:p>
        </w:tc>
      </w:tr>
      <w:tr w:rsidR="001A7A62" w14:paraId="3A04E221" w14:textId="77777777" w:rsidTr="00580548">
        <w:trPr>
          <w:cantSplit/>
          <w:trHeight w:val="427"/>
        </w:trPr>
        <w:tc>
          <w:tcPr>
            <w:tcW w:w="781" w:type="dxa"/>
            <w:tcBorders>
              <w:top w:val="single" w:sz="4" w:space="0" w:color="000001"/>
              <w:left w:val="single" w:sz="4" w:space="0" w:color="000001"/>
              <w:bottom w:val="single" w:sz="4" w:space="0" w:color="000001"/>
            </w:tcBorders>
            <w:shd w:val="clear" w:color="auto" w:fill="FFFFFF"/>
          </w:tcPr>
          <w:p w14:paraId="770CFCF9" w14:textId="77777777" w:rsidR="001A7A62" w:rsidRDefault="005F3295">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851E25B" w14:textId="77777777" w:rsidR="001A7A62" w:rsidRDefault="005F3295">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8658751" w14:textId="77777777" w:rsidR="001A7A62" w:rsidRDefault="009E0028">
            <w:pPr>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Средства</w:t>
            </w:r>
            <w:r w:rsidR="00A022F6">
              <w:rPr>
                <w:rFonts w:ascii="Times New Roman" w:hAnsi="Times New Roman"/>
                <w:color w:val="000000"/>
                <w:sz w:val="20"/>
                <w:szCs w:val="20"/>
                <w:shd w:val="clear" w:color="auto" w:fill="FFFFFF"/>
              </w:rPr>
              <w:t xml:space="preserve"> обязательного медицинского страхования, средства от иной приносящей доход деятельности, средства областного бюджета.</w:t>
            </w:r>
          </w:p>
        </w:tc>
      </w:tr>
      <w:tr w:rsidR="001A7A62" w14:paraId="61773365" w14:textId="77777777" w:rsidTr="00580548">
        <w:trPr>
          <w:cantSplit/>
          <w:trHeight w:val="630"/>
        </w:trPr>
        <w:tc>
          <w:tcPr>
            <w:tcW w:w="781" w:type="dxa"/>
            <w:tcBorders>
              <w:top w:val="single" w:sz="4" w:space="0" w:color="000001"/>
              <w:left w:val="single" w:sz="4" w:space="0" w:color="000001"/>
              <w:bottom w:val="single" w:sz="4" w:space="0" w:color="000001"/>
            </w:tcBorders>
            <w:shd w:val="clear" w:color="auto" w:fill="FFFFFF"/>
          </w:tcPr>
          <w:p w14:paraId="6863CC33"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579DB3EA"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80C0DB8" w14:textId="77777777" w:rsidR="001A7A62" w:rsidRDefault="005F3295" w:rsidP="000A0AA3">
            <w:pPr>
              <w:pStyle w:val="af6"/>
              <w:tabs>
                <w:tab w:val="left" w:pos="-180"/>
              </w:tabs>
              <w:jc w:val="both"/>
            </w:pPr>
            <w:bookmarkStart w:id="2" w:name="__DdeLink__13411_760206483"/>
            <w:bookmarkStart w:id="3" w:name="__DdeLink__1110_2019899158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w:t>
            </w:r>
            <w:r w:rsidR="000A0AA3">
              <w:rPr>
                <w:rFonts w:ascii="Times New Roman" w:hAnsi="Times New Roman"/>
                <w:bCs/>
                <w:sz w:val="20"/>
                <w:szCs w:val="20"/>
                <w:highlight w:val="white"/>
                <w:shd w:val="clear" w:color="auto" w:fill="FFFFFF"/>
              </w:rPr>
              <w:t xml:space="preserve"> распаковку,</w:t>
            </w:r>
            <w:r>
              <w:rPr>
                <w:rFonts w:ascii="Times New Roman" w:hAnsi="Times New Roman"/>
                <w:bCs/>
                <w:sz w:val="20"/>
                <w:szCs w:val="20"/>
                <w:highlight w:val="white"/>
                <w:shd w:val="clear" w:color="auto" w:fill="FFFFFF"/>
              </w:rPr>
              <w:t xml:space="preserve"> выгрузку,</w:t>
            </w:r>
            <w:r w:rsidR="000A0AA3">
              <w:rPr>
                <w:rFonts w:ascii="Times New Roman" w:hAnsi="Times New Roman"/>
                <w:bCs/>
                <w:sz w:val="20"/>
                <w:szCs w:val="20"/>
                <w:highlight w:val="white"/>
                <w:shd w:val="clear" w:color="auto" w:fill="FFFFFF"/>
              </w:rPr>
              <w:t xml:space="preserve"> вывоз мусора,</w:t>
            </w:r>
            <w:r>
              <w:rPr>
                <w:rFonts w:ascii="Times New Roman" w:hAnsi="Times New Roman"/>
                <w:bCs/>
                <w:sz w:val="20"/>
                <w:szCs w:val="20"/>
                <w:highlight w:val="white"/>
                <w:shd w:val="clear" w:color="auto" w:fill="FFFFFF"/>
              </w:rPr>
              <w:t xml:space="preserve"> доставку товара на склад заказчика, уплату таможенных пошлин, налогов, сборов и других обязательных платежей</w:t>
            </w:r>
            <w:bookmarkEnd w:id="2"/>
            <w:bookmarkEnd w:id="3"/>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tc>
      </w:tr>
      <w:tr w:rsidR="001A7A62" w14:paraId="551D7018" w14:textId="77777777" w:rsidTr="00580548">
        <w:trPr>
          <w:cantSplit/>
          <w:trHeight w:val="630"/>
        </w:trPr>
        <w:tc>
          <w:tcPr>
            <w:tcW w:w="781" w:type="dxa"/>
            <w:tcBorders>
              <w:top w:val="single" w:sz="4" w:space="0" w:color="000001"/>
              <w:left w:val="single" w:sz="4" w:space="0" w:color="000001"/>
              <w:bottom w:val="single" w:sz="4" w:space="0" w:color="000001"/>
            </w:tcBorders>
            <w:shd w:val="clear" w:color="auto" w:fill="FFFFFF"/>
          </w:tcPr>
          <w:p w14:paraId="34FB8495"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01A0845"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71BC051F" w14:textId="77777777" w:rsidR="001A7A62" w:rsidRPr="00102D8E" w:rsidRDefault="00102D8E" w:rsidP="002D69F1">
            <w:pPr>
              <w:pStyle w:val="af6"/>
              <w:ind w:left="21"/>
              <w:jc w:val="both"/>
              <w:rPr>
                <w:rFonts w:ascii="Times New Roman" w:hAnsi="Times New Roman"/>
                <w:bCs/>
                <w:color w:val="auto"/>
                <w:sz w:val="20"/>
                <w:szCs w:val="20"/>
              </w:rPr>
            </w:pPr>
            <w:r w:rsidRPr="00102D8E">
              <w:rPr>
                <w:rFonts w:ascii="Times New Roman" w:hAnsi="Times New Roman"/>
                <w:color w:val="auto"/>
                <w:sz w:val="20"/>
                <w:szCs w:val="20"/>
                <w:shd w:val="clear" w:color="auto" w:fill="FFFFFF"/>
              </w:rPr>
              <w:t>Оплата производится после поставки товара в рублях, путем перечисления денежных средств на расчетный счет Поставщика в течение 7 рабочих дней с момента подписания сторонами товарных накладных.</w:t>
            </w:r>
          </w:p>
        </w:tc>
      </w:tr>
      <w:tr w:rsidR="001A7A62" w14:paraId="7D9D04E4" w14:textId="77777777" w:rsidTr="00580548">
        <w:trPr>
          <w:trHeight w:val="630"/>
        </w:trPr>
        <w:tc>
          <w:tcPr>
            <w:tcW w:w="781" w:type="dxa"/>
            <w:tcBorders>
              <w:top w:val="single" w:sz="4" w:space="0" w:color="000001"/>
              <w:left w:val="single" w:sz="4" w:space="0" w:color="000001"/>
              <w:bottom w:val="single" w:sz="4" w:space="0" w:color="000001"/>
            </w:tcBorders>
            <w:shd w:val="clear" w:color="auto" w:fill="FFFFFF"/>
          </w:tcPr>
          <w:p w14:paraId="6562300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2DA0259"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098B67A" w14:textId="77777777" w:rsidR="001A7A62" w:rsidRDefault="005F3295">
            <w:pPr>
              <w:rPr>
                <w:rFonts w:ascii="Times New Roman" w:hAnsi="Times New Roman"/>
                <w:sz w:val="20"/>
                <w:szCs w:val="20"/>
              </w:rPr>
            </w:pPr>
            <w:r>
              <w:rPr>
                <w:rFonts w:ascii="Times New Roman" w:hAnsi="Times New Roman"/>
                <w:sz w:val="20"/>
                <w:szCs w:val="20"/>
              </w:rPr>
              <w:t>Рубль Российской Федерации.</w:t>
            </w:r>
          </w:p>
        </w:tc>
      </w:tr>
      <w:tr w:rsidR="001A7A62" w14:paraId="7735D382" w14:textId="77777777" w:rsidTr="00900953">
        <w:trPr>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0BD193DD" w14:textId="77777777"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2224175" w14:textId="77777777" w:rsidR="001A7A62" w:rsidRDefault="005F3295">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A7A62" w14:paraId="1D0B031D" w14:textId="77777777" w:rsidTr="00580548">
        <w:trPr>
          <w:cantSplit/>
          <w:trHeight w:val="989"/>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6700104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lastRenderedPageBreak/>
              <w:t>16</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087E1DF0"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94F29FF" w14:textId="77777777"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1A7A62" w14:paraId="51A3EA75" w14:textId="77777777" w:rsidTr="00580548">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A834374"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17</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28BFA3C4"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AFA5BE3" w14:textId="77777777" w:rsidR="001A7A62" w:rsidRDefault="005F3295">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6083755B" w14:textId="77777777" w:rsidTr="00580548">
        <w:trPr>
          <w:cantSplit/>
          <w:trHeight w:val="54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18665FED"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18</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2A7ABD46"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1BBE66B" w14:textId="77777777" w:rsidR="001A7A62" w:rsidRDefault="005F3295">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A7A62" w14:paraId="6AB0B629" w14:textId="77777777" w:rsidTr="00580548">
        <w:trPr>
          <w:cantSplit/>
          <w:trHeight w:val="49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2E39FFC6"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19</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02160EFF"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34A0BBA" w14:textId="77777777" w:rsidR="001A7A62" w:rsidRDefault="005F3295">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1C180C9A" w14:textId="77777777" w:rsidTr="00580548">
        <w:trPr>
          <w:cantSplit/>
          <w:trHeight w:val="501"/>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184940B4"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20</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4D43EBE4"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1BD7400" w14:textId="77777777" w:rsidR="001A7A62" w:rsidRDefault="005F3295">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A7A62" w14:paraId="1F31C7EB" w14:textId="77777777" w:rsidTr="00580548">
        <w:trPr>
          <w:cantSplit/>
          <w:trHeight w:val="327"/>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61A8394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21</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0DAB1225"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6E3E0BE" w14:textId="77777777" w:rsidR="001A7A62" w:rsidRDefault="005F3295">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1A7A62" w14:paraId="5F8AA6CF" w14:textId="77777777" w:rsidTr="00580548">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53CF559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22</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541460AB"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CCD6AE5" w14:textId="77777777" w:rsidR="001A7A62" w:rsidRDefault="005F3295">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A7A62" w14:paraId="2B03F69B" w14:textId="77777777" w:rsidTr="00580548">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652E484F"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23</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3B98FB3B"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6EADBEC" w14:textId="77777777"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9E0028">
              <w:rPr>
                <w:rFonts w:ascii="Times New Roman" w:eastAsia="Calibri" w:hAnsi="Times New Roman"/>
                <w:bCs/>
                <w:color w:val="000000"/>
                <w:sz w:val="20"/>
                <w:szCs w:val="20"/>
                <w:lang w:eastAsia="zh-CN"/>
              </w:rPr>
              <w:t xml:space="preserve"> </w:t>
            </w:r>
            <w:r>
              <w:rPr>
                <w:rFonts w:ascii="Times New Roman" w:hAnsi="Times New Roman"/>
                <w:sz w:val="20"/>
                <w:szCs w:val="20"/>
              </w:rPr>
              <w:t>извещению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1A7A62" w14:paraId="3FE9D53C" w14:textId="77777777" w:rsidTr="00580548">
        <w:trPr>
          <w:cantSplit/>
          <w:trHeight w:val="630"/>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5218542D"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24</w:t>
            </w:r>
          </w:p>
        </w:tc>
        <w:tc>
          <w:tcPr>
            <w:tcW w:w="3754"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0A622136" w14:textId="77777777" w:rsidR="001A7A62" w:rsidRDefault="005F3295">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71A0C671" w14:textId="77777777" w:rsidR="001A7A62" w:rsidRDefault="005F3295">
            <w:pPr>
              <w:pStyle w:val="30"/>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A7A62" w14:paraId="5246D02C" w14:textId="77777777" w:rsidTr="00900953">
        <w:trPr>
          <w:cantSplit/>
          <w:trHeight w:val="529"/>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08A64620" w14:textId="77777777"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6DDCFF9B" w14:textId="77777777" w:rsidR="001A7A62" w:rsidRDefault="005F3295">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A7A62" w14:paraId="6766D30D" w14:textId="77777777" w:rsidTr="00580548">
        <w:trPr>
          <w:trHeight w:val="219"/>
        </w:trPr>
        <w:tc>
          <w:tcPr>
            <w:tcW w:w="781" w:type="dxa"/>
            <w:tcBorders>
              <w:top w:val="single" w:sz="4" w:space="0" w:color="000001"/>
              <w:left w:val="single" w:sz="4" w:space="0" w:color="000001"/>
              <w:bottom w:val="single" w:sz="4" w:space="0" w:color="000001"/>
            </w:tcBorders>
            <w:shd w:val="clear" w:color="auto" w:fill="FFFFFF"/>
          </w:tcPr>
          <w:p w14:paraId="01AD135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7CC6F0F"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8CD8CF6" w14:textId="77777777"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70A5832B"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18A6059B"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431BDE3"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734E783E"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4" w:name="__DdeLink__37345_2318965806"/>
            <w:r>
              <w:rPr>
                <w:rFonts w:ascii="Times New Roman" w:hAnsi="Times New Roman"/>
                <w:sz w:val="20"/>
                <w:szCs w:val="20"/>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w:t>
            </w:r>
            <w:r>
              <w:rPr>
                <w:rFonts w:ascii="Times New Roman" w:hAnsi="Times New Roman"/>
                <w:sz w:val="20"/>
                <w:szCs w:val="20"/>
              </w:rPr>
              <w:lastRenderedPageBreak/>
              <w:t>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4"/>
            <w:r>
              <w:rPr>
                <w:rFonts w:ascii="Times New Roman" w:hAnsi="Times New Roman"/>
                <w:sz w:val="20"/>
                <w:szCs w:val="20"/>
              </w:rPr>
              <w:t>.</w:t>
            </w:r>
          </w:p>
          <w:p w14:paraId="2467C701"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C4A3B2B"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6CCB73E"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69E7819" w14:textId="77777777" w:rsidR="001A7A62" w:rsidRDefault="005F3295">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38724839"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13499757"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093F95E9" w14:textId="77777777" w:rsidR="00C5712A"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lastRenderedPageBreak/>
              <w:t xml:space="preserve">10) </w:t>
            </w:r>
            <w:bookmarkStart w:id="5" w:name="__DdeLink__24710_179552316011"/>
            <w:r>
              <w:rPr>
                <w:rFonts w:ascii="Times New Roman" w:hAnsi="Times New Roman"/>
                <w:color w:val="000000"/>
                <w:sz w:val="20"/>
                <w:szCs w:val="20"/>
              </w:rPr>
              <w:t>участник закупки не является</w:t>
            </w:r>
            <w:bookmarkEnd w:id="5"/>
            <w:r>
              <w:rPr>
                <w:rFonts w:ascii="Times New Roman" w:hAnsi="Times New Roman"/>
                <w:color w:val="000000"/>
                <w:sz w:val="20"/>
                <w:szCs w:val="20"/>
              </w:rPr>
              <w:t xml:space="preserve"> иностранным агентом.</w:t>
            </w:r>
          </w:p>
        </w:tc>
      </w:tr>
      <w:tr w:rsidR="001A7A62" w14:paraId="584F6962" w14:textId="77777777" w:rsidTr="00580548">
        <w:trPr>
          <w:trHeight w:val="11134"/>
        </w:trPr>
        <w:tc>
          <w:tcPr>
            <w:tcW w:w="781" w:type="dxa"/>
            <w:tcBorders>
              <w:top w:val="single" w:sz="4" w:space="0" w:color="000001"/>
              <w:left w:val="single" w:sz="4" w:space="0" w:color="000001"/>
              <w:bottom w:val="single" w:sz="4" w:space="0" w:color="00000A"/>
            </w:tcBorders>
            <w:shd w:val="clear" w:color="auto" w:fill="FFFFFF"/>
          </w:tcPr>
          <w:p w14:paraId="6EBB7788" w14:textId="77777777" w:rsidR="001A7A62" w:rsidRDefault="005F3295">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3754" w:type="dxa"/>
            <w:tcBorders>
              <w:top w:val="single" w:sz="4" w:space="0" w:color="000001"/>
              <w:left w:val="single" w:sz="4" w:space="0" w:color="000001"/>
              <w:bottom w:val="single" w:sz="4" w:space="0" w:color="00000A"/>
              <w:right w:val="single" w:sz="4" w:space="0" w:color="000001"/>
            </w:tcBorders>
            <w:shd w:val="clear" w:color="auto" w:fill="FFFFFF"/>
          </w:tcPr>
          <w:p w14:paraId="28E58622"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980"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08578538" w14:textId="77777777" w:rsidR="001A7A62" w:rsidRDefault="005F3295">
            <w:pPr>
              <w:pStyle w:val="a7"/>
              <w:keepNext/>
              <w:suppressAutoHyphens w:val="0"/>
              <w:spacing w:line="240" w:lineRule="exact"/>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hyperlink r:id="rId10">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B1161D">
              <w:t xml:space="preserve"> </w:t>
            </w:r>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209E7808" w14:textId="77777777" w:rsidR="001A7A62" w:rsidRDefault="005F3295">
            <w:pPr>
              <w:pStyle w:val="a7"/>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7A6F97B4" w14:textId="77777777" w:rsidR="001A7A62" w:rsidRDefault="005F3295">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261BDB90" w14:textId="77777777"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15C2F0DE"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729F280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5ED0456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7704442E"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9B893E4"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390E8358"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7CD1A7F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w:t>
            </w:r>
            <w:r>
              <w:rPr>
                <w:rFonts w:ascii="Times New Roman" w:hAnsi="Times New Roman"/>
                <w:sz w:val="20"/>
                <w:szCs w:val="20"/>
              </w:rPr>
              <w:lastRenderedPageBreak/>
              <w:t>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1226EA75"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79FD580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0727EAD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2169780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662F4FCE"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40157DC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13883E3A"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14:paraId="6CC7EA3E"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4C724F0C" w14:textId="77777777" w:rsidR="001A7A62" w:rsidRDefault="005F3295" w:rsidP="00F97C43">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w:t>
            </w:r>
            <w:r w:rsidR="00F97C43">
              <w:rPr>
                <w:rFonts w:ascii="Times New Roman" w:hAnsi="Times New Roman"/>
                <w:sz w:val="20"/>
                <w:szCs w:val="20"/>
              </w:rPr>
              <w:t>0</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tc>
      </w:tr>
      <w:tr w:rsidR="00CE5408" w14:paraId="3ED67D78" w14:textId="77777777" w:rsidTr="00CE540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798AAF43" w14:textId="77777777" w:rsidR="00CE5408" w:rsidRDefault="00CE5408" w:rsidP="00CE5408">
            <w:pPr>
              <w:jc w:val="center"/>
            </w:pPr>
            <w:r>
              <w:lastRenderedPageBreak/>
              <w:t>27</w:t>
            </w:r>
          </w:p>
        </w:tc>
        <w:tc>
          <w:tcPr>
            <w:tcW w:w="9734" w:type="dxa"/>
            <w:gridSpan w:val="2"/>
            <w:tcBorders>
              <w:top w:val="single" w:sz="4" w:space="0" w:color="00000A"/>
              <w:left w:val="single" w:sz="4" w:space="0" w:color="00000A"/>
              <w:bottom w:val="single" w:sz="4" w:space="0" w:color="00000A"/>
              <w:right w:val="single" w:sz="4" w:space="0" w:color="00000A"/>
            </w:tcBorders>
            <w:shd w:val="clear" w:color="auto" w:fill="FFFFFF"/>
          </w:tcPr>
          <w:p w14:paraId="5872954D" w14:textId="77777777" w:rsidR="00CE5408" w:rsidRDefault="00CE5408" w:rsidP="00CE5408">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CE5408" w:rsidRPr="002F1428" w14:paraId="3553FA80" w14:textId="77777777" w:rsidTr="0058054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45983DE9" w14:textId="77777777" w:rsidR="00CE5408" w:rsidRDefault="00CE5408" w:rsidP="00CE5408">
            <w:pPr>
              <w:jc w:val="center"/>
            </w:pPr>
            <w:r>
              <w:t>27.1</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C8BDAE6" w14:textId="77777777" w:rsidR="00CE5408" w:rsidRPr="001C6351" w:rsidRDefault="00CE5408" w:rsidP="00CE5408">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1C599FCB" w14:textId="77777777" w:rsidR="00CE5408" w:rsidRPr="002F1428" w:rsidRDefault="00CE5408" w:rsidP="00CE5408">
            <w:pPr>
              <w:widowControl w:val="0"/>
              <w:jc w:val="both"/>
              <w:rPr>
                <w:rFonts w:ascii="Times New Roman" w:hAnsi="Times New Roman"/>
                <w:sz w:val="20"/>
                <w:szCs w:val="20"/>
                <w:shd w:val="clear" w:color="auto" w:fill="FFFFFF"/>
              </w:rPr>
            </w:pPr>
            <w:r>
              <w:rPr>
                <w:rFonts w:ascii="Times New Roman" w:hAnsi="Times New Roman"/>
                <w:sz w:val="20"/>
                <w:shd w:val="clear" w:color="auto" w:fill="FFFFFF"/>
              </w:rPr>
              <w:t>Не установлен</w:t>
            </w:r>
          </w:p>
        </w:tc>
      </w:tr>
      <w:tr w:rsidR="00CE5408" w:rsidRPr="002F1428" w14:paraId="77DC2CB1" w14:textId="77777777" w:rsidTr="00580548">
        <w:trPr>
          <w:trHeight w:val="5883"/>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71BDCC79" w14:textId="77777777" w:rsidR="00CE5408" w:rsidRDefault="00CE5408" w:rsidP="00CE5408">
            <w:pPr>
              <w:jc w:val="center"/>
            </w:pPr>
            <w:r>
              <w:lastRenderedPageBreak/>
              <w:t>27.2</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95A4535" w14:textId="77777777" w:rsidR="00CE5408" w:rsidRPr="001C6351" w:rsidRDefault="00CE5408" w:rsidP="00CE5408">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371DB07C" w14:textId="77777777" w:rsidR="005A31B7" w:rsidRPr="005A31B7" w:rsidRDefault="005A31B7" w:rsidP="005A31B7">
            <w:pPr>
              <w:widowControl w:val="0"/>
              <w:jc w:val="both"/>
              <w:rPr>
                <w:rFonts w:ascii="Times New Roman" w:hAnsi="Times New Roman"/>
                <w:sz w:val="20"/>
                <w:szCs w:val="20"/>
                <w:shd w:val="clear" w:color="auto" w:fill="FFFFFF"/>
              </w:rPr>
            </w:pPr>
            <w:r w:rsidRPr="005A31B7">
              <w:rPr>
                <w:rFonts w:ascii="Times New Roman" w:hAnsi="Times New Roman"/>
                <w:sz w:val="20"/>
                <w:szCs w:val="20"/>
                <w:shd w:val="clear" w:color="auto" w:fill="FFFFFF"/>
              </w:rPr>
              <w:t xml:space="preserve">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указанного в техническом задании (приложение №1 к  извещению на проведение запроса котировок в электронной форме, участниками которого могут быть только субъекты малого и среднего предпринимательства) являющегося предметом закупки установлено: </w:t>
            </w:r>
          </w:p>
          <w:p w14:paraId="090861A9" w14:textId="77777777" w:rsidR="005A31B7" w:rsidRPr="005A31B7" w:rsidRDefault="005A31B7" w:rsidP="005A31B7">
            <w:pPr>
              <w:widowControl w:val="0"/>
              <w:jc w:val="both"/>
              <w:rPr>
                <w:rFonts w:ascii="Times New Roman" w:hAnsi="Times New Roman"/>
                <w:sz w:val="20"/>
                <w:szCs w:val="20"/>
                <w:shd w:val="clear" w:color="auto" w:fill="FFFFFF"/>
              </w:rPr>
            </w:pPr>
            <w:r w:rsidRPr="005A31B7">
              <w:rPr>
                <w:rFonts w:ascii="Times New Roman" w:hAnsi="Times New Roman"/>
                <w:sz w:val="20"/>
                <w:szCs w:val="20"/>
                <w:shd w:val="clear" w:color="auto" w:fill="FFFFFF"/>
              </w:rPr>
              <w:t>-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2197575B" w14:textId="77777777" w:rsidR="005A31B7" w:rsidRPr="005A31B7" w:rsidRDefault="005A31B7" w:rsidP="005A31B7">
            <w:pPr>
              <w:widowControl w:val="0"/>
              <w:jc w:val="both"/>
              <w:rPr>
                <w:rFonts w:ascii="Times New Roman" w:hAnsi="Times New Roman"/>
                <w:sz w:val="20"/>
                <w:szCs w:val="20"/>
                <w:shd w:val="clear" w:color="auto" w:fill="FFFFFF"/>
              </w:rPr>
            </w:pPr>
            <w:r w:rsidRPr="005A31B7">
              <w:rPr>
                <w:rFonts w:ascii="Times New Roman" w:hAnsi="Times New Roman"/>
                <w:sz w:val="20"/>
                <w:szCs w:val="20"/>
                <w:shd w:val="clear" w:color="auto" w:fill="FFFFFF"/>
              </w:rPr>
              <w:t>2. При осуществлении закупки товара не допускается:</w:t>
            </w:r>
          </w:p>
          <w:p w14:paraId="45FEF20F" w14:textId="77777777" w:rsidR="005A31B7" w:rsidRPr="005A31B7" w:rsidRDefault="005A31B7" w:rsidP="005A31B7">
            <w:pPr>
              <w:widowControl w:val="0"/>
              <w:jc w:val="both"/>
              <w:rPr>
                <w:rFonts w:ascii="Times New Roman" w:hAnsi="Times New Roman"/>
                <w:sz w:val="20"/>
                <w:szCs w:val="20"/>
                <w:shd w:val="clear" w:color="auto" w:fill="FFFFFF"/>
              </w:rPr>
            </w:pPr>
            <w:r w:rsidRPr="005A31B7">
              <w:rPr>
                <w:rFonts w:ascii="Times New Roman" w:hAnsi="Times New Roman"/>
                <w:sz w:val="20"/>
                <w:szCs w:val="20"/>
                <w:shd w:val="clear" w:color="auto" w:fill="FFFFFF"/>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60990589" w14:textId="77777777" w:rsidR="005A31B7" w:rsidRPr="005A31B7" w:rsidRDefault="005A31B7" w:rsidP="005A31B7">
            <w:pPr>
              <w:widowControl w:val="0"/>
              <w:jc w:val="both"/>
              <w:rPr>
                <w:rFonts w:ascii="Times New Roman" w:hAnsi="Times New Roman"/>
                <w:sz w:val="20"/>
                <w:szCs w:val="20"/>
                <w:shd w:val="clear" w:color="auto" w:fill="FFFFFF"/>
              </w:rPr>
            </w:pPr>
            <w:r w:rsidRPr="005A31B7">
              <w:rPr>
                <w:rFonts w:ascii="Times New Roman" w:hAnsi="Times New Roman"/>
                <w:sz w:val="20"/>
                <w:szCs w:val="20"/>
                <w:shd w:val="clear" w:color="auto" w:fill="FFFFFF"/>
              </w:rPr>
              <w:t xml:space="preserve"> 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9763BAC" w14:textId="77777777" w:rsidR="00CE5408" w:rsidRPr="002F1428" w:rsidRDefault="005A31B7" w:rsidP="005A31B7">
            <w:pPr>
              <w:widowControl w:val="0"/>
              <w:jc w:val="both"/>
              <w:rPr>
                <w:rFonts w:ascii="Times New Roman" w:hAnsi="Times New Roman"/>
                <w:sz w:val="20"/>
                <w:szCs w:val="20"/>
                <w:shd w:val="clear" w:color="auto" w:fill="FFFFFF"/>
              </w:rPr>
            </w:pPr>
            <w:r w:rsidRPr="005A31B7">
              <w:rPr>
                <w:rFonts w:ascii="Times New Roman" w:hAnsi="Times New Roman"/>
                <w:sz w:val="20"/>
                <w:szCs w:val="20"/>
                <w:shd w:val="clear" w:color="auto" w:fill="FFFFFF"/>
              </w:rPr>
              <w:t xml:space="preserve">  </w:t>
            </w:r>
          </w:p>
        </w:tc>
      </w:tr>
      <w:tr w:rsidR="00CE5408" w14:paraId="63DDD2E3" w14:textId="77777777" w:rsidTr="0058054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54AB8221" w14:textId="77777777" w:rsidR="00CE5408" w:rsidRDefault="00CE5408" w:rsidP="00CE5408">
            <w:pPr>
              <w:jc w:val="center"/>
            </w:pPr>
            <w:r>
              <w:t>27.3</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2AC0155" w14:textId="77777777" w:rsidR="00CE5408" w:rsidRDefault="00CE5408" w:rsidP="00CE5408">
            <w:pPr>
              <w:widowControl w:val="0"/>
              <w:ind w:right="113"/>
              <w:jc w:val="both"/>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2BBBEF73" w14:textId="77777777" w:rsidR="00CE5408" w:rsidRDefault="00D303D5" w:rsidP="00D303D5">
            <w:pPr>
              <w:pStyle w:val="pj"/>
              <w:shd w:val="clear" w:color="auto" w:fill="FFFFFF"/>
              <w:spacing w:after="0"/>
              <w:jc w:val="both"/>
              <w:textAlignment w:val="baseline"/>
            </w:pPr>
            <w:r>
              <w:rPr>
                <w:sz w:val="20"/>
                <w:shd w:val="clear" w:color="auto" w:fill="FFFFFF"/>
              </w:rPr>
              <w:t>Не установлено</w:t>
            </w:r>
          </w:p>
        </w:tc>
      </w:tr>
      <w:tr w:rsidR="001A7A62" w14:paraId="34699AE4" w14:textId="77777777" w:rsidTr="00580548">
        <w:trPr>
          <w:trHeight w:val="20"/>
        </w:trPr>
        <w:tc>
          <w:tcPr>
            <w:tcW w:w="781" w:type="dxa"/>
            <w:tcBorders>
              <w:top w:val="single" w:sz="4" w:space="0" w:color="00000A"/>
              <w:left w:val="single" w:sz="4" w:space="0" w:color="000001"/>
              <w:bottom w:val="single" w:sz="4" w:space="0" w:color="000001"/>
            </w:tcBorders>
            <w:shd w:val="clear" w:color="auto" w:fill="FFFFFF"/>
          </w:tcPr>
          <w:p w14:paraId="4FF02C93" w14:textId="77777777" w:rsidR="001A7A62" w:rsidRDefault="005F3295">
            <w:pPr>
              <w:jc w:val="center"/>
              <w:rPr>
                <w:rFonts w:ascii="Times New Roman" w:hAnsi="Times New Roman"/>
                <w:sz w:val="20"/>
                <w:szCs w:val="20"/>
              </w:rPr>
            </w:pPr>
            <w:r>
              <w:rPr>
                <w:rFonts w:ascii="Times New Roman" w:hAnsi="Times New Roman"/>
                <w:sz w:val="20"/>
                <w:szCs w:val="20"/>
              </w:rPr>
              <w:t>28</w:t>
            </w:r>
          </w:p>
        </w:tc>
        <w:tc>
          <w:tcPr>
            <w:tcW w:w="3754" w:type="dxa"/>
            <w:tcBorders>
              <w:top w:val="single" w:sz="4" w:space="0" w:color="00000A"/>
              <w:left w:val="single" w:sz="4" w:space="0" w:color="000001"/>
              <w:bottom w:val="single" w:sz="4" w:space="0" w:color="000001"/>
              <w:right w:val="single" w:sz="4" w:space="0" w:color="000001"/>
            </w:tcBorders>
            <w:shd w:val="clear" w:color="auto" w:fill="FFFFFF"/>
          </w:tcPr>
          <w:p w14:paraId="4BEAE2A3" w14:textId="77777777" w:rsidR="001A7A62" w:rsidRDefault="005F3295">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0D055BE3" w14:textId="77777777" w:rsidR="001A7A62" w:rsidRDefault="001A7A62">
            <w:pPr>
              <w:pStyle w:val="ConsPlusNormal"/>
              <w:widowControl/>
              <w:spacing w:after="200"/>
              <w:ind w:hanging="8"/>
              <w:jc w:val="both"/>
              <w:rPr>
                <w:rFonts w:ascii="Times New Roman" w:hAnsi="Times New Roman" w:cs="Times New Roman"/>
                <w:b/>
                <w:bCs/>
                <w:sz w:val="20"/>
                <w:lang w:eastAsia="ru-RU"/>
              </w:rPr>
            </w:pPr>
          </w:p>
        </w:tc>
        <w:tc>
          <w:tcPr>
            <w:tcW w:w="5980"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1A2D0AF" w14:textId="77777777"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7E2C8C68" w14:textId="77777777"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0E1372E3"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1B2B20B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6093EE4A"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262981D9"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w:t>
            </w:r>
            <w:r>
              <w:rPr>
                <w:rFonts w:ascii="Times New Roman" w:hAnsi="Times New Roman"/>
                <w:sz w:val="20"/>
                <w:szCs w:val="20"/>
              </w:rPr>
              <w:lastRenderedPageBreak/>
              <w:t xml:space="preserve">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21672A11"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0DC5858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6DA12E9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5B86264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4478867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5ECBF818"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51F9A1A3"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70BAB9C9"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4676507A"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43FA26E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о распределении обязанности по предоставлению обеспечения заявки, путем определения конкретных сумм на которые должно </w:t>
            </w:r>
            <w:r>
              <w:rPr>
                <w:rFonts w:ascii="Times New Roman" w:hAnsi="Times New Roman"/>
                <w:sz w:val="20"/>
                <w:szCs w:val="20"/>
              </w:rPr>
              <w:lastRenderedPageBreak/>
              <w:t>быть предоставлено обеспечение одним или несколькими лицами, выступающими на стороне одного участника.</w:t>
            </w:r>
          </w:p>
          <w:p w14:paraId="6EB3F3F6"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8A32878"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w:t>
            </w:r>
            <w:r w:rsidR="00F97C43">
              <w:rPr>
                <w:rFonts w:ascii="Times New Roman" w:hAnsi="Times New Roman"/>
                <w:sz w:val="20"/>
                <w:szCs w:val="20"/>
              </w:rPr>
              <w:t>0</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7654400F" w14:textId="77777777" w:rsidR="001A7A62" w:rsidRDefault="005F3295">
            <w:pPr>
              <w:tabs>
                <w:tab w:val="left" w:pos="426"/>
                <w:tab w:val="left" w:pos="709"/>
              </w:tabs>
              <w:suppressAutoHyphens w:val="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Участник процедуры закупки указывает (декларирует)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поставляемого товара.</w:t>
            </w:r>
          </w:p>
          <w:p w14:paraId="192A6FB2" w14:textId="77777777" w:rsidR="001A7A62" w:rsidRDefault="005F3295">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Участник процедуры закупки несет ответственность за предоставление недостоверных сведений о стране происхождения товара, указанного в заявке на участие в закупке. </w:t>
            </w:r>
          </w:p>
          <w:p w14:paraId="0C0BB70A" w14:textId="77777777" w:rsidR="001A7A62" w:rsidRDefault="005F3295">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Отсутствие в заявке на участие в процедуре закупки указания (декларирования) страны происхождения поставляемого товара не является основанием для отклонения заявки на участие в процедуре закупки и такая заявка рассматривается как содержащая предложения о поставке иностранных товаров.</w:t>
            </w:r>
          </w:p>
          <w:p w14:paraId="3879B707" w14:textId="77777777" w:rsidR="001A7A62" w:rsidRDefault="005F3295">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306F4A75" w14:textId="77777777" w:rsidR="001A7A62" w:rsidRDefault="005F3295">
            <w:pPr>
              <w:pStyle w:val="a7"/>
              <w:keepNext/>
              <w:suppressAutoHyphens w:val="0"/>
              <w:spacing w:line="240" w:lineRule="exact"/>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1">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E75929">
              <w:t xml:space="preserve"> </w:t>
            </w: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388825D9" w14:textId="77777777" w:rsidR="001A7A62" w:rsidRDefault="005F3295">
            <w:pPr>
              <w:pStyle w:val="afe"/>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5A20CA46" w14:textId="77777777" w:rsidR="001A7A62" w:rsidRDefault="001A7A62">
            <w:pPr>
              <w:jc w:val="both"/>
              <w:rPr>
                <w:rFonts w:ascii="Times New Roman" w:hAnsi="Times New Roman"/>
                <w:sz w:val="20"/>
                <w:szCs w:val="20"/>
                <w:highlight w:val="white"/>
              </w:rPr>
            </w:pPr>
          </w:p>
          <w:p w14:paraId="36FCD478" w14:textId="77777777" w:rsidR="001A7A62" w:rsidRDefault="005F3295">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1C6FCECC" w14:textId="77777777" w:rsidR="001A7A62" w:rsidRDefault="005F3295">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085D1B5D" w14:textId="77777777" w:rsidR="001A7A62" w:rsidRDefault="005F3295">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76EF7B8D" w14:textId="77777777" w:rsidR="001A7A62" w:rsidRDefault="005F3295">
            <w:pPr>
              <w:pStyle w:val="24"/>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5C63B5F9"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78490511"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1) непредставление документов, определенных закупочной документацией, а равно наличие в таких документах недостоверных </w:t>
            </w:r>
            <w:r>
              <w:rPr>
                <w:rFonts w:ascii="Times New Roman" w:eastAsia="Times New Roman" w:hAnsi="Times New Roman"/>
                <w:b w:val="0"/>
                <w:sz w:val="20"/>
                <w:lang w:eastAsia="ru-RU"/>
              </w:rPr>
              <w:lastRenderedPageBreak/>
              <w:t>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245467CC"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551EB215"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15A2B995"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1EB63676"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4F542296"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69BFA689"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7864D1FF"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4ED929FC"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7C2C763F"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50C13696"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1F580152"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0E375EB0"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7D384CBE"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73E507D0"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A7A62" w14:paraId="779C7072" w14:textId="77777777" w:rsidTr="00580548">
        <w:trPr>
          <w:cantSplit/>
        </w:trPr>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267FF0F" w14:textId="77777777" w:rsidR="001A7A62" w:rsidRDefault="005F3295">
            <w:pPr>
              <w:jc w:val="center"/>
              <w:rPr>
                <w:rFonts w:ascii="Times New Roman" w:hAnsi="Times New Roman"/>
                <w:sz w:val="20"/>
                <w:szCs w:val="20"/>
              </w:rPr>
            </w:pPr>
            <w:r>
              <w:rPr>
                <w:rFonts w:ascii="Times New Roman" w:hAnsi="Times New Roman"/>
                <w:sz w:val="20"/>
                <w:szCs w:val="20"/>
              </w:rPr>
              <w:lastRenderedPageBreak/>
              <w:t>29</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AB0C14E"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9F4CBE3" w14:textId="77777777" w:rsidR="001A7A62" w:rsidRPr="0094697B" w:rsidRDefault="005F3295">
            <w:pPr>
              <w:pStyle w:val="a7"/>
              <w:keepNext/>
              <w:suppressAutoHyphens w:val="0"/>
              <w:spacing w:line="240" w:lineRule="exact"/>
            </w:pPr>
            <w:r w:rsidRPr="0094697B">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sidRPr="0094697B">
              <w:rPr>
                <w:rFonts w:ascii="Times New Roman" w:eastAsia="Lucida Sans Unicode" w:hAnsi="Times New Roman"/>
                <w:sz w:val="20"/>
                <w:szCs w:val="20"/>
              </w:rPr>
              <w:t xml:space="preserve"> в электронной форме</w:t>
            </w:r>
            <w:r w:rsidRPr="0094697B">
              <w:rPr>
                <w:rFonts w:ascii="Times New Roman" w:hAnsi="Times New Roman"/>
                <w:color w:val="000000"/>
                <w:sz w:val="20"/>
                <w:szCs w:val="20"/>
                <w:shd w:val="clear" w:color="auto" w:fill="FFFFFF"/>
                <w:lang w:eastAsia="ru-RU"/>
              </w:rPr>
              <w:t xml:space="preserve"> (лота). </w:t>
            </w:r>
            <w:r w:rsidRPr="0094697B">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E75929">
              <w:t xml:space="preserve"> </w:t>
            </w:r>
            <w:r w:rsidRPr="0094697B">
              <w:rPr>
                <w:rFonts w:ascii="Times New Roman" w:hAnsi="Times New Roman"/>
                <w:color w:val="000000"/>
                <w:sz w:val="20"/>
                <w:szCs w:val="20"/>
                <w:shd w:val="clear" w:color="auto" w:fill="FFFFFF"/>
                <w:lang w:eastAsia="ru-RU"/>
              </w:rPr>
              <w:t xml:space="preserve">по форме и в порядке, которые установлены в </w:t>
            </w:r>
            <w:r w:rsidRPr="0094697B">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sidRPr="0094697B">
              <w:rPr>
                <w:rFonts w:ascii="Times New Roman" w:hAnsi="Times New Roman"/>
                <w:color w:val="000000"/>
                <w:sz w:val="20"/>
                <w:szCs w:val="20"/>
                <w:shd w:val="clear" w:color="auto" w:fill="FFFFFF"/>
                <w:lang w:eastAsia="ru-RU"/>
              </w:rPr>
              <w:t>.</w:t>
            </w:r>
          </w:p>
          <w:p w14:paraId="6F3EBBB9" w14:textId="77777777" w:rsidR="001A7A62" w:rsidRPr="0094697B" w:rsidRDefault="005F3295">
            <w:pPr>
              <w:jc w:val="both"/>
              <w:rPr>
                <w:rFonts w:ascii="Times New Roman" w:eastAsia="Lucida Sans Unicode" w:hAnsi="Times New Roman"/>
                <w:color w:val="000000"/>
                <w:sz w:val="20"/>
                <w:szCs w:val="20"/>
                <w:lang w:eastAsia="ru-RU"/>
              </w:rPr>
            </w:pPr>
            <w:r w:rsidRPr="0094697B">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sidRPr="0094697B">
              <w:rPr>
                <w:rFonts w:ascii="Times New Roman" w:eastAsia="Lucida Sans Unicode" w:hAnsi="Times New Roman"/>
                <w:sz w:val="20"/>
                <w:szCs w:val="20"/>
              </w:rPr>
              <w:t xml:space="preserve"> в электронной форме</w:t>
            </w:r>
            <w:r w:rsidRPr="0094697B">
              <w:rPr>
                <w:rFonts w:ascii="Times New Roman" w:eastAsia="Lucida Sans Unicode" w:hAnsi="Times New Roman"/>
                <w:color w:val="000000"/>
                <w:sz w:val="20"/>
                <w:szCs w:val="20"/>
                <w:shd w:val="clear" w:color="auto" w:fill="FFFFFF"/>
                <w:lang w:eastAsia="ru-RU"/>
              </w:rPr>
              <w:t>.</w:t>
            </w:r>
          </w:p>
          <w:p w14:paraId="54B49680" w14:textId="77777777" w:rsidR="001A7A62" w:rsidRPr="0094697B" w:rsidRDefault="005F3295" w:rsidP="00900953">
            <w:pPr>
              <w:pStyle w:val="a7"/>
              <w:spacing w:after="0" w:line="240" w:lineRule="exact"/>
            </w:pPr>
            <w:bookmarkStart w:id="6" w:name="_Hlk203473353"/>
            <w:r w:rsidRPr="0094697B">
              <w:rPr>
                <w:rFonts w:ascii="Times New Roman" w:eastAsia="Lucida Sans Unicode" w:hAnsi="Times New Roman"/>
                <w:sz w:val="20"/>
                <w:szCs w:val="20"/>
                <w:shd w:val="clear" w:color="auto" w:fill="FFFFFF"/>
              </w:rPr>
              <w:t xml:space="preserve">Начало подачи заявок: </w:t>
            </w:r>
            <w:r w:rsidR="006A1901">
              <w:rPr>
                <w:rFonts w:ascii="Times New Roman" w:eastAsia="Lucida Sans Unicode" w:hAnsi="Times New Roman"/>
                <w:sz w:val="20"/>
                <w:szCs w:val="20"/>
                <w:shd w:val="clear" w:color="auto" w:fill="FFFFFF"/>
              </w:rPr>
              <w:t>2</w:t>
            </w:r>
            <w:r w:rsidR="00A4756A">
              <w:rPr>
                <w:rFonts w:ascii="Times New Roman" w:eastAsia="Lucida Sans Unicode" w:hAnsi="Times New Roman"/>
                <w:sz w:val="20"/>
                <w:szCs w:val="20"/>
                <w:shd w:val="clear" w:color="auto" w:fill="FFFFFF"/>
              </w:rPr>
              <w:t>1</w:t>
            </w:r>
            <w:r w:rsidRPr="0094697B">
              <w:rPr>
                <w:rFonts w:ascii="Times New Roman" w:eastAsia="Lucida Sans Unicode" w:hAnsi="Times New Roman"/>
                <w:sz w:val="20"/>
                <w:szCs w:val="20"/>
                <w:shd w:val="clear" w:color="auto" w:fill="FFFFFF"/>
              </w:rPr>
              <w:t>.0</w:t>
            </w:r>
            <w:r w:rsidR="005A31B7">
              <w:rPr>
                <w:rFonts w:ascii="Times New Roman" w:eastAsia="Lucida Sans Unicode" w:hAnsi="Times New Roman"/>
                <w:sz w:val="20"/>
                <w:szCs w:val="20"/>
                <w:shd w:val="clear" w:color="auto" w:fill="FFFFFF"/>
              </w:rPr>
              <w:t>8</w:t>
            </w:r>
            <w:r w:rsidRPr="0094697B">
              <w:rPr>
                <w:rFonts w:ascii="Times New Roman" w:eastAsia="Lucida Sans Unicode" w:hAnsi="Times New Roman"/>
                <w:sz w:val="20"/>
                <w:szCs w:val="20"/>
                <w:shd w:val="clear" w:color="auto" w:fill="FFFFFF"/>
              </w:rPr>
              <w:t>.202</w:t>
            </w:r>
            <w:r w:rsidR="00430CC5">
              <w:rPr>
                <w:rFonts w:ascii="Times New Roman" w:eastAsia="Lucida Sans Unicode" w:hAnsi="Times New Roman"/>
                <w:sz w:val="20"/>
                <w:szCs w:val="20"/>
                <w:shd w:val="clear" w:color="auto" w:fill="FFFFFF"/>
              </w:rPr>
              <w:t>6</w:t>
            </w:r>
            <w:r w:rsidRPr="0094697B">
              <w:rPr>
                <w:rFonts w:ascii="Times New Roman" w:eastAsia="Lucida Sans Unicode" w:hAnsi="Times New Roman"/>
                <w:sz w:val="20"/>
                <w:szCs w:val="20"/>
                <w:shd w:val="clear" w:color="auto" w:fill="FFFFFF"/>
              </w:rPr>
              <w:t xml:space="preserve">    09:00 (МСК+1)</w:t>
            </w:r>
          </w:p>
          <w:p w14:paraId="2EFE94BA" w14:textId="7D77E425" w:rsidR="001A7A62" w:rsidRPr="0094697B" w:rsidRDefault="005F3295" w:rsidP="00A4756A">
            <w:pPr>
              <w:pStyle w:val="a7"/>
              <w:spacing w:line="240" w:lineRule="exact"/>
              <w:rPr>
                <w:rFonts w:ascii="Times New Roman" w:eastAsia="Lucida Sans Unicode" w:hAnsi="Times New Roman"/>
                <w:color w:val="000000"/>
                <w:sz w:val="20"/>
                <w:szCs w:val="20"/>
                <w:lang w:eastAsia="ru-RU"/>
              </w:rPr>
            </w:pPr>
            <w:r w:rsidRPr="0094697B">
              <w:rPr>
                <w:rFonts w:ascii="Times New Roman" w:eastAsia="Lucida Sans Unicode" w:hAnsi="Times New Roman"/>
                <w:color w:val="000000"/>
                <w:sz w:val="20"/>
                <w:szCs w:val="20"/>
                <w:shd w:val="clear" w:color="auto" w:fill="FFFFFF"/>
                <w:lang w:eastAsia="ru-RU"/>
              </w:rPr>
              <w:t>Окончание подачи заявок:</w:t>
            </w:r>
            <w:r w:rsidR="00DB4EEB">
              <w:rPr>
                <w:rFonts w:ascii="Times New Roman" w:eastAsia="Lucida Sans Unicode" w:hAnsi="Times New Roman"/>
                <w:color w:val="000000"/>
                <w:sz w:val="20"/>
                <w:szCs w:val="20"/>
                <w:shd w:val="clear" w:color="auto" w:fill="FFFFFF"/>
                <w:lang w:eastAsia="ru-RU"/>
              </w:rPr>
              <w:t>04</w:t>
            </w:r>
            <w:r w:rsidRPr="0094697B">
              <w:rPr>
                <w:rFonts w:ascii="Times New Roman" w:eastAsia="Lucida Sans Unicode" w:hAnsi="Times New Roman"/>
                <w:color w:val="000000"/>
                <w:sz w:val="20"/>
                <w:szCs w:val="20"/>
                <w:shd w:val="clear" w:color="auto" w:fill="FFFFFF"/>
                <w:lang w:eastAsia="ru-RU"/>
              </w:rPr>
              <w:t>.</w:t>
            </w:r>
            <w:r w:rsidR="009B4813" w:rsidRPr="0094697B">
              <w:rPr>
                <w:rFonts w:ascii="Times New Roman" w:eastAsia="Lucida Sans Unicode" w:hAnsi="Times New Roman"/>
                <w:color w:val="000000"/>
                <w:sz w:val="20"/>
                <w:szCs w:val="20"/>
                <w:shd w:val="clear" w:color="auto" w:fill="FFFFFF"/>
                <w:lang w:eastAsia="ru-RU"/>
              </w:rPr>
              <w:t>0</w:t>
            </w:r>
            <w:r w:rsidR="00DB4EEB">
              <w:rPr>
                <w:rFonts w:ascii="Times New Roman" w:eastAsia="Lucida Sans Unicode" w:hAnsi="Times New Roman"/>
                <w:color w:val="000000"/>
                <w:sz w:val="20"/>
                <w:szCs w:val="20"/>
                <w:shd w:val="clear" w:color="auto" w:fill="FFFFFF"/>
                <w:lang w:eastAsia="ru-RU"/>
              </w:rPr>
              <w:t>9</w:t>
            </w:r>
            <w:r w:rsidR="009B4813" w:rsidRPr="0094697B">
              <w:rPr>
                <w:rFonts w:ascii="Times New Roman" w:eastAsia="Lucida Sans Unicode" w:hAnsi="Times New Roman"/>
                <w:color w:val="000000"/>
                <w:sz w:val="20"/>
                <w:szCs w:val="20"/>
                <w:shd w:val="clear" w:color="auto" w:fill="FFFFFF"/>
                <w:lang w:eastAsia="ru-RU"/>
              </w:rPr>
              <w:t>.</w:t>
            </w:r>
            <w:r w:rsidRPr="0094697B">
              <w:rPr>
                <w:rFonts w:ascii="Times New Roman" w:eastAsia="Lucida Sans Unicode" w:hAnsi="Times New Roman"/>
                <w:color w:val="000000"/>
                <w:sz w:val="20"/>
                <w:szCs w:val="20"/>
                <w:shd w:val="clear" w:color="auto" w:fill="FFFFFF"/>
                <w:lang w:eastAsia="ru-RU"/>
              </w:rPr>
              <w:t>202</w:t>
            </w:r>
            <w:r w:rsidR="00430CC5">
              <w:rPr>
                <w:rFonts w:ascii="Times New Roman" w:eastAsia="Lucida Sans Unicode" w:hAnsi="Times New Roman"/>
                <w:color w:val="000000"/>
                <w:sz w:val="20"/>
                <w:szCs w:val="20"/>
                <w:shd w:val="clear" w:color="auto" w:fill="FFFFFF"/>
                <w:lang w:eastAsia="ru-RU"/>
              </w:rPr>
              <w:t>6</w:t>
            </w:r>
            <w:r w:rsidRPr="0094697B">
              <w:rPr>
                <w:rFonts w:ascii="Times New Roman" w:eastAsia="Lucida Sans Unicode" w:hAnsi="Times New Roman"/>
                <w:color w:val="000000"/>
                <w:sz w:val="20"/>
                <w:szCs w:val="20"/>
                <w:shd w:val="clear" w:color="auto" w:fill="FFFFFF"/>
                <w:lang w:eastAsia="ru-RU"/>
              </w:rPr>
              <w:t xml:space="preserve">   09:00 (МСК+1)</w:t>
            </w:r>
            <w:bookmarkEnd w:id="6"/>
          </w:p>
        </w:tc>
      </w:tr>
      <w:tr w:rsidR="001A7A62" w14:paraId="6AC0CF79" w14:textId="77777777" w:rsidTr="00580548">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792AD31" w14:textId="77777777" w:rsidR="001A7A62" w:rsidRDefault="005F3295">
            <w:pPr>
              <w:jc w:val="center"/>
              <w:rPr>
                <w:rFonts w:ascii="Times New Roman" w:hAnsi="Times New Roman"/>
                <w:sz w:val="20"/>
                <w:szCs w:val="20"/>
              </w:rPr>
            </w:pPr>
            <w:r>
              <w:rPr>
                <w:rFonts w:ascii="Times New Roman" w:hAnsi="Times New Roman"/>
                <w:sz w:val="20"/>
                <w:szCs w:val="20"/>
              </w:rPr>
              <w:t>30</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10AFA4E" w14:textId="77777777" w:rsidR="001A7A62" w:rsidRDefault="005F3295">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D316371" w14:textId="77777777" w:rsidR="001A7A62" w:rsidRPr="0094697B" w:rsidRDefault="005F3295">
            <w:pPr>
              <w:pStyle w:val="Default"/>
              <w:jc w:val="both"/>
              <w:rPr>
                <w:color w:val="00000A"/>
                <w:sz w:val="20"/>
                <w:szCs w:val="20"/>
                <w:lang w:eastAsia="ru-RU"/>
              </w:rPr>
            </w:pPr>
            <w:r w:rsidRPr="0094697B">
              <w:rPr>
                <w:color w:val="00000A"/>
                <w:sz w:val="20"/>
                <w:szCs w:val="20"/>
                <w:shd w:val="clear" w:color="auto" w:fill="FFFFFF"/>
                <w:lang w:eastAsia="ru-RU"/>
              </w:rPr>
              <w:t xml:space="preserve">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w:t>
            </w:r>
            <w:r w:rsidRPr="0094697B">
              <w:rPr>
                <w:color w:val="00000A"/>
                <w:sz w:val="20"/>
                <w:szCs w:val="20"/>
                <w:shd w:val="clear" w:color="auto" w:fill="FFFFFF"/>
                <w:lang w:eastAsia="ru-RU"/>
              </w:rPr>
              <w:lastRenderedPageBreak/>
              <w:t>заявки. При этом датой и временем подачи заявки на участие в запросе котировок</w:t>
            </w:r>
            <w:r w:rsidRPr="0094697B">
              <w:rPr>
                <w:rFonts w:eastAsia="Lucida Sans Unicode"/>
                <w:sz w:val="20"/>
                <w:szCs w:val="20"/>
              </w:rPr>
              <w:t xml:space="preserve"> в электронной форме</w:t>
            </w:r>
            <w:r w:rsidRPr="0094697B">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sidRPr="0094697B">
              <w:rPr>
                <w:rFonts w:eastAsia="Lucida Sans Unicode"/>
                <w:sz w:val="20"/>
                <w:szCs w:val="20"/>
              </w:rPr>
              <w:t xml:space="preserve"> в электронной форме</w:t>
            </w:r>
            <w:r w:rsidRPr="0094697B">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A7A62" w14:paraId="1DB944DA" w14:textId="77777777" w:rsidTr="00580548">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01E444A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lastRenderedPageBreak/>
              <w:t>31</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2D2B7405"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70EAF1E" w14:textId="77777777" w:rsidR="001A7A62" w:rsidRPr="0094697B" w:rsidRDefault="005F3295">
            <w:pPr>
              <w:rPr>
                <w:rFonts w:ascii="Times New Roman" w:hAnsi="Times New Roman"/>
                <w:sz w:val="20"/>
                <w:szCs w:val="20"/>
              </w:rPr>
            </w:pPr>
            <w:r w:rsidRPr="0094697B">
              <w:rPr>
                <w:rFonts w:ascii="Times New Roman" w:hAnsi="Times New Roman"/>
                <w:sz w:val="20"/>
                <w:szCs w:val="20"/>
              </w:rPr>
              <w:t>413116, г. Энгельс ул. Весенняя, зд. 8 а, корпус 3, отдел по размещению государственного заказа</w:t>
            </w:r>
          </w:p>
          <w:p w14:paraId="096117CD" w14:textId="0D8E7D48" w:rsidR="001A7A62" w:rsidRPr="0094697B" w:rsidRDefault="005F3295">
            <w:pPr>
              <w:rPr>
                <w:rFonts w:ascii="Times New Roman" w:eastAsia="Lucida Sans Unicode" w:hAnsi="Times New Roman"/>
                <w:sz w:val="20"/>
                <w:szCs w:val="20"/>
              </w:rPr>
            </w:pPr>
            <w:r w:rsidRPr="0094697B">
              <w:rPr>
                <w:rFonts w:ascii="Times New Roman" w:hAnsi="Times New Roman"/>
                <w:sz w:val="20"/>
                <w:szCs w:val="20"/>
              </w:rPr>
              <w:t xml:space="preserve">Дата рассмотрения заявок: </w:t>
            </w:r>
            <w:r w:rsidR="00DB4EEB">
              <w:rPr>
                <w:rFonts w:ascii="Times New Roman" w:hAnsi="Times New Roman"/>
                <w:sz w:val="20"/>
                <w:szCs w:val="20"/>
              </w:rPr>
              <w:t>04</w:t>
            </w:r>
            <w:r w:rsidR="009B4813" w:rsidRPr="0094697B">
              <w:rPr>
                <w:rFonts w:ascii="Times New Roman" w:eastAsia="Lucida Sans Unicode" w:hAnsi="Times New Roman"/>
                <w:color w:val="000000"/>
                <w:sz w:val="20"/>
                <w:szCs w:val="20"/>
                <w:shd w:val="clear" w:color="auto" w:fill="FFFFFF"/>
                <w:lang w:eastAsia="ru-RU"/>
              </w:rPr>
              <w:t>.0</w:t>
            </w:r>
            <w:r w:rsidR="00DB4EEB">
              <w:rPr>
                <w:rFonts w:ascii="Times New Roman" w:eastAsia="Lucida Sans Unicode" w:hAnsi="Times New Roman"/>
                <w:color w:val="000000"/>
                <w:sz w:val="20"/>
                <w:szCs w:val="20"/>
                <w:shd w:val="clear" w:color="auto" w:fill="FFFFFF"/>
                <w:lang w:eastAsia="ru-RU"/>
              </w:rPr>
              <w:t>9</w:t>
            </w:r>
            <w:r w:rsidR="00682E26" w:rsidRPr="0094697B">
              <w:rPr>
                <w:rFonts w:ascii="Times New Roman" w:eastAsia="Lucida Sans Unicode" w:hAnsi="Times New Roman"/>
                <w:color w:val="000000"/>
                <w:sz w:val="20"/>
                <w:szCs w:val="20"/>
                <w:shd w:val="clear" w:color="auto" w:fill="FFFFFF"/>
                <w:lang w:eastAsia="ru-RU"/>
              </w:rPr>
              <w:t>.</w:t>
            </w:r>
            <w:r w:rsidRPr="0094697B">
              <w:rPr>
                <w:rFonts w:ascii="Times New Roman" w:eastAsia="Lucida Sans Unicode" w:hAnsi="Times New Roman"/>
                <w:color w:val="000000"/>
                <w:sz w:val="20"/>
                <w:szCs w:val="20"/>
                <w:shd w:val="clear" w:color="auto" w:fill="FFFFFF"/>
                <w:lang w:eastAsia="ru-RU"/>
              </w:rPr>
              <w:t>202</w:t>
            </w:r>
            <w:r w:rsidR="00430CC5">
              <w:rPr>
                <w:rFonts w:ascii="Times New Roman" w:eastAsia="Lucida Sans Unicode" w:hAnsi="Times New Roman"/>
                <w:color w:val="000000"/>
                <w:sz w:val="20"/>
                <w:szCs w:val="20"/>
                <w:shd w:val="clear" w:color="auto" w:fill="FFFFFF"/>
                <w:lang w:eastAsia="ru-RU"/>
              </w:rPr>
              <w:t>6</w:t>
            </w:r>
            <w:r w:rsidR="00C221B1" w:rsidRPr="0094697B">
              <w:rPr>
                <w:rFonts w:ascii="Times New Roman" w:eastAsia="Lucida Sans Unicode" w:hAnsi="Times New Roman"/>
                <w:color w:val="000000"/>
                <w:sz w:val="20"/>
                <w:szCs w:val="20"/>
                <w:shd w:val="clear" w:color="auto" w:fill="FFFFFF"/>
                <w:lang w:eastAsia="ru-RU"/>
              </w:rPr>
              <w:t xml:space="preserve"> </w:t>
            </w:r>
            <w:r w:rsidR="00A4756A">
              <w:rPr>
                <w:rFonts w:ascii="Times New Roman" w:eastAsia="Lucida Sans Unicode" w:hAnsi="Times New Roman"/>
                <w:color w:val="000000"/>
                <w:sz w:val="20"/>
                <w:szCs w:val="20"/>
                <w:shd w:val="clear" w:color="auto" w:fill="FFFFFF"/>
                <w:lang w:eastAsia="ru-RU"/>
              </w:rPr>
              <w:t>1</w:t>
            </w:r>
            <w:r w:rsidR="00DB4EEB">
              <w:rPr>
                <w:rFonts w:ascii="Times New Roman" w:eastAsia="Lucida Sans Unicode" w:hAnsi="Times New Roman"/>
                <w:color w:val="000000"/>
                <w:sz w:val="20"/>
                <w:szCs w:val="20"/>
                <w:shd w:val="clear" w:color="auto" w:fill="FFFFFF"/>
                <w:lang w:eastAsia="ru-RU"/>
              </w:rPr>
              <w:t>1</w:t>
            </w:r>
            <w:r w:rsidR="00C221B1" w:rsidRPr="0094697B">
              <w:rPr>
                <w:rFonts w:ascii="Times New Roman" w:eastAsia="Lucida Sans Unicode" w:hAnsi="Times New Roman"/>
                <w:color w:val="000000"/>
                <w:sz w:val="20"/>
                <w:szCs w:val="20"/>
                <w:shd w:val="clear" w:color="auto" w:fill="FFFFFF"/>
                <w:lang w:eastAsia="ru-RU"/>
              </w:rPr>
              <w:t>-3</w:t>
            </w:r>
            <w:r w:rsidRPr="0094697B">
              <w:rPr>
                <w:rFonts w:ascii="Times New Roman" w:hAnsi="Times New Roman"/>
                <w:sz w:val="20"/>
                <w:szCs w:val="20"/>
              </w:rPr>
              <w:t>0</w:t>
            </w:r>
            <w:r w:rsidR="002B3B70">
              <w:rPr>
                <w:rFonts w:ascii="Times New Roman" w:hAnsi="Times New Roman"/>
                <w:sz w:val="20"/>
                <w:szCs w:val="20"/>
              </w:rPr>
              <w:t xml:space="preserve"> </w:t>
            </w:r>
            <w:r w:rsidRPr="0094697B">
              <w:rPr>
                <w:rFonts w:ascii="Times New Roman" w:eastAsia="Lucida Sans Unicode" w:hAnsi="Times New Roman"/>
                <w:sz w:val="20"/>
                <w:szCs w:val="20"/>
              </w:rPr>
              <w:t>(МСК+1)</w:t>
            </w:r>
          </w:p>
          <w:p w14:paraId="6CDAB75C" w14:textId="72743510" w:rsidR="001A7A62" w:rsidRPr="0094697B" w:rsidRDefault="005F3295" w:rsidP="00A4756A">
            <w:pPr>
              <w:rPr>
                <w:rFonts w:ascii="Times New Roman" w:eastAsia="Lucida Sans Unicode" w:hAnsi="Times New Roman"/>
                <w:sz w:val="20"/>
                <w:szCs w:val="20"/>
              </w:rPr>
            </w:pPr>
            <w:r w:rsidRPr="0094697B">
              <w:rPr>
                <w:rFonts w:ascii="Times New Roman" w:hAnsi="Times New Roman"/>
                <w:sz w:val="20"/>
                <w:szCs w:val="20"/>
              </w:rPr>
              <w:t xml:space="preserve">Дата начала </w:t>
            </w:r>
            <w:r w:rsidRPr="0094697B">
              <w:rPr>
                <w:rFonts w:ascii="Times New Roman" w:hAnsi="Times New Roman"/>
                <w:color w:val="000000"/>
                <w:sz w:val="20"/>
                <w:szCs w:val="20"/>
                <w:shd w:val="clear" w:color="auto" w:fill="FFFFFF"/>
              </w:rPr>
              <w:t>подведения итогов</w:t>
            </w:r>
            <w:r w:rsidRPr="0094697B">
              <w:rPr>
                <w:rFonts w:ascii="Times New Roman" w:hAnsi="Times New Roman"/>
                <w:sz w:val="20"/>
                <w:szCs w:val="20"/>
              </w:rPr>
              <w:t xml:space="preserve">: </w:t>
            </w:r>
            <w:r w:rsidR="00DB4EEB">
              <w:rPr>
                <w:rFonts w:ascii="Times New Roman" w:hAnsi="Times New Roman"/>
                <w:sz w:val="20"/>
                <w:szCs w:val="20"/>
              </w:rPr>
              <w:t>04</w:t>
            </w:r>
            <w:r w:rsidR="00430CC5">
              <w:rPr>
                <w:rFonts w:ascii="Times New Roman" w:eastAsia="Lucida Sans Unicode" w:hAnsi="Times New Roman"/>
                <w:color w:val="000000"/>
                <w:sz w:val="20"/>
                <w:szCs w:val="20"/>
                <w:shd w:val="clear" w:color="auto" w:fill="FFFFFF"/>
                <w:lang w:eastAsia="ru-RU"/>
              </w:rPr>
              <w:t>.0</w:t>
            </w:r>
            <w:r w:rsidR="00DB4EEB">
              <w:rPr>
                <w:rFonts w:ascii="Times New Roman" w:eastAsia="Lucida Sans Unicode" w:hAnsi="Times New Roman"/>
                <w:color w:val="000000"/>
                <w:sz w:val="20"/>
                <w:szCs w:val="20"/>
                <w:shd w:val="clear" w:color="auto" w:fill="FFFFFF"/>
                <w:lang w:eastAsia="ru-RU"/>
              </w:rPr>
              <w:t>9</w:t>
            </w:r>
            <w:r w:rsidR="00430CC5">
              <w:rPr>
                <w:rFonts w:ascii="Times New Roman" w:eastAsia="Lucida Sans Unicode" w:hAnsi="Times New Roman"/>
                <w:color w:val="000000"/>
                <w:sz w:val="20"/>
                <w:szCs w:val="20"/>
                <w:shd w:val="clear" w:color="auto" w:fill="FFFFFF"/>
                <w:lang w:eastAsia="ru-RU"/>
              </w:rPr>
              <w:t>.2026</w:t>
            </w:r>
            <w:r w:rsidR="00C221B1" w:rsidRPr="0094697B">
              <w:rPr>
                <w:rFonts w:ascii="Times New Roman" w:eastAsia="Lucida Sans Unicode" w:hAnsi="Times New Roman"/>
                <w:color w:val="000000"/>
                <w:sz w:val="20"/>
                <w:szCs w:val="20"/>
                <w:shd w:val="clear" w:color="auto" w:fill="FFFFFF"/>
                <w:lang w:eastAsia="ru-RU"/>
              </w:rPr>
              <w:t xml:space="preserve"> 1</w:t>
            </w:r>
            <w:r w:rsidR="00DB4EEB">
              <w:rPr>
                <w:rFonts w:ascii="Times New Roman" w:eastAsia="Lucida Sans Unicode" w:hAnsi="Times New Roman"/>
                <w:color w:val="000000"/>
                <w:sz w:val="20"/>
                <w:szCs w:val="20"/>
                <w:shd w:val="clear" w:color="auto" w:fill="FFFFFF"/>
                <w:lang w:eastAsia="ru-RU"/>
              </w:rPr>
              <w:t>2</w:t>
            </w:r>
            <w:r w:rsidR="00C221B1" w:rsidRPr="0094697B">
              <w:rPr>
                <w:rFonts w:ascii="Times New Roman" w:eastAsia="Lucida Sans Unicode" w:hAnsi="Times New Roman"/>
                <w:color w:val="000000"/>
                <w:sz w:val="20"/>
                <w:szCs w:val="20"/>
                <w:shd w:val="clear" w:color="auto" w:fill="FFFFFF"/>
                <w:lang w:eastAsia="ru-RU"/>
              </w:rPr>
              <w:t>-0</w:t>
            </w:r>
            <w:r w:rsidR="00C221B1" w:rsidRPr="0094697B">
              <w:rPr>
                <w:rFonts w:ascii="Times New Roman" w:hAnsi="Times New Roman"/>
                <w:sz w:val="20"/>
                <w:szCs w:val="20"/>
              </w:rPr>
              <w:t>0</w:t>
            </w:r>
            <w:r w:rsidR="00C221B1" w:rsidRPr="0094697B">
              <w:rPr>
                <w:rFonts w:ascii="Times New Roman" w:eastAsia="Lucida Sans Unicode" w:hAnsi="Times New Roman"/>
                <w:sz w:val="20"/>
                <w:szCs w:val="20"/>
              </w:rPr>
              <w:t xml:space="preserve"> </w:t>
            </w:r>
            <w:r w:rsidRPr="0094697B">
              <w:rPr>
                <w:rFonts w:ascii="Times New Roman" w:eastAsia="Lucida Sans Unicode" w:hAnsi="Times New Roman"/>
                <w:sz w:val="20"/>
                <w:szCs w:val="20"/>
              </w:rPr>
              <w:t>(МСК+1)</w:t>
            </w:r>
          </w:p>
        </w:tc>
      </w:tr>
      <w:tr w:rsidR="001A7A62" w14:paraId="5CCD5806" w14:textId="77777777" w:rsidTr="00580548">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7931F8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32</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22E8BEA"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EBA571E" w14:textId="77777777" w:rsidR="001A7A62" w:rsidRPr="0094697B" w:rsidRDefault="005F3295">
            <w:pPr>
              <w:jc w:val="both"/>
              <w:rPr>
                <w:rFonts w:ascii="Times New Roman" w:hAnsi="Times New Roman"/>
                <w:sz w:val="20"/>
                <w:szCs w:val="20"/>
                <w:lang w:eastAsia="ru-RU"/>
              </w:rPr>
            </w:pPr>
            <w:r w:rsidRPr="0094697B">
              <w:rPr>
                <w:rFonts w:ascii="Times New Roman" w:hAnsi="Times New Roman"/>
                <w:sz w:val="20"/>
                <w:szCs w:val="20"/>
                <w:lang w:eastAsia="ru-RU"/>
              </w:rPr>
              <w:t xml:space="preserve">Любое лицо, после размещения </w:t>
            </w:r>
            <w:r w:rsidR="005812D8">
              <w:rPr>
                <w:rFonts w:ascii="Times New Roman" w:hAnsi="Times New Roman"/>
                <w:sz w:val="20"/>
                <w:szCs w:val="20"/>
              </w:rPr>
              <w:t>в ЕИС</w:t>
            </w:r>
            <w:r w:rsidRPr="0094697B">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sidRPr="0094697B">
              <w:rPr>
                <w:rFonts w:ascii="Times New Roman" w:hAnsi="Times New Roman"/>
                <w:sz w:val="20"/>
                <w:szCs w:val="20"/>
              </w:rPr>
              <w:t xml:space="preserve"> проведение запроса котировок в электронной форме</w:t>
            </w:r>
            <w:r w:rsidRPr="0094697B">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sidRPr="0094697B">
              <w:rPr>
                <w:rFonts w:ascii="Times New Roman" w:eastAsia="Lucida Sans Unicode" w:hAnsi="Times New Roman"/>
                <w:sz w:val="20"/>
                <w:szCs w:val="20"/>
                <w:lang w:eastAsia="ru-RU"/>
              </w:rPr>
              <w:t>извещении на проведение запроса котировок в электронной форме</w:t>
            </w:r>
            <w:r w:rsidRPr="0094697B">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w:t>
            </w:r>
            <w:r w:rsidR="005812D8">
              <w:rPr>
                <w:rFonts w:ascii="Times New Roman" w:hAnsi="Times New Roman"/>
                <w:sz w:val="20"/>
                <w:szCs w:val="20"/>
                <w:lang w:eastAsia="ru-RU"/>
              </w:rPr>
              <w:t xml:space="preserve"> в форме электронного документа</w:t>
            </w:r>
            <w:r w:rsidRPr="0094697B">
              <w:rPr>
                <w:rFonts w:ascii="Times New Roman" w:hAnsi="Times New Roman"/>
                <w:sz w:val="20"/>
                <w:szCs w:val="20"/>
                <w:lang w:eastAsia="ru-RU"/>
              </w:rPr>
              <w:t xml:space="preserve">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sidRPr="0094697B">
              <w:rPr>
                <w:rFonts w:ascii="Times New Roman" w:eastAsia="Lucida Sans Unicode" w:hAnsi="Times New Roman"/>
                <w:sz w:val="20"/>
                <w:szCs w:val="20"/>
              </w:rPr>
              <w:t xml:space="preserve"> в электронной форме</w:t>
            </w:r>
            <w:r w:rsidRPr="0094697B">
              <w:rPr>
                <w:rFonts w:ascii="Times New Roman" w:hAnsi="Times New Roman"/>
                <w:sz w:val="20"/>
                <w:szCs w:val="20"/>
                <w:lang w:eastAsia="ru-RU"/>
              </w:rPr>
              <w:t xml:space="preserve">. </w:t>
            </w:r>
          </w:p>
          <w:p w14:paraId="6DACDBD5" w14:textId="77777777" w:rsidR="001A7A62" w:rsidRPr="0094697B" w:rsidRDefault="005F3295">
            <w:pPr>
              <w:pStyle w:val="Default"/>
              <w:jc w:val="both"/>
              <w:rPr>
                <w:color w:val="00000A"/>
                <w:sz w:val="20"/>
                <w:szCs w:val="20"/>
                <w:lang w:eastAsia="ru-RU"/>
              </w:rPr>
            </w:pPr>
            <w:r w:rsidRPr="0094697B">
              <w:rPr>
                <w:color w:val="00000A"/>
                <w:sz w:val="20"/>
                <w:szCs w:val="20"/>
                <w:lang w:eastAsia="ru-RU"/>
              </w:rPr>
              <w:t xml:space="preserve">Разъяснения должны быть размещены Заказчиком </w:t>
            </w:r>
            <w:r w:rsidRPr="0094697B">
              <w:rPr>
                <w:sz w:val="20"/>
                <w:szCs w:val="20"/>
                <w:lang w:eastAsia="ru-RU"/>
              </w:rPr>
              <w:t xml:space="preserve">в ЕИС </w:t>
            </w:r>
            <w:r w:rsidRPr="0094697B">
              <w:rPr>
                <w:color w:val="00000A"/>
                <w:sz w:val="20"/>
                <w:szCs w:val="20"/>
                <w:lang w:eastAsia="ru-RU"/>
              </w:rPr>
              <w:t xml:space="preserve">не позднее 3-х дней со дня принятия решения о предоставлении таких разъяснений </w:t>
            </w:r>
            <w:r w:rsidRPr="0094697B">
              <w:rPr>
                <w:sz w:val="20"/>
                <w:szCs w:val="20"/>
                <w:lang w:eastAsia="ru-RU"/>
              </w:rPr>
              <w:t>с указанием предмета запроса, но без указания участника закупки, от которого поступил запрос</w:t>
            </w:r>
            <w:r w:rsidRPr="0094697B">
              <w:rPr>
                <w:color w:val="00000A"/>
                <w:sz w:val="20"/>
                <w:szCs w:val="20"/>
                <w:lang w:eastAsia="ru-RU"/>
              </w:rPr>
              <w:t xml:space="preserve">. </w:t>
            </w:r>
          </w:p>
          <w:p w14:paraId="1B7A7497" w14:textId="77777777" w:rsidR="00C221B1" w:rsidRPr="0094697B" w:rsidRDefault="00C221B1" w:rsidP="00C221B1">
            <w:pPr>
              <w:jc w:val="both"/>
            </w:pPr>
            <w:bookmarkStart w:id="7" w:name="_Hlk203473559"/>
            <w:r w:rsidRPr="0094697B">
              <w:rPr>
                <w:rFonts w:ascii="Times New Roman" w:hAnsi="Times New Roman"/>
                <w:color w:val="000000"/>
                <w:sz w:val="20"/>
                <w:szCs w:val="20"/>
                <w:shd w:val="clear" w:color="auto" w:fill="FFFFFF"/>
                <w:lang w:eastAsia="ru-RU"/>
              </w:rPr>
              <w:t>Дата начала предос</w:t>
            </w:r>
            <w:r w:rsidR="00FD017A">
              <w:rPr>
                <w:rFonts w:ascii="Times New Roman" w:hAnsi="Times New Roman"/>
                <w:color w:val="000000"/>
                <w:sz w:val="20"/>
                <w:szCs w:val="20"/>
                <w:shd w:val="clear" w:color="auto" w:fill="FFFFFF"/>
                <w:lang w:eastAsia="ru-RU"/>
              </w:rPr>
              <w:t>тавления разъяснений —</w:t>
            </w:r>
            <w:r w:rsidR="006A1901">
              <w:rPr>
                <w:rFonts w:ascii="Times New Roman" w:hAnsi="Times New Roman"/>
                <w:color w:val="000000"/>
                <w:sz w:val="20"/>
                <w:szCs w:val="20"/>
                <w:shd w:val="clear" w:color="auto" w:fill="FFFFFF"/>
                <w:lang w:eastAsia="ru-RU"/>
              </w:rPr>
              <w:t>2</w:t>
            </w:r>
            <w:r w:rsidR="00A4756A">
              <w:rPr>
                <w:rFonts w:ascii="Times New Roman" w:hAnsi="Times New Roman"/>
                <w:color w:val="000000"/>
                <w:sz w:val="20"/>
                <w:szCs w:val="20"/>
                <w:shd w:val="clear" w:color="auto" w:fill="FFFFFF"/>
                <w:lang w:eastAsia="ru-RU"/>
              </w:rPr>
              <w:t>1</w:t>
            </w:r>
            <w:r w:rsidR="00FD017A">
              <w:rPr>
                <w:rFonts w:ascii="Times New Roman" w:hAnsi="Times New Roman"/>
                <w:color w:val="000000"/>
                <w:sz w:val="20"/>
                <w:szCs w:val="20"/>
                <w:shd w:val="clear" w:color="auto" w:fill="FFFFFF"/>
                <w:lang w:eastAsia="ru-RU"/>
              </w:rPr>
              <w:t>.0</w:t>
            </w:r>
            <w:r w:rsidR="005A31B7">
              <w:rPr>
                <w:rFonts w:ascii="Times New Roman" w:hAnsi="Times New Roman"/>
                <w:color w:val="000000"/>
                <w:sz w:val="20"/>
                <w:szCs w:val="20"/>
                <w:shd w:val="clear" w:color="auto" w:fill="FFFFFF"/>
                <w:lang w:eastAsia="ru-RU"/>
              </w:rPr>
              <w:t>8</w:t>
            </w:r>
            <w:r w:rsidR="00FD017A">
              <w:rPr>
                <w:rFonts w:ascii="Times New Roman" w:hAnsi="Times New Roman"/>
                <w:color w:val="000000"/>
                <w:sz w:val="20"/>
                <w:szCs w:val="20"/>
                <w:shd w:val="clear" w:color="auto" w:fill="FFFFFF"/>
                <w:lang w:eastAsia="ru-RU"/>
              </w:rPr>
              <w:t>.2026</w:t>
            </w:r>
            <w:r w:rsidRPr="0094697B">
              <w:rPr>
                <w:rFonts w:ascii="Times New Roman" w:hAnsi="Times New Roman"/>
                <w:color w:val="000000"/>
                <w:sz w:val="20"/>
                <w:szCs w:val="20"/>
                <w:shd w:val="clear" w:color="auto" w:fill="FFFFFF"/>
                <w:lang w:eastAsia="ru-RU"/>
              </w:rPr>
              <w:t xml:space="preserve"> года</w:t>
            </w:r>
          </w:p>
          <w:p w14:paraId="43D78239" w14:textId="4C68D6F3" w:rsidR="00C221B1" w:rsidRPr="0094697B" w:rsidRDefault="00C221B1" w:rsidP="00C221B1">
            <w:pPr>
              <w:jc w:val="both"/>
              <w:rPr>
                <w:rFonts w:ascii="Times New Roman" w:eastAsia="Lucida Sans Unicode" w:hAnsi="Times New Roman"/>
                <w:sz w:val="20"/>
                <w:szCs w:val="20"/>
              </w:rPr>
            </w:pPr>
            <w:r w:rsidRPr="0094697B">
              <w:rPr>
                <w:rFonts w:ascii="Times New Roman" w:hAnsi="Times New Roman"/>
                <w:color w:val="000000"/>
                <w:sz w:val="20"/>
                <w:szCs w:val="20"/>
                <w:shd w:val="clear" w:color="auto" w:fill="FFFFFF"/>
                <w:lang w:eastAsia="ru-RU"/>
              </w:rPr>
              <w:t>Дата окончания предоставления разъяснений —</w:t>
            </w:r>
            <w:r w:rsidR="00DB4EEB">
              <w:rPr>
                <w:rFonts w:ascii="Times New Roman" w:hAnsi="Times New Roman"/>
                <w:color w:val="000000"/>
                <w:sz w:val="20"/>
                <w:szCs w:val="20"/>
                <w:shd w:val="clear" w:color="auto" w:fill="FFFFFF"/>
                <w:lang w:eastAsia="ru-RU"/>
              </w:rPr>
              <w:t>03</w:t>
            </w:r>
            <w:r w:rsidR="00FD017A">
              <w:rPr>
                <w:rFonts w:ascii="Times New Roman" w:hAnsi="Times New Roman"/>
                <w:color w:val="000000"/>
                <w:sz w:val="20"/>
                <w:szCs w:val="20"/>
                <w:shd w:val="clear" w:color="auto" w:fill="FFFFFF"/>
                <w:lang w:eastAsia="ru-RU"/>
              </w:rPr>
              <w:t>.0</w:t>
            </w:r>
            <w:r w:rsidR="00DB4EEB">
              <w:rPr>
                <w:rFonts w:ascii="Times New Roman" w:hAnsi="Times New Roman"/>
                <w:color w:val="000000"/>
                <w:sz w:val="20"/>
                <w:szCs w:val="20"/>
                <w:shd w:val="clear" w:color="auto" w:fill="FFFFFF"/>
                <w:lang w:eastAsia="ru-RU"/>
              </w:rPr>
              <w:t>9</w:t>
            </w:r>
            <w:r w:rsidR="00FD017A">
              <w:rPr>
                <w:rFonts w:ascii="Times New Roman" w:hAnsi="Times New Roman"/>
                <w:color w:val="000000"/>
                <w:sz w:val="20"/>
                <w:szCs w:val="20"/>
                <w:shd w:val="clear" w:color="auto" w:fill="FFFFFF"/>
                <w:lang w:eastAsia="ru-RU"/>
              </w:rPr>
              <w:t>.2026</w:t>
            </w:r>
            <w:r w:rsidRPr="0094697B">
              <w:rPr>
                <w:rFonts w:ascii="Times New Roman" w:hAnsi="Times New Roman"/>
                <w:color w:val="000000"/>
                <w:sz w:val="20"/>
                <w:szCs w:val="20"/>
                <w:shd w:val="clear" w:color="auto" w:fill="FFFFFF"/>
                <w:lang w:eastAsia="ru-RU"/>
              </w:rPr>
              <w:t xml:space="preserve"> года до 23-59 </w:t>
            </w:r>
            <w:r w:rsidRPr="0094697B">
              <w:rPr>
                <w:rFonts w:ascii="Times New Roman" w:eastAsia="Lucida Sans Unicode" w:hAnsi="Times New Roman"/>
                <w:sz w:val="20"/>
                <w:szCs w:val="20"/>
              </w:rPr>
              <w:t>(МСК+1)</w:t>
            </w:r>
          </w:p>
          <w:bookmarkEnd w:id="7"/>
          <w:p w14:paraId="3DAB957B" w14:textId="5BEBA264" w:rsidR="00C221B1" w:rsidRPr="0094697B" w:rsidRDefault="00C221B1" w:rsidP="00C221B1">
            <w:pPr>
              <w:jc w:val="both"/>
              <w:rPr>
                <w:rFonts w:ascii="Times New Roman" w:hAnsi="Times New Roman"/>
                <w:sz w:val="20"/>
                <w:szCs w:val="20"/>
                <w:lang w:eastAsia="ru-RU"/>
              </w:rPr>
            </w:pPr>
            <w:r w:rsidRPr="0094697B">
              <w:rPr>
                <w:rFonts w:ascii="Times New Roman" w:hAnsi="Times New Roman"/>
                <w:sz w:val="20"/>
                <w:szCs w:val="20"/>
                <w:lang w:eastAsia="ru-RU"/>
              </w:rPr>
              <w:t xml:space="preserve">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DB4EEB">
              <w:rPr>
                <w:rFonts w:ascii="Times New Roman" w:hAnsi="Times New Roman"/>
                <w:sz w:val="20"/>
                <w:szCs w:val="20"/>
                <w:lang w:eastAsia="ru-RU"/>
              </w:rPr>
              <w:t>31</w:t>
            </w:r>
            <w:r w:rsidR="00FD017A">
              <w:rPr>
                <w:rFonts w:ascii="Times New Roman" w:hAnsi="Times New Roman"/>
                <w:sz w:val="20"/>
                <w:szCs w:val="20"/>
                <w:lang w:eastAsia="ru-RU"/>
              </w:rPr>
              <w:t>.0</w:t>
            </w:r>
            <w:r w:rsidR="005A31B7">
              <w:rPr>
                <w:rFonts w:ascii="Times New Roman" w:hAnsi="Times New Roman"/>
                <w:sz w:val="20"/>
                <w:szCs w:val="20"/>
                <w:lang w:eastAsia="ru-RU"/>
              </w:rPr>
              <w:t>8</w:t>
            </w:r>
            <w:r w:rsidR="00FD017A">
              <w:rPr>
                <w:rFonts w:ascii="Times New Roman" w:hAnsi="Times New Roman"/>
                <w:sz w:val="20"/>
                <w:szCs w:val="20"/>
                <w:lang w:eastAsia="ru-RU"/>
              </w:rPr>
              <w:t>.2026</w:t>
            </w:r>
            <w:r w:rsidRPr="0094697B">
              <w:rPr>
                <w:rFonts w:ascii="Times New Roman" w:hAnsi="Times New Roman"/>
                <w:sz w:val="20"/>
                <w:szCs w:val="20"/>
                <w:lang w:eastAsia="ru-RU"/>
              </w:rPr>
              <w:t xml:space="preserve"> года.</w:t>
            </w:r>
          </w:p>
          <w:p w14:paraId="7A92622D" w14:textId="77777777" w:rsidR="001A7A62" w:rsidRPr="0094697B" w:rsidRDefault="001A7A62" w:rsidP="00234852">
            <w:pPr>
              <w:jc w:val="both"/>
              <w:rPr>
                <w:rFonts w:ascii="Times New Roman" w:hAnsi="Times New Roman"/>
                <w:color w:val="000000"/>
                <w:sz w:val="20"/>
                <w:szCs w:val="20"/>
                <w:lang w:eastAsia="ru-RU"/>
              </w:rPr>
            </w:pPr>
          </w:p>
        </w:tc>
      </w:tr>
      <w:tr w:rsidR="001A7A62" w14:paraId="1688A733" w14:textId="77777777" w:rsidTr="00580548">
        <w:tc>
          <w:tcPr>
            <w:tcW w:w="781" w:type="dxa"/>
            <w:tcBorders>
              <w:top w:val="single" w:sz="4" w:space="0" w:color="000001"/>
              <w:left w:val="single" w:sz="4" w:space="0" w:color="000001"/>
              <w:bottom w:val="single" w:sz="4" w:space="0" w:color="000001"/>
            </w:tcBorders>
            <w:shd w:val="clear" w:color="auto" w:fill="FFFFFF"/>
          </w:tcPr>
          <w:p w14:paraId="4CB6CBCD"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BB54759"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47EECF0" w14:textId="77777777" w:rsidR="001A7A62" w:rsidRDefault="005F3295">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6454713A" w14:textId="77777777" w:rsidR="001A7A62" w:rsidRDefault="005F3295" w:rsidP="00F97C43">
            <w:pPr>
              <w:shd w:val="clear" w:color="auto" w:fill="FFFFFF"/>
              <w:jc w:val="both"/>
            </w:pPr>
            <w:r>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8" w:name="__DdeLink__2116_611975752"/>
            <w:bookmarkStart w:id="9" w:name="__DdeLink__1100_1519002961"/>
            <w:bookmarkStart w:id="10" w:name="__DdeLink__1023_906328475"/>
            <w:r>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Интернет </w:t>
            </w:r>
            <w:hyperlink r:id="rId13">
              <w:r>
                <w:rPr>
                  <w:rStyle w:val="-"/>
                  <w:color w:val="000000"/>
                  <w:sz w:val="20"/>
                  <w:szCs w:val="20"/>
                  <w:u w:val="none"/>
                  <w:lang w:eastAsia="ru-RU"/>
                </w:rPr>
                <w:t>www.zakupki.gov.ru</w:t>
              </w:r>
            </w:hyperlink>
            <w:bookmarkEnd w:id="8"/>
            <w:r>
              <w:rPr>
                <w:rStyle w:val="-"/>
                <w:color w:val="000000"/>
                <w:sz w:val="20"/>
                <w:szCs w:val="20"/>
                <w:u w:val="none"/>
                <w:lang w:eastAsia="ru-RU"/>
              </w:rPr>
              <w:t xml:space="preserve"> и на электронной торговой площадке  </w:t>
            </w:r>
            <w:hyperlink r:id="rId14">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3D6238">
              <w:t xml:space="preserve"> </w:t>
            </w:r>
            <w:r>
              <w:rPr>
                <w:rStyle w:val="-"/>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9"/>
            <w:bookmarkEnd w:id="10"/>
            <w:r>
              <w:rPr>
                <w:rFonts w:ascii="Times New Roman" w:hAnsi="Times New Roman"/>
                <w:color w:val="000000"/>
                <w:sz w:val="20"/>
                <w:szCs w:val="20"/>
                <w:shd w:val="clear" w:color="auto" w:fill="FFFFFF"/>
                <w:lang w:eastAsia="ru-RU"/>
              </w:rPr>
              <w:t>.</w:t>
            </w:r>
          </w:p>
        </w:tc>
      </w:tr>
      <w:tr w:rsidR="001A7A62" w14:paraId="0CC2B233" w14:textId="77777777" w:rsidTr="00580548">
        <w:tc>
          <w:tcPr>
            <w:tcW w:w="781" w:type="dxa"/>
            <w:tcBorders>
              <w:top w:val="single" w:sz="4" w:space="0" w:color="000001"/>
              <w:left w:val="single" w:sz="4" w:space="0" w:color="000001"/>
              <w:bottom w:val="single" w:sz="4" w:space="0" w:color="000001"/>
            </w:tcBorders>
            <w:shd w:val="clear" w:color="auto" w:fill="FFFFFF"/>
          </w:tcPr>
          <w:p w14:paraId="1382FCF0" w14:textId="77777777" w:rsidR="001A7A62" w:rsidRDefault="005F3295">
            <w:pPr>
              <w:jc w:val="center"/>
              <w:rPr>
                <w:rFonts w:ascii="Times New Roman" w:hAnsi="Times New Roman"/>
                <w:sz w:val="20"/>
                <w:szCs w:val="20"/>
              </w:rPr>
            </w:pPr>
            <w:r>
              <w:rPr>
                <w:rFonts w:ascii="Times New Roman" w:hAnsi="Times New Roman"/>
                <w:sz w:val="20"/>
                <w:szCs w:val="20"/>
              </w:rPr>
              <w:t>34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32E3983" w14:textId="77777777" w:rsidR="001A7A62" w:rsidRDefault="005F3295">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612484" w14:textId="77777777" w:rsidR="001A7A62" w:rsidRDefault="005F3295">
            <w:pPr>
              <w:jc w:val="both"/>
              <w:rPr>
                <w:rFonts w:ascii="Times New Roman" w:hAnsi="Times New Roman"/>
                <w:sz w:val="20"/>
                <w:szCs w:val="20"/>
              </w:rPr>
            </w:pPr>
            <w:r>
              <w:rPr>
                <w:rFonts w:ascii="Times New Roman" w:hAnsi="Times New Roman"/>
                <w:sz w:val="20"/>
                <w:szCs w:val="20"/>
              </w:rPr>
              <w:t>Не установлено</w:t>
            </w:r>
          </w:p>
        </w:tc>
      </w:tr>
      <w:tr w:rsidR="001A7A62" w14:paraId="38D3F3D6" w14:textId="77777777" w:rsidTr="00580548">
        <w:tc>
          <w:tcPr>
            <w:tcW w:w="781" w:type="dxa"/>
            <w:tcBorders>
              <w:top w:val="single" w:sz="4" w:space="0" w:color="000001"/>
              <w:left w:val="single" w:sz="4" w:space="0" w:color="000001"/>
              <w:bottom w:val="single" w:sz="4" w:space="0" w:color="000001"/>
            </w:tcBorders>
            <w:shd w:val="clear" w:color="auto" w:fill="FFFFFF"/>
          </w:tcPr>
          <w:p w14:paraId="243B04A1" w14:textId="77777777" w:rsidR="001A7A62" w:rsidRDefault="005F3295">
            <w:pPr>
              <w:jc w:val="center"/>
              <w:rPr>
                <w:rFonts w:ascii="Times New Roman" w:hAnsi="Times New Roman"/>
                <w:sz w:val="20"/>
                <w:szCs w:val="20"/>
              </w:rPr>
            </w:pPr>
            <w:r>
              <w:rPr>
                <w:rFonts w:ascii="Times New Roman" w:hAnsi="Times New Roman"/>
                <w:sz w:val="20"/>
                <w:szCs w:val="20"/>
              </w:rPr>
              <w:t>35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72D4D83" w14:textId="77777777" w:rsidR="001A7A62" w:rsidRDefault="005F3295">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00356D4" w14:textId="77777777" w:rsidR="00900953" w:rsidRPr="008A34BC" w:rsidRDefault="00900953" w:rsidP="00900953">
            <w:pPr>
              <w:pStyle w:val="ConsPlusNormal"/>
              <w:widowControl/>
              <w:tabs>
                <w:tab w:val="left" w:pos="708"/>
              </w:tabs>
              <w:spacing w:line="240" w:lineRule="auto"/>
              <w:jc w:val="both"/>
              <w:rPr>
                <w:rFonts w:ascii="Times New Roman" w:hAnsi="Times New Roman" w:cs="Times New Roman"/>
                <w:sz w:val="20"/>
                <w:highlight w:val="white"/>
              </w:rPr>
            </w:pPr>
            <w:r w:rsidRPr="005A31B7">
              <w:rPr>
                <w:rFonts w:ascii="Times New Roman" w:hAnsi="Times New Roman" w:cs="Times New Roman"/>
                <w:sz w:val="20"/>
                <w:highlight w:val="yellow"/>
                <w:shd w:val="clear" w:color="auto" w:fill="FFFFFF"/>
              </w:rPr>
              <w:t>Размер обеспечения: 5</w:t>
            </w:r>
            <w:r w:rsidRPr="005A31B7">
              <w:rPr>
                <w:rFonts w:ascii="Times New Roman" w:hAnsi="Times New Roman" w:cs="Times New Roman"/>
                <w:b/>
                <w:bCs/>
                <w:sz w:val="20"/>
                <w:highlight w:val="yellow"/>
                <w:shd w:val="clear" w:color="auto" w:fill="FFFFFF"/>
              </w:rPr>
              <w:t xml:space="preserve"> %</w:t>
            </w:r>
            <w:r w:rsidRPr="005A31B7">
              <w:rPr>
                <w:rFonts w:ascii="Times New Roman" w:hAnsi="Times New Roman" w:cs="Times New Roman"/>
                <w:sz w:val="20"/>
                <w:highlight w:val="yellow"/>
                <w:shd w:val="clear" w:color="auto" w:fill="FFFFFF"/>
              </w:rPr>
              <w:t xml:space="preserve"> начальной максимальной цены Договора (цены лота), что составляет </w:t>
            </w:r>
            <w:r w:rsidR="00907D7A">
              <w:rPr>
                <w:rFonts w:ascii="Times New Roman" w:hAnsi="Times New Roman" w:cs="Times New Roman"/>
                <w:b/>
                <w:sz w:val="20"/>
                <w:highlight w:val="yellow"/>
                <w:shd w:val="clear" w:color="auto" w:fill="FFFFFF"/>
              </w:rPr>
              <w:t>24640,33</w:t>
            </w:r>
            <w:r w:rsidR="00075CEB" w:rsidRPr="005A31B7">
              <w:rPr>
                <w:rFonts w:ascii="Times New Roman" w:hAnsi="Times New Roman" w:cs="Times New Roman"/>
                <w:b/>
                <w:sz w:val="20"/>
                <w:highlight w:val="yellow"/>
                <w:shd w:val="clear" w:color="auto" w:fill="FFFFFF"/>
              </w:rPr>
              <w:t xml:space="preserve"> </w:t>
            </w:r>
            <w:r w:rsidRPr="005A31B7">
              <w:rPr>
                <w:rFonts w:ascii="Times New Roman" w:hAnsi="Times New Roman" w:cs="Times New Roman"/>
                <w:sz w:val="20"/>
                <w:highlight w:val="yellow"/>
                <w:shd w:val="clear" w:color="auto" w:fill="FFFFFF"/>
              </w:rPr>
              <w:t>руб</w:t>
            </w:r>
            <w:r w:rsidRPr="008A34BC">
              <w:rPr>
                <w:rFonts w:ascii="Times New Roman" w:hAnsi="Times New Roman" w:cs="Times New Roman"/>
                <w:sz w:val="20"/>
                <w:shd w:val="clear" w:color="auto" w:fill="FFFFFF"/>
              </w:rPr>
              <w:t>.</w:t>
            </w:r>
          </w:p>
          <w:p w14:paraId="4B2704B7" w14:textId="77777777" w:rsidR="00900953" w:rsidRPr="008A34BC" w:rsidRDefault="00900953" w:rsidP="00900953">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32ECCA81" w14:textId="77777777" w:rsidR="00900953" w:rsidRPr="008A34BC" w:rsidRDefault="00900953" w:rsidP="00900953">
            <w:pPr>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41219187" w14:textId="77777777"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3FD8B9A4" w14:textId="77777777" w:rsidR="00900953" w:rsidRPr="008A34BC" w:rsidRDefault="00F01826" w:rsidP="00900953">
            <w:pPr>
              <w:rPr>
                <w:rFonts w:ascii="Times New Roman" w:hAnsi="Times New Roman"/>
                <w:sz w:val="26"/>
              </w:rPr>
            </w:pPr>
            <w:r>
              <w:rPr>
                <w:rFonts w:ascii="Times New Roman" w:hAnsi="Times New Roman"/>
                <w:b/>
                <w:sz w:val="20"/>
                <w:szCs w:val="20"/>
                <w:lang w:eastAsia="ru-RU"/>
              </w:rPr>
              <w:t>л/с</w:t>
            </w:r>
            <w:r w:rsidR="00900953" w:rsidRPr="008A34BC">
              <w:rPr>
                <w:rFonts w:ascii="Times New Roman" w:hAnsi="Times New Roman"/>
                <w:b/>
                <w:sz w:val="20"/>
                <w:szCs w:val="20"/>
                <w:lang w:eastAsia="ru-RU"/>
              </w:rPr>
              <w:t xml:space="preserve"> 039040125</w:t>
            </w:r>
          </w:p>
          <w:p w14:paraId="78569AFF" w14:textId="77777777"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lastRenderedPageBreak/>
              <w:t>в министерстве финансов Саратовской области</w:t>
            </w:r>
          </w:p>
          <w:p w14:paraId="2D852159" w14:textId="77777777"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t>р/с 40102810845370000052</w:t>
            </w:r>
          </w:p>
          <w:p w14:paraId="675D1EC8" w14:textId="77777777" w:rsidR="00900953" w:rsidRPr="008A34BC" w:rsidRDefault="0023402B" w:rsidP="00900953">
            <w:pPr>
              <w:rPr>
                <w:rFonts w:ascii="Times New Roman" w:hAnsi="Times New Roman"/>
                <w:sz w:val="26"/>
              </w:rPr>
            </w:pPr>
            <w:r>
              <w:rPr>
                <w:rFonts w:ascii="Times New Roman" w:hAnsi="Times New Roman"/>
                <w:b/>
                <w:sz w:val="20"/>
                <w:szCs w:val="20"/>
                <w:lang w:eastAsia="ru-RU"/>
              </w:rPr>
              <w:t>ОКЦ №3 ВВГУ Банка России</w:t>
            </w:r>
            <w:r w:rsidR="00900953" w:rsidRPr="008A34BC">
              <w:rPr>
                <w:rFonts w:ascii="Times New Roman" w:hAnsi="Times New Roman"/>
                <w:b/>
                <w:sz w:val="20"/>
                <w:szCs w:val="20"/>
                <w:lang w:eastAsia="ru-RU"/>
              </w:rPr>
              <w:t>//УФК по Саратовской области г.</w:t>
            </w:r>
            <w:r w:rsidR="005A31B7">
              <w:rPr>
                <w:rFonts w:ascii="Times New Roman" w:hAnsi="Times New Roman"/>
                <w:b/>
                <w:sz w:val="20"/>
                <w:szCs w:val="20"/>
                <w:lang w:eastAsia="ru-RU"/>
              </w:rPr>
              <w:t xml:space="preserve"> </w:t>
            </w:r>
            <w:r w:rsidR="00900953" w:rsidRPr="008A34BC">
              <w:rPr>
                <w:rFonts w:ascii="Times New Roman" w:hAnsi="Times New Roman"/>
                <w:b/>
                <w:sz w:val="20"/>
                <w:szCs w:val="20"/>
                <w:lang w:eastAsia="ru-RU"/>
              </w:rPr>
              <w:t xml:space="preserve">Саратов </w:t>
            </w:r>
          </w:p>
          <w:p w14:paraId="7A72DB7C" w14:textId="77777777"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t>Казн.счёт 03224643630000006001</w:t>
            </w:r>
          </w:p>
          <w:p w14:paraId="235B156A" w14:textId="77777777"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t>БИК 016311121ОКПО 05156623</w:t>
            </w:r>
          </w:p>
          <w:p w14:paraId="7851569A" w14:textId="77777777"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t>Назначение платежа: обеспечение исполнения договора</w:t>
            </w:r>
          </w:p>
          <w:p w14:paraId="63743CA4" w14:textId="77777777" w:rsidR="00900953" w:rsidRPr="008A34BC" w:rsidRDefault="00900953" w:rsidP="00B96E15">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7D475297" w14:textId="77777777" w:rsidR="00900953" w:rsidRPr="008A34BC" w:rsidRDefault="00900953" w:rsidP="00B96E15">
            <w:pPr>
              <w:jc w:val="both"/>
              <w:rPr>
                <w:rFonts w:ascii="Times New Roman" w:hAnsi="Times New Roman"/>
                <w:sz w:val="26"/>
              </w:rPr>
            </w:pPr>
            <w:r w:rsidRPr="008A34BC">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34386417" w14:textId="77777777" w:rsidR="00900953" w:rsidRPr="008A34BC" w:rsidRDefault="00900953" w:rsidP="00B96E15">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72649C4C" w14:textId="77777777" w:rsidR="00900953" w:rsidRPr="008A34BC" w:rsidRDefault="00900953" w:rsidP="00B96E15">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18CCF690" w14:textId="77777777" w:rsidR="00900953" w:rsidRPr="008A34BC" w:rsidRDefault="00900953" w:rsidP="00B96E15">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0A1BBBF8" w14:textId="77777777" w:rsidR="00900953" w:rsidRPr="008A34BC" w:rsidRDefault="00900953" w:rsidP="00B96E15">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6506E1C6" w14:textId="77777777" w:rsidR="00900953" w:rsidRPr="008A34BC" w:rsidRDefault="00900953" w:rsidP="00B96E15">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54104A1C" w14:textId="77777777" w:rsidR="00900953" w:rsidRPr="008A34BC" w:rsidRDefault="00900953" w:rsidP="00B96E15">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0FF80491" w14:textId="77777777" w:rsidR="001A7A62" w:rsidRDefault="00900953" w:rsidP="00B96E15">
            <w:pPr>
              <w:tabs>
                <w:tab w:val="left" w:pos="567"/>
              </w:tabs>
              <w:jc w:val="both"/>
              <w:rPr>
                <w:rFonts w:ascii="Times New Roman" w:eastAsia="Calibri" w:hAnsi="Times New Roman"/>
                <w:bCs/>
                <w:color w:val="000000"/>
                <w:sz w:val="20"/>
                <w:szCs w:val="20"/>
                <w:highlight w:val="white"/>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tc>
      </w:tr>
      <w:tr w:rsidR="001A7A62" w14:paraId="61F42C9E" w14:textId="77777777" w:rsidTr="00580548">
        <w:trPr>
          <w:cantSplit/>
        </w:trPr>
        <w:tc>
          <w:tcPr>
            <w:tcW w:w="781" w:type="dxa"/>
            <w:tcBorders>
              <w:top w:val="single" w:sz="4" w:space="0" w:color="000001"/>
              <w:left w:val="single" w:sz="4" w:space="0" w:color="000001"/>
              <w:bottom w:val="single" w:sz="4" w:space="0" w:color="000001"/>
            </w:tcBorders>
            <w:shd w:val="clear" w:color="auto" w:fill="FFFFFF"/>
          </w:tcPr>
          <w:p w14:paraId="363E2552"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lastRenderedPageBreak/>
              <w:t>36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92A86B2" w14:textId="77777777" w:rsidR="001A7A62" w:rsidRDefault="005F3295">
            <w:pPr>
              <w:pStyle w:val="211"/>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7E0E37" w14:textId="77777777" w:rsidR="001A7A62" w:rsidRDefault="005F3295">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согласно  извещения</w:t>
            </w:r>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1A7A62" w14:paraId="1A006F7D" w14:textId="77777777" w:rsidTr="00580548">
        <w:trPr>
          <w:cantSplit/>
        </w:trPr>
        <w:tc>
          <w:tcPr>
            <w:tcW w:w="781" w:type="dxa"/>
            <w:tcBorders>
              <w:top w:val="single" w:sz="4" w:space="0" w:color="000001"/>
              <w:left w:val="single" w:sz="4" w:space="0" w:color="000001"/>
              <w:bottom w:val="single" w:sz="4" w:space="0" w:color="000001"/>
            </w:tcBorders>
            <w:shd w:val="clear" w:color="auto" w:fill="FFFFFF"/>
          </w:tcPr>
          <w:p w14:paraId="6F60A507"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9A7F281" w14:textId="77777777" w:rsidR="001A7A62" w:rsidRDefault="005F3295">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B0F2D88" w14:textId="77777777" w:rsidR="001A7A62" w:rsidRDefault="005F3295">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40529F1C" w14:textId="77777777" w:rsidR="001A7A62" w:rsidRDefault="005F3295">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3CAED3CF" w14:textId="77777777" w:rsidR="001A7A62" w:rsidRDefault="005F3295">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A7A62" w14:paraId="02ECD03F" w14:textId="77777777" w:rsidTr="00580548">
        <w:tc>
          <w:tcPr>
            <w:tcW w:w="781" w:type="dxa"/>
            <w:tcBorders>
              <w:top w:val="single" w:sz="4" w:space="0" w:color="000001"/>
              <w:left w:val="single" w:sz="4" w:space="0" w:color="000001"/>
              <w:bottom w:val="single" w:sz="4" w:space="0" w:color="000001"/>
            </w:tcBorders>
            <w:shd w:val="clear" w:color="auto" w:fill="FFFFFF"/>
          </w:tcPr>
          <w:p w14:paraId="1DC1C63C" w14:textId="77777777" w:rsidR="001A7A62" w:rsidRDefault="005F3295">
            <w:pPr>
              <w:jc w:val="center"/>
              <w:rPr>
                <w:rFonts w:ascii="Times New Roman" w:hAnsi="Times New Roman"/>
                <w:sz w:val="20"/>
                <w:szCs w:val="20"/>
              </w:rPr>
            </w:pPr>
            <w:r>
              <w:rPr>
                <w:rFonts w:ascii="Times New Roman" w:hAnsi="Times New Roman"/>
                <w:sz w:val="20"/>
                <w:szCs w:val="20"/>
              </w:rPr>
              <w:lastRenderedPageBreak/>
              <w:t>38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DDEABA3" w14:textId="77777777" w:rsidR="001A7A62" w:rsidRDefault="005F3295">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26B5CC3" w14:textId="77777777" w:rsidR="001A7A62" w:rsidRDefault="005F3295">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7BD288CA" w14:textId="77777777" w:rsidR="001A7A62" w:rsidRDefault="005F3295">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56D6B96C" w14:textId="77777777" w:rsidR="001A7A62" w:rsidRDefault="005F3295">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69450CF" w14:textId="77777777" w:rsidR="001A7A62" w:rsidRDefault="005F3295">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51FDB975" w14:textId="77777777" w:rsidR="001A7A62" w:rsidRDefault="001A7A62">
      <w:pPr>
        <w:rPr>
          <w:rFonts w:ascii="Times New Roman" w:hAnsi="Times New Roman"/>
          <w:sz w:val="20"/>
          <w:szCs w:val="20"/>
        </w:rPr>
      </w:pPr>
    </w:p>
    <w:p w14:paraId="0DC09CAB" w14:textId="77777777" w:rsidR="001A7A62" w:rsidRDefault="001A7A62">
      <w:pPr>
        <w:rPr>
          <w:rFonts w:ascii="Times New Roman" w:hAnsi="Times New Roman"/>
          <w:sz w:val="20"/>
          <w:szCs w:val="20"/>
        </w:rPr>
      </w:pPr>
    </w:p>
    <w:p w14:paraId="31470A76" w14:textId="77777777" w:rsidR="001A7A62" w:rsidRDefault="001A7A62">
      <w:pPr>
        <w:rPr>
          <w:rFonts w:ascii="Times New Roman" w:hAnsi="Times New Roman"/>
          <w:sz w:val="20"/>
          <w:szCs w:val="20"/>
        </w:rPr>
      </w:pPr>
    </w:p>
    <w:p w14:paraId="0D692F81" w14:textId="77777777" w:rsidR="001A7A62" w:rsidRDefault="005F3295">
      <w:pPr>
        <w:suppressAutoHyphens w:val="0"/>
        <w:rPr>
          <w:rFonts w:ascii="Times New Roman" w:hAnsi="Times New Roman"/>
          <w:sz w:val="20"/>
          <w:szCs w:val="20"/>
        </w:rPr>
      </w:pPr>
      <w:r>
        <w:br w:type="page"/>
      </w:r>
    </w:p>
    <w:p w14:paraId="17502B27" w14:textId="77777777" w:rsidR="001A7A62" w:rsidRDefault="005F3295">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79942EFD" w14:textId="77777777" w:rsidR="001A7A62" w:rsidRDefault="001A7A62">
      <w:pPr>
        <w:pStyle w:val="ConsPlusNormal"/>
        <w:ind w:firstLine="0"/>
        <w:jc w:val="center"/>
        <w:rPr>
          <w:rFonts w:ascii="Times New Roman" w:hAnsi="Times New Roman"/>
          <w:sz w:val="20"/>
        </w:rPr>
      </w:pPr>
    </w:p>
    <w:p w14:paraId="44DB861D" w14:textId="77777777" w:rsidR="001A7A62" w:rsidRDefault="005F3295">
      <w:pPr>
        <w:jc w:val="center"/>
        <w:rPr>
          <w:rFonts w:ascii="Times New Roman" w:hAnsi="Times New Roman"/>
          <w:b/>
          <w:sz w:val="20"/>
          <w:szCs w:val="20"/>
        </w:rPr>
      </w:pPr>
      <w:r>
        <w:rPr>
          <w:rFonts w:ascii="Times New Roman" w:hAnsi="Times New Roman"/>
          <w:b/>
          <w:sz w:val="20"/>
          <w:szCs w:val="20"/>
        </w:rPr>
        <w:t xml:space="preserve">Часть </w:t>
      </w:r>
      <w:r>
        <w:rPr>
          <w:rFonts w:ascii="Times New Roman" w:hAnsi="Times New Roman"/>
          <w:b/>
          <w:sz w:val="20"/>
          <w:szCs w:val="20"/>
          <w:lang w:val="en-US"/>
        </w:rPr>
        <w:t>II</w:t>
      </w:r>
      <w:r>
        <w:rPr>
          <w:rFonts w:ascii="Times New Roman" w:hAnsi="Times New Roman"/>
          <w:b/>
          <w:sz w:val="20"/>
          <w:szCs w:val="20"/>
        </w:rPr>
        <w:t>.    Техническое задание</w:t>
      </w:r>
    </w:p>
    <w:p w14:paraId="34B4D716" w14:textId="77777777" w:rsidR="001A7A62" w:rsidRDefault="005F3295">
      <w:pPr>
        <w:jc w:val="center"/>
        <w:rPr>
          <w:rFonts w:ascii="Times New Roman" w:hAnsi="Times New Roman"/>
          <w:b/>
          <w:sz w:val="20"/>
          <w:szCs w:val="20"/>
        </w:rPr>
      </w:pPr>
      <w:r>
        <w:rPr>
          <w:rFonts w:ascii="Times New Roman" w:hAnsi="Times New Roman"/>
          <w:b/>
          <w:bCs/>
          <w:sz w:val="20"/>
          <w:szCs w:val="20"/>
        </w:rPr>
        <w:t xml:space="preserve">на </w:t>
      </w:r>
      <w:r w:rsidR="005D0826">
        <w:rPr>
          <w:rFonts w:ascii="Times New Roman" w:hAnsi="Times New Roman"/>
          <w:b/>
          <w:bCs/>
          <w:sz w:val="20"/>
          <w:szCs w:val="20"/>
        </w:rPr>
        <w:t xml:space="preserve">поставку запасных частей для кислородного концентратора Провита 580-М </w:t>
      </w:r>
      <w:r w:rsidR="00B11810">
        <w:rPr>
          <w:rFonts w:ascii="Times New Roman" w:hAnsi="Times New Roman"/>
          <w:b/>
          <w:bCs/>
          <w:sz w:val="20"/>
          <w:szCs w:val="20"/>
        </w:rPr>
        <w:t>для</w:t>
      </w:r>
      <w:r>
        <w:rPr>
          <w:rFonts w:ascii="Times New Roman" w:hAnsi="Times New Roman"/>
          <w:b/>
          <w:sz w:val="20"/>
          <w:szCs w:val="20"/>
        </w:rPr>
        <w:t xml:space="preserve">  нужд государственного автономного учреждения здравоохранения «Энгельсская городская клиническая больница № 1»</w:t>
      </w:r>
    </w:p>
    <w:p w14:paraId="18AC2496" w14:textId="77777777" w:rsidR="001A7A62" w:rsidRDefault="001A7A62">
      <w:pPr>
        <w:pStyle w:val="ab"/>
        <w:ind w:firstLine="709"/>
        <w:jc w:val="left"/>
        <w:rPr>
          <w:rFonts w:ascii="Times New Roman" w:hAnsi="Times New Roman"/>
          <w:b/>
          <w:sz w:val="20"/>
          <w:szCs w:val="20"/>
        </w:rPr>
      </w:pPr>
    </w:p>
    <w:p w14:paraId="1F044DCF" w14:textId="77777777" w:rsidR="001A7A62" w:rsidRPr="00900953" w:rsidRDefault="005F3295">
      <w:pPr>
        <w:pStyle w:val="af6"/>
        <w:ind w:firstLine="600"/>
        <w:jc w:val="both"/>
      </w:pPr>
      <w:r>
        <w:rPr>
          <w:rFonts w:ascii="Times New Roman" w:hAnsi="Times New Roman"/>
          <w:b/>
          <w:sz w:val="20"/>
          <w:szCs w:val="20"/>
          <w:shd w:val="clear" w:color="auto" w:fill="FFFFFF"/>
        </w:rPr>
        <w:t xml:space="preserve">Срок поставки товара: </w:t>
      </w:r>
      <w:r w:rsidR="00F97C43">
        <w:rPr>
          <w:rStyle w:val="ep"/>
          <w:rFonts w:ascii="Times New Roman" w:eastAsia="Calibri" w:hAnsi="Times New Roman"/>
          <w:iCs/>
          <w:sz w:val="20"/>
          <w:szCs w:val="20"/>
          <w:shd w:val="clear" w:color="auto" w:fill="FFFFFF"/>
          <w:lang w:eastAsia="ar-SA"/>
        </w:rPr>
        <w:t xml:space="preserve">Поставка товара производится в течении </w:t>
      </w:r>
      <w:r w:rsidR="00313737">
        <w:rPr>
          <w:rStyle w:val="ep"/>
          <w:rFonts w:ascii="Times New Roman" w:eastAsia="Calibri" w:hAnsi="Times New Roman"/>
          <w:iCs/>
          <w:sz w:val="20"/>
          <w:szCs w:val="20"/>
          <w:shd w:val="clear" w:color="auto" w:fill="FFFFFF"/>
          <w:lang w:eastAsia="ar-SA"/>
        </w:rPr>
        <w:t>2</w:t>
      </w:r>
      <w:r w:rsidR="00B11810">
        <w:rPr>
          <w:rStyle w:val="ep"/>
          <w:rFonts w:ascii="Times New Roman" w:eastAsia="Calibri" w:hAnsi="Times New Roman"/>
          <w:iCs/>
          <w:sz w:val="20"/>
          <w:szCs w:val="20"/>
          <w:shd w:val="clear" w:color="auto" w:fill="FFFFFF"/>
          <w:lang w:eastAsia="ar-SA"/>
        </w:rPr>
        <w:t>0 рабочих</w:t>
      </w:r>
      <w:r w:rsidR="00F97C43">
        <w:rPr>
          <w:rStyle w:val="ep"/>
          <w:rFonts w:ascii="Times New Roman" w:eastAsia="Calibri" w:hAnsi="Times New Roman"/>
          <w:iCs/>
          <w:sz w:val="20"/>
          <w:szCs w:val="20"/>
          <w:shd w:val="clear" w:color="auto" w:fill="FFFFFF"/>
          <w:lang w:eastAsia="ar-SA"/>
        </w:rPr>
        <w:t xml:space="preserve"> дней с момента заключения договора</w:t>
      </w:r>
      <w:r w:rsidR="003C30BE">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r w:rsidR="00DF6A67">
        <w:rPr>
          <w:rStyle w:val="ep"/>
          <w:rFonts w:ascii="Times New Roman" w:eastAsia="Calibri" w:hAnsi="Times New Roman"/>
          <w:color w:val="000000"/>
          <w:sz w:val="20"/>
          <w:szCs w:val="20"/>
          <w:shd w:val="clear" w:color="auto" w:fill="FFFFFF"/>
          <w:lang w:eastAsia="ar-SA"/>
        </w:rPr>
        <w:t>.</w:t>
      </w:r>
    </w:p>
    <w:p w14:paraId="0329C456" w14:textId="77777777" w:rsidR="001A7A62" w:rsidRDefault="005F3295">
      <w:pPr>
        <w:pStyle w:val="af6"/>
        <w:ind w:firstLine="709"/>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д.6, </w:t>
      </w:r>
      <w:r w:rsidR="00900953">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w:t>
      </w:r>
      <w:r w:rsidR="00F97C43">
        <w:rPr>
          <w:rStyle w:val="ep"/>
          <w:rFonts w:ascii="Times New Roman" w:eastAsia="Calibri" w:hAnsi="Times New Roman"/>
          <w:bCs/>
          <w:color w:val="000000"/>
          <w:sz w:val="20"/>
          <w:szCs w:val="20"/>
          <w:shd w:val="clear" w:color="auto" w:fill="FFFFFF"/>
          <w:lang w:eastAsia="ar-SA"/>
        </w:rPr>
        <w:t>6</w:t>
      </w:r>
      <w:r>
        <w:rPr>
          <w:rStyle w:val="ep"/>
          <w:rFonts w:ascii="Times New Roman" w:eastAsia="Calibri" w:hAnsi="Times New Roman"/>
          <w:bCs/>
          <w:color w:val="000000"/>
          <w:sz w:val="20"/>
          <w:szCs w:val="20"/>
          <w:shd w:val="clear" w:color="auto" w:fill="FFFFFF"/>
          <w:lang w:eastAsia="ar-SA"/>
        </w:rPr>
        <w:t>:00 часов, кроме выходных (суббота и воскресенье) и праздничных дней.</w:t>
      </w:r>
    </w:p>
    <w:p w14:paraId="745DCB51" w14:textId="77777777" w:rsidR="001A7A62" w:rsidRDefault="005F3295">
      <w:pPr>
        <w:pStyle w:val="af6"/>
        <w:ind w:firstLine="709"/>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F97C43">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14:paraId="4D4DC57C" w14:textId="77777777" w:rsidR="001A7A62" w:rsidRDefault="005F3295">
      <w:pPr>
        <w:pStyle w:val="af6"/>
        <w:shd w:val="clear" w:color="auto" w:fill="FFFFFF"/>
        <w:tabs>
          <w:tab w:val="left" w:pos="0"/>
        </w:tabs>
        <w:ind w:firstLine="540"/>
        <w:jc w:val="both"/>
        <w:rPr>
          <w:rFonts w:ascii="Times New Roman" w:hAnsi="Times New Roman"/>
          <w:sz w:val="20"/>
          <w:szCs w:val="20"/>
          <w:shd w:val="clear" w:color="auto" w:fill="FFFFFF"/>
          <w:lang w:eastAsia="ru-RU"/>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sidR="00583D05">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3B9DF58C" w14:textId="77777777" w:rsidR="00C5712A" w:rsidRDefault="00C5712A" w:rsidP="00C5712A">
      <w:pPr>
        <w:shd w:val="clear" w:color="auto" w:fill="FFFFFF"/>
        <w:ind w:firstLine="426"/>
        <w:jc w:val="both"/>
        <w:rPr>
          <w:rFonts w:ascii="Arial" w:eastAsia="Times New Roman" w:hAnsi="Arial" w:cs="Arial"/>
          <w:color w:val="2C2D2E"/>
          <w:sz w:val="16"/>
          <w:szCs w:val="16"/>
        </w:rPr>
      </w:pPr>
      <w:r>
        <w:rPr>
          <w:rFonts w:ascii="Times New Roman" w:eastAsia="Times New Roman" w:hAnsi="Times New Roman"/>
          <w:b/>
          <w:bCs/>
          <w:color w:val="000000"/>
          <w:sz w:val="20"/>
          <w:szCs w:val="20"/>
          <w:shd w:val="clear" w:color="auto" w:fill="FFFFFF"/>
        </w:rPr>
        <w:t>Поставляемый</w:t>
      </w:r>
      <w:r>
        <w:rPr>
          <w:rFonts w:ascii="Times New Roman" w:eastAsia="Times New Roman" w:hAnsi="Times New Roman"/>
          <w:color w:val="000000"/>
          <w:sz w:val="20"/>
          <w:szCs w:val="20"/>
          <w:shd w:val="clear" w:color="auto" w:fill="FFFFFF"/>
        </w:rPr>
        <w:t> товар сопровождается следующими документами на русском языке:</w:t>
      </w:r>
    </w:p>
    <w:p w14:paraId="35E1CAFC" w14:textId="77777777" w:rsidR="00C5712A" w:rsidRDefault="00C5712A" w:rsidP="00C5712A">
      <w:pPr>
        <w:pStyle w:val="af6"/>
        <w:shd w:val="clear" w:color="auto" w:fill="FFFFFF"/>
        <w:tabs>
          <w:tab w:val="left" w:pos="0"/>
        </w:tabs>
        <w:ind w:firstLine="540"/>
        <w:jc w:val="both"/>
        <w:rPr>
          <w:rFonts w:ascii="Times New Roman" w:hAnsi="Times New Roman"/>
          <w:sz w:val="20"/>
          <w:szCs w:val="20"/>
        </w:rPr>
      </w:pPr>
      <w:r>
        <w:rPr>
          <w:rFonts w:ascii="Times New Roman" w:eastAsia="Times New Roman" w:hAnsi="Times New Roman"/>
          <w:color w:val="000000"/>
          <w:sz w:val="20"/>
          <w:szCs w:val="20"/>
          <w:shd w:val="clear" w:color="auto" w:fill="FFFFFF"/>
        </w:rPr>
        <w:t>- сопроводительные отгрузочные документы, счет, счет фактуры</w:t>
      </w:r>
    </w:p>
    <w:p w14:paraId="3234F832" w14:textId="77777777" w:rsidR="001A7A62" w:rsidRDefault="005F3295">
      <w:pPr>
        <w:spacing w:line="240" w:lineRule="exact"/>
        <w:ind w:firstLine="567"/>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3522570E" w14:textId="77777777" w:rsidR="001A7A62" w:rsidRDefault="005F3295">
      <w:pPr>
        <w:tabs>
          <w:tab w:val="left" w:pos="0"/>
        </w:tabs>
        <w:jc w:val="both"/>
        <w:rPr>
          <w:rFonts w:ascii="Times New Roman" w:hAnsi="Times New Roman"/>
          <w:color w:val="000000"/>
          <w:sz w:val="20"/>
          <w:szCs w:val="20"/>
          <w:lang w:eastAsia="ru-RU"/>
        </w:rPr>
      </w:pPr>
      <w:r>
        <w:rPr>
          <w:rFonts w:ascii="Times New Roman" w:hAnsi="Times New Roman"/>
          <w:color w:val="000000"/>
          <w:sz w:val="20"/>
          <w:szCs w:val="20"/>
          <w:lang w:eastAsia="ru-RU"/>
        </w:rPr>
        <w:t>Товар должен иметь инструкции по применению на русском языке.</w:t>
      </w:r>
    </w:p>
    <w:p w14:paraId="0172731B" w14:textId="77777777" w:rsidR="001A7A62" w:rsidRDefault="005F3295">
      <w:pPr>
        <w:spacing w:line="240" w:lineRule="exact"/>
        <w:jc w:val="both"/>
        <w:rPr>
          <w:rFonts w:ascii="Times New Roman" w:hAnsi="Times New Roman"/>
          <w:color w:val="000000"/>
          <w:sz w:val="20"/>
          <w:szCs w:val="20"/>
        </w:rPr>
      </w:pPr>
      <w:r>
        <w:rPr>
          <w:rFonts w:ascii="Times New Roman" w:hAnsi="Times New Roman"/>
          <w:color w:val="000000"/>
          <w:sz w:val="20"/>
          <w:szCs w:val="20"/>
          <w:highlight w:val="white"/>
        </w:rPr>
        <w:t xml:space="preserve">Остаточный срок годности Товара на момент поставки должен составлять не менее </w:t>
      </w:r>
      <w:r w:rsidR="00BC59FD">
        <w:rPr>
          <w:rFonts w:ascii="Times New Roman" w:hAnsi="Times New Roman"/>
          <w:color w:val="000000"/>
          <w:sz w:val="20"/>
          <w:szCs w:val="20"/>
          <w:highlight w:val="white"/>
        </w:rPr>
        <w:t>12</w:t>
      </w:r>
      <w:r>
        <w:rPr>
          <w:rFonts w:ascii="Times New Roman" w:hAnsi="Times New Roman"/>
          <w:color w:val="000000"/>
          <w:sz w:val="20"/>
          <w:szCs w:val="20"/>
          <w:highlight w:val="white"/>
        </w:rPr>
        <w:t xml:space="preserve"> месяцев по каждой позиции.</w:t>
      </w:r>
    </w:p>
    <w:p w14:paraId="1EB67D12" w14:textId="77777777" w:rsidR="001A7A62" w:rsidRPr="00382B72" w:rsidRDefault="001A7A62" w:rsidP="00382B72">
      <w:pPr>
        <w:rPr>
          <w:rFonts w:ascii="Times New Roman" w:hAnsi="Times New Roman"/>
          <w:bCs/>
          <w:sz w:val="20"/>
          <w:szCs w:val="20"/>
        </w:rPr>
      </w:pPr>
    </w:p>
    <w:p w14:paraId="59E8E019" w14:textId="77777777" w:rsidR="00213AC1" w:rsidRPr="00900953" w:rsidRDefault="00213AC1" w:rsidP="00213AC1">
      <w:pPr>
        <w:pStyle w:val="af6"/>
        <w:ind w:firstLine="600"/>
        <w:jc w:val="both"/>
      </w:pPr>
      <w:r>
        <w:rPr>
          <w:rFonts w:ascii="Times New Roman" w:hAnsi="Times New Roman"/>
          <w:b/>
          <w:sz w:val="20"/>
          <w:szCs w:val="20"/>
          <w:shd w:val="clear" w:color="auto" w:fill="FFFFFF"/>
        </w:rPr>
        <w:t xml:space="preserve">Срок поставки товара: </w:t>
      </w:r>
      <w:r>
        <w:rPr>
          <w:rStyle w:val="ep"/>
          <w:rFonts w:ascii="Times New Roman" w:eastAsia="Calibri" w:hAnsi="Times New Roman"/>
          <w:iCs/>
          <w:sz w:val="20"/>
          <w:szCs w:val="20"/>
          <w:shd w:val="clear" w:color="auto" w:fill="FFFFFF"/>
          <w:lang w:eastAsia="ar-SA"/>
        </w:rPr>
        <w:t>Поставка товара производится в течении 30 календарных дней с момента заключения договора</w:t>
      </w:r>
      <w:r>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p>
    <w:p w14:paraId="55EA0C24" w14:textId="77777777" w:rsidR="00213AC1" w:rsidRDefault="00213AC1" w:rsidP="00213AC1">
      <w:pPr>
        <w:pStyle w:val="af6"/>
        <w:ind w:firstLine="709"/>
        <w:jc w:val="both"/>
        <w:rPr>
          <w:rStyle w:val="ep"/>
          <w:rFonts w:ascii="Times New Roman" w:eastAsia="Calibri" w:hAnsi="Times New Roman"/>
          <w:bCs/>
          <w:color w:val="000000"/>
          <w:sz w:val="20"/>
          <w:szCs w:val="20"/>
          <w:lang w:eastAsia="ar-SA"/>
        </w:rPr>
      </w:pPr>
      <w:r>
        <w:rPr>
          <w:rFonts w:ascii="Times New Roman" w:hAnsi="Times New Roman"/>
          <w:sz w:val="20"/>
          <w:szCs w:val="20"/>
        </w:rPr>
        <w:t>Доставка Товара производится Поставщиком по адресу: 413116, Саратовская область, г. Энгельс, ул. Весенняя, д.6, склад Заказчика.</w:t>
      </w:r>
      <w:r>
        <w:rPr>
          <w:rStyle w:val="ep"/>
          <w:rFonts w:ascii="Times New Roman" w:eastAsia="Calibri" w:hAnsi="Times New Roman"/>
          <w:color w:val="000000"/>
          <w:sz w:val="20"/>
          <w:szCs w:val="20"/>
          <w:shd w:val="clear" w:color="auto" w:fill="FFFFFF"/>
          <w:lang w:eastAsia="ar-SA"/>
        </w:rPr>
        <w:t xml:space="preserve"> Время поставки товара: в рабочие дни учреждения с 09:00 до 16:00 часов, кроме выходных (суббота и воскресенье) и праздничных дней.</w:t>
      </w:r>
    </w:p>
    <w:p w14:paraId="0EE09633" w14:textId="77777777" w:rsidR="00213AC1" w:rsidRDefault="00213AC1" w:rsidP="00213AC1">
      <w:pPr>
        <w:pStyle w:val="af6"/>
        <w:ind w:firstLine="709"/>
        <w:jc w:val="both"/>
        <w:rPr>
          <w:rStyle w:val="ep"/>
          <w:rFonts w:ascii="Times New Roman" w:eastAsia="Calibri" w:hAnsi="Times New Roman"/>
          <w:bCs/>
          <w:color w:val="000000"/>
          <w:sz w:val="20"/>
          <w:szCs w:val="20"/>
          <w:lang w:eastAsia="ar-SA"/>
        </w:rPr>
      </w:pPr>
      <w:r>
        <w:rPr>
          <w:rStyle w:val="ep"/>
          <w:rFonts w:ascii="Times New Roman" w:eastAsia="Calibri" w:hAnsi="Times New Roman"/>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601.</w:t>
      </w:r>
    </w:p>
    <w:p w14:paraId="58EEE330" w14:textId="77777777" w:rsidR="00213AC1" w:rsidRDefault="00213AC1" w:rsidP="00213AC1">
      <w:pPr>
        <w:pStyle w:val="af6"/>
        <w:shd w:val="clear" w:color="auto" w:fill="FFFFFF"/>
        <w:tabs>
          <w:tab w:val="left" w:pos="0"/>
        </w:tabs>
        <w:ind w:firstLine="540"/>
        <w:jc w:val="both"/>
        <w:rPr>
          <w:rFonts w:ascii="Times New Roman" w:hAnsi="Times New Roman"/>
          <w:sz w:val="20"/>
          <w:szCs w:val="20"/>
          <w:shd w:val="clear" w:color="auto" w:fill="FFFFFF"/>
          <w:lang w:eastAsia="ru-RU"/>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5F8E9F46" w14:textId="77777777" w:rsidR="00213AC1" w:rsidRDefault="00213AC1" w:rsidP="00213AC1">
      <w:pPr>
        <w:shd w:val="clear" w:color="auto" w:fill="FFFFFF"/>
        <w:ind w:firstLine="426"/>
        <w:jc w:val="both"/>
        <w:rPr>
          <w:rFonts w:ascii="Arial" w:eastAsia="Times New Roman" w:hAnsi="Arial" w:cs="Arial"/>
          <w:color w:val="2C2D2E"/>
          <w:sz w:val="16"/>
          <w:szCs w:val="16"/>
        </w:rPr>
      </w:pPr>
      <w:r>
        <w:rPr>
          <w:rFonts w:ascii="Times New Roman" w:eastAsia="Times New Roman" w:hAnsi="Times New Roman"/>
          <w:b/>
          <w:bCs/>
          <w:color w:val="000000"/>
          <w:sz w:val="20"/>
          <w:szCs w:val="20"/>
          <w:shd w:val="clear" w:color="auto" w:fill="FFFFFF"/>
        </w:rPr>
        <w:t>Поставляемый</w:t>
      </w:r>
      <w:r>
        <w:rPr>
          <w:rFonts w:ascii="Times New Roman" w:eastAsia="Times New Roman" w:hAnsi="Times New Roman"/>
          <w:color w:val="000000"/>
          <w:sz w:val="20"/>
          <w:szCs w:val="20"/>
          <w:shd w:val="clear" w:color="auto" w:fill="FFFFFF"/>
        </w:rPr>
        <w:t> товар сопровождается следующими документами на русском языке:</w:t>
      </w:r>
    </w:p>
    <w:p w14:paraId="7D811D6A" w14:textId="77777777" w:rsidR="00213AC1" w:rsidRDefault="00213AC1" w:rsidP="00213AC1">
      <w:pPr>
        <w:pStyle w:val="af6"/>
        <w:shd w:val="clear" w:color="auto" w:fill="FFFFFF"/>
        <w:tabs>
          <w:tab w:val="left" w:pos="0"/>
        </w:tabs>
        <w:ind w:firstLine="540"/>
        <w:jc w:val="both"/>
        <w:rPr>
          <w:rFonts w:ascii="Times New Roman" w:hAnsi="Times New Roman"/>
          <w:sz w:val="20"/>
          <w:szCs w:val="20"/>
        </w:rPr>
      </w:pPr>
      <w:r>
        <w:rPr>
          <w:rFonts w:ascii="Times New Roman" w:eastAsia="Times New Roman" w:hAnsi="Times New Roman"/>
          <w:color w:val="000000"/>
          <w:sz w:val="20"/>
          <w:szCs w:val="20"/>
          <w:shd w:val="clear" w:color="auto" w:fill="FFFFFF"/>
        </w:rPr>
        <w:t>- сопроводительные отгрузочные документы, счет, счет фактуры</w:t>
      </w:r>
    </w:p>
    <w:p w14:paraId="5D52554E" w14:textId="77777777" w:rsidR="00213AC1" w:rsidRDefault="00213AC1" w:rsidP="00213AC1">
      <w:pPr>
        <w:spacing w:line="240" w:lineRule="exact"/>
        <w:ind w:firstLine="567"/>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3A9F7D75" w14:textId="77777777" w:rsidR="00213AC1" w:rsidRDefault="00213AC1" w:rsidP="00213AC1">
      <w:pPr>
        <w:tabs>
          <w:tab w:val="left" w:pos="0"/>
        </w:tabs>
        <w:jc w:val="both"/>
        <w:rPr>
          <w:rFonts w:ascii="Times New Roman" w:hAnsi="Times New Roman"/>
          <w:color w:val="000000"/>
          <w:sz w:val="20"/>
          <w:szCs w:val="20"/>
          <w:lang w:eastAsia="ru-RU"/>
        </w:rPr>
      </w:pPr>
      <w:r>
        <w:rPr>
          <w:rFonts w:ascii="Times New Roman" w:hAnsi="Times New Roman"/>
          <w:color w:val="000000"/>
          <w:sz w:val="20"/>
          <w:szCs w:val="20"/>
          <w:lang w:eastAsia="ru-RU"/>
        </w:rPr>
        <w:t>Товар должен иметь инструкции по применению на русском языке.</w:t>
      </w:r>
    </w:p>
    <w:p w14:paraId="139CCF78" w14:textId="77777777" w:rsidR="00213AC1" w:rsidRDefault="00213AC1" w:rsidP="00213AC1">
      <w:pPr>
        <w:spacing w:line="240" w:lineRule="exact"/>
        <w:jc w:val="both"/>
        <w:rPr>
          <w:rFonts w:ascii="Times New Roman" w:hAnsi="Times New Roman"/>
          <w:color w:val="000000"/>
          <w:sz w:val="20"/>
          <w:szCs w:val="20"/>
        </w:rPr>
      </w:pPr>
      <w:r>
        <w:rPr>
          <w:rFonts w:ascii="Times New Roman" w:hAnsi="Times New Roman"/>
          <w:color w:val="000000"/>
          <w:sz w:val="20"/>
          <w:szCs w:val="20"/>
          <w:highlight w:val="white"/>
        </w:rPr>
        <w:t>Срок годности Товара должен составлять не менее 12 месяцев по каждой позиции.</w:t>
      </w:r>
    </w:p>
    <w:p w14:paraId="01CFD988" w14:textId="77777777" w:rsidR="00213AC1" w:rsidRDefault="00213AC1" w:rsidP="00213AC1">
      <w:pPr>
        <w:tabs>
          <w:tab w:val="left" w:pos="426"/>
          <w:tab w:val="left" w:pos="709"/>
        </w:tabs>
        <w:suppressAutoHyphens w:val="0"/>
        <w:jc w:val="both"/>
        <w:rPr>
          <w:rFonts w:ascii="Times New Roman" w:eastAsia="Times New Roman" w:hAnsi="Times New Roman"/>
          <w:color w:val="000000" w:themeColor="text1"/>
          <w:sz w:val="20"/>
          <w:szCs w:val="20"/>
          <w:lang w:eastAsia="ru-RU"/>
        </w:rPr>
      </w:pPr>
      <w:r w:rsidRPr="003A005C">
        <w:rPr>
          <w:rFonts w:ascii="Times New Roman" w:eastAsia="Times New Roman" w:hAnsi="Times New Roman"/>
          <w:color w:val="000000" w:themeColor="text1"/>
          <w:sz w:val="20"/>
          <w:szCs w:val="20"/>
          <w:lang w:eastAsia="ru-RU"/>
        </w:rPr>
        <w:t xml:space="preserve">        </w:t>
      </w:r>
    </w:p>
    <w:p w14:paraId="1DD8ECF5" w14:textId="77777777" w:rsidR="00213AC1" w:rsidRDefault="00213AC1" w:rsidP="00213AC1">
      <w:pPr>
        <w:tabs>
          <w:tab w:val="left" w:pos="426"/>
          <w:tab w:val="left" w:pos="709"/>
        </w:tabs>
        <w:suppressAutoHyphens w:val="0"/>
        <w:jc w:val="both"/>
        <w:rPr>
          <w:rFonts w:ascii="Times New Roman" w:eastAsia="Times New Roman" w:hAnsi="Times New Roman"/>
          <w:color w:val="000000" w:themeColor="text1"/>
          <w:sz w:val="20"/>
          <w:szCs w:val="20"/>
          <w:lang w:eastAsia="ru-RU"/>
        </w:rPr>
      </w:pPr>
    </w:p>
    <w:tbl>
      <w:tblPr>
        <w:tblStyle w:val="ad"/>
        <w:tblW w:w="0" w:type="auto"/>
        <w:tblInd w:w="113" w:type="dxa"/>
        <w:tblLook w:val="04A0" w:firstRow="1" w:lastRow="0" w:firstColumn="1" w:lastColumn="0" w:noHBand="0" w:noVBand="1"/>
      </w:tblPr>
      <w:tblGrid>
        <w:gridCol w:w="700"/>
        <w:gridCol w:w="2395"/>
        <w:gridCol w:w="4980"/>
        <w:gridCol w:w="1120"/>
        <w:gridCol w:w="919"/>
      </w:tblGrid>
      <w:tr w:rsidR="00213AC1" w:rsidRPr="00213AC1" w14:paraId="17A88C15" w14:textId="77777777" w:rsidTr="00213AC1">
        <w:tc>
          <w:tcPr>
            <w:tcW w:w="700" w:type="dxa"/>
          </w:tcPr>
          <w:p w14:paraId="26072F7A"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 п/п</w:t>
            </w:r>
          </w:p>
        </w:tc>
        <w:tc>
          <w:tcPr>
            <w:tcW w:w="2395" w:type="dxa"/>
          </w:tcPr>
          <w:p w14:paraId="7CB515D6"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Наименование товара</w:t>
            </w:r>
          </w:p>
        </w:tc>
        <w:tc>
          <w:tcPr>
            <w:tcW w:w="4980" w:type="dxa"/>
          </w:tcPr>
          <w:p w14:paraId="4A13ADA0"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Характеристика товара</w:t>
            </w:r>
          </w:p>
        </w:tc>
        <w:tc>
          <w:tcPr>
            <w:tcW w:w="1120" w:type="dxa"/>
          </w:tcPr>
          <w:p w14:paraId="6FF8A8C4"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К-во</w:t>
            </w:r>
          </w:p>
        </w:tc>
        <w:tc>
          <w:tcPr>
            <w:tcW w:w="919" w:type="dxa"/>
          </w:tcPr>
          <w:p w14:paraId="316F58A5"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Ед.изм.</w:t>
            </w:r>
          </w:p>
        </w:tc>
      </w:tr>
      <w:tr w:rsidR="00213AC1" w:rsidRPr="00213AC1" w14:paraId="58162F8B" w14:textId="77777777" w:rsidTr="00213AC1">
        <w:tc>
          <w:tcPr>
            <w:tcW w:w="700" w:type="dxa"/>
          </w:tcPr>
          <w:p w14:paraId="3812C8D0"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2395" w:type="dxa"/>
          </w:tcPr>
          <w:p w14:paraId="43AE9C78"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Сервисный набор 3001151289  8000 часов или эквивалент</w:t>
            </w:r>
          </w:p>
        </w:tc>
        <w:tc>
          <w:tcPr>
            <w:tcW w:w="4980" w:type="dxa"/>
          </w:tcPr>
          <w:p w14:paraId="1CB57752"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Полная совместимость с кислородным концентратором Провита 580-М</w:t>
            </w:r>
          </w:p>
        </w:tc>
        <w:tc>
          <w:tcPr>
            <w:tcW w:w="1120" w:type="dxa"/>
          </w:tcPr>
          <w:p w14:paraId="78AF4274"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14:paraId="769548C9"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14:paraId="27445EE9" w14:textId="77777777" w:rsidTr="00213AC1">
        <w:tc>
          <w:tcPr>
            <w:tcW w:w="700" w:type="dxa"/>
          </w:tcPr>
          <w:p w14:paraId="662AD052"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2</w:t>
            </w:r>
          </w:p>
        </w:tc>
        <w:tc>
          <w:tcPr>
            <w:tcW w:w="2395" w:type="dxa"/>
          </w:tcPr>
          <w:p w14:paraId="1386B80D" w14:textId="77777777"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Смазка AMBER SLIDE 400гр. 2901033813 или эквивалент</w:t>
            </w:r>
          </w:p>
        </w:tc>
        <w:tc>
          <w:tcPr>
            <w:tcW w:w="4980" w:type="dxa"/>
          </w:tcPr>
          <w:p w14:paraId="324F9188"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Смазка для подшипников электродвигателя снижает трение и износ</w:t>
            </w:r>
          </w:p>
        </w:tc>
        <w:tc>
          <w:tcPr>
            <w:tcW w:w="1120" w:type="dxa"/>
          </w:tcPr>
          <w:p w14:paraId="318EDAD6"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14:paraId="506E01B5"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14:paraId="05CA708A" w14:textId="77777777" w:rsidTr="00213AC1">
        <w:tc>
          <w:tcPr>
            <w:tcW w:w="700" w:type="dxa"/>
          </w:tcPr>
          <w:p w14:paraId="04F9E88A"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3</w:t>
            </w:r>
          </w:p>
        </w:tc>
        <w:tc>
          <w:tcPr>
            <w:tcW w:w="2395" w:type="dxa"/>
          </w:tcPr>
          <w:p w14:paraId="025AAC16" w14:textId="77777777"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Картридж фильтра32075 XM или эквивалент</w:t>
            </w:r>
          </w:p>
        </w:tc>
        <w:tc>
          <w:tcPr>
            <w:tcW w:w="4980" w:type="dxa"/>
          </w:tcPr>
          <w:p w14:paraId="6B887313"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Тонкая очистка, частицы до 0,01 мкм</w:t>
            </w:r>
          </w:p>
          <w:p w14:paraId="6CB38AC0"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Давление не менее 16 бар</w:t>
            </w:r>
          </w:p>
        </w:tc>
        <w:tc>
          <w:tcPr>
            <w:tcW w:w="1120" w:type="dxa"/>
          </w:tcPr>
          <w:p w14:paraId="3EDED96B"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14:paraId="0647A67B"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14:paraId="6C42B8A9" w14:textId="77777777" w:rsidTr="00213AC1">
        <w:tc>
          <w:tcPr>
            <w:tcW w:w="700" w:type="dxa"/>
          </w:tcPr>
          <w:p w14:paraId="424C05EC"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4</w:t>
            </w:r>
          </w:p>
        </w:tc>
        <w:tc>
          <w:tcPr>
            <w:tcW w:w="2395" w:type="dxa"/>
          </w:tcPr>
          <w:p w14:paraId="798BF384" w14:textId="77777777"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Картридж фильтра 32075 ХS или эквивалент или эквивалент</w:t>
            </w:r>
          </w:p>
        </w:tc>
        <w:tc>
          <w:tcPr>
            <w:tcW w:w="4980" w:type="dxa"/>
          </w:tcPr>
          <w:p w14:paraId="090A056B"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Тонкая очистка, частицы до 0,01 мкм</w:t>
            </w:r>
          </w:p>
          <w:p w14:paraId="607E9417"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Давление не менее 16 бар</w:t>
            </w:r>
          </w:p>
        </w:tc>
        <w:tc>
          <w:tcPr>
            <w:tcW w:w="1120" w:type="dxa"/>
          </w:tcPr>
          <w:p w14:paraId="7304155D"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14:paraId="7EB476E9"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14:paraId="616D23C4" w14:textId="77777777" w:rsidTr="00213AC1">
        <w:tc>
          <w:tcPr>
            <w:tcW w:w="700" w:type="dxa"/>
          </w:tcPr>
          <w:p w14:paraId="56B31A83"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5</w:t>
            </w:r>
          </w:p>
        </w:tc>
        <w:tc>
          <w:tcPr>
            <w:tcW w:w="2395" w:type="dxa"/>
          </w:tcPr>
          <w:p w14:paraId="300CFBD1" w14:textId="77777777"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Картридж фильтра 32075 A</w:t>
            </w:r>
          </w:p>
        </w:tc>
        <w:tc>
          <w:tcPr>
            <w:tcW w:w="4980" w:type="dxa"/>
          </w:tcPr>
          <w:p w14:paraId="7D254DCC"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Тонкая очистка, частицы до 0,01 мкм</w:t>
            </w:r>
          </w:p>
          <w:p w14:paraId="1B269940"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Давление не менее 16 бар</w:t>
            </w:r>
          </w:p>
        </w:tc>
        <w:tc>
          <w:tcPr>
            <w:tcW w:w="1120" w:type="dxa"/>
          </w:tcPr>
          <w:p w14:paraId="32D1F5C1"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14:paraId="3BCDCE39"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14:paraId="412A30E9" w14:textId="77777777" w:rsidTr="00213AC1">
        <w:tc>
          <w:tcPr>
            <w:tcW w:w="700" w:type="dxa"/>
          </w:tcPr>
          <w:p w14:paraId="330205D9"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6</w:t>
            </w:r>
          </w:p>
        </w:tc>
        <w:tc>
          <w:tcPr>
            <w:tcW w:w="2395" w:type="dxa"/>
          </w:tcPr>
          <w:p w14:paraId="6FA72208" w14:textId="77777777"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Картридж фильтра CKL 047 B или эквивалент</w:t>
            </w:r>
          </w:p>
        </w:tc>
        <w:tc>
          <w:tcPr>
            <w:tcW w:w="4980" w:type="dxa"/>
          </w:tcPr>
          <w:p w14:paraId="79D182B1"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Очистка сжатого воздуха, давление не менее 16 бар, производительность не мение 510 м3/час</w:t>
            </w:r>
          </w:p>
        </w:tc>
        <w:tc>
          <w:tcPr>
            <w:tcW w:w="1120" w:type="dxa"/>
          </w:tcPr>
          <w:p w14:paraId="758FAED1"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14:paraId="24328522"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14:paraId="04394259" w14:textId="77777777" w:rsidTr="00213AC1">
        <w:tc>
          <w:tcPr>
            <w:tcW w:w="700" w:type="dxa"/>
          </w:tcPr>
          <w:p w14:paraId="0AA32008"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7</w:t>
            </w:r>
          </w:p>
        </w:tc>
        <w:tc>
          <w:tcPr>
            <w:tcW w:w="2395" w:type="dxa"/>
          </w:tcPr>
          <w:p w14:paraId="2F108E07" w14:textId="77777777"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Картридж фильтра VSF 0410 или эквивалент</w:t>
            </w:r>
          </w:p>
        </w:tc>
        <w:tc>
          <w:tcPr>
            <w:tcW w:w="4980" w:type="dxa"/>
          </w:tcPr>
          <w:p w14:paraId="29256215"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Очистка сжатого воздуха, давление не менее 16 бар, производительность  не менее 105м3/час рабочая темп. 20-150 С</w:t>
            </w:r>
          </w:p>
        </w:tc>
        <w:tc>
          <w:tcPr>
            <w:tcW w:w="1120" w:type="dxa"/>
          </w:tcPr>
          <w:p w14:paraId="1A309AAB"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14:paraId="55AA6032"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14:paraId="509EE5A8" w14:textId="77777777" w:rsidTr="00213AC1">
        <w:tc>
          <w:tcPr>
            <w:tcW w:w="700" w:type="dxa"/>
          </w:tcPr>
          <w:p w14:paraId="23B2FE31"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lastRenderedPageBreak/>
              <w:t>8</w:t>
            </w:r>
          </w:p>
        </w:tc>
        <w:tc>
          <w:tcPr>
            <w:tcW w:w="2395" w:type="dxa"/>
          </w:tcPr>
          <w:p w14:paraId="24CE5793" w14:textId="77777777"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Сервисный набор 2901906800 или эквивалент</w:t>
            </w:r>
          </w:p>
        </w:tc>
        <w:tc>
          <w:tcPr>
            <w:tcW w:w="4980" w:type="dxa"/>
          </w:tcPr>
          <w:p w14:paraId="1B02579B"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Полная совместимость с кислородным концентратором Провита 580-М</w:t>
            </w:r>
          </w:p>
        </w:tc>
        <w:tc>
          <w:tcPr>
            <w:tcW w:w="1120" w:type="dxa"/>
          </w:tcPr>
          <w:p w14:paraId="43E78770"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14:paraId="24439B05"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14:paraId="2FB68AAE" w14:textId="77777777" w:rsidTr="00213AC1">
        <w:tc>
          <w:tcPr>
            <w:tcW w:w="700" w:type="dxa"/>
          </w:tcPr>
          <w:p w14:paraId="7ADD4BDF"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9</w:t>
            </w:r>
          </w:p>
        </w:tc>
        <w:tc>
          <w:tcPr>
            <w:tcW w:w="2395" w:type="dxa"/>
          </w:tcPr>
          <w:p w14:paraId="16B4B528" w14:textId="77777777"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НаборWD 80 2901021500 или эквивалент</w:t>
            </w:r>
          </w:p>
        </w:tc>
        <w:tc>
          <w:tcPr>
            <w:tcW w:w="4980" w:type="dxa"/>
          </w:tcPr>
          <w:p w14:paraId="2D967ED9"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Для воздушного компрессора Полная совместимость с кислородным концентратором Провита 580-М</w:t>
            </w:r>
          </w:p>
        </w:tc>
        <w:tc>
          <w:tcPr>
            <w:tcW w:w="1120" w:type="dxa"/>
          </w:tcPr>
          <w:p w14:paraId="018D10F8"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14:paraId="1BD0AE2C"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14:paraId="19D69CBF" w14:textId="77777777" w:rsidTr="00213AC1">
        <w:tc>
          <w:tcPr>
            <w:tcW w:w="700" w:type="dxa"/>
          </w:tcPr>
          <w:p w14:paraId="08F2F923"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10</w:t>
            </w:r>
          </w:p>
        </w:tc>
        <w:tc>
          <w:tcPr>
            <w:tcW w:w="2395" w:type="dxa"/>
          </w:tcPr>
          <w:p w14:paraId="6C4C6D38" w14:textId="77777777"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Сервисный набор S520 или эквивалент</w:t>
            </w:r>
          </w:p>
        </w:tc>
        <w:tc>
          <w:tcPr>
            <w:tcW w:w="4980" w:type="dxa"/>
          </w:tcPr>
          <w:p w14:paraId="4B06FA10"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Полная совместимость с кислородным концентратором Провита 580-М</w:t>
            </w:r>
          </w:p>
        </w:tc>
        <w:tc>
          <w:tcPr>
            <w:tcW w:w="1120" w:type="dxa"/>
          </w:tcPr>
          <w:p w14:paraId="65B40BA8"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14:paraId="47300FB0"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14:paraId="1235F6A1" w14:textId="77777777" w:rsidTr="00213AC1">
        <w:tc>
          <w:tcPr>
            <w:tcW w:w="700" w:type="dxa"/>
          </w:tcPr>
          <w:p w14:paraId="5947FBA4"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11</w:t>
            </w:r>
          </w:p>
        </w:tc>
        <w:tc>
          <w:tcPr>
            <w:tcW w:w="2395" w:type="dxa"/>
          </w:tcPr>
          <w:p w14:paraId="398D9B85" w14:textId="77777777"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Фильтрующий элементAF 40P-0605 или эквивалент</w:t>
            </w:r>
          </w:p>
        </w:tc>
        <w:tc>
          <w:tcPr>
            <w:tcW w:w="4980" w:type="dxa"/>
          </w:tcPr>
          <w:p w14:paraId="08940819"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Для использования  в блоках подготовки воздуха.Степень фильтрации 40 мкм</w:t>
            </w:r>
          </w:p>
        </w:tc>
        <w:tc>
          <w:tcPr>
            <w:tcW w:w="1120" w:type="dxa"/>
          </w:tcPr>
          <w:p w14:paraId="32076533"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2</w:t>
            </w:r>
          </w:p>
        </w:tc>
        <w:tc>
          <w:tcPr>
            <w:tcW w:w="919" w:type="dxa"/>
          </w:tcPr>
          <w:p w14:paraId="60C21F41"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14:paraId="6951D7A6" w14:textId="77777777" w:rsidTr="00213AC1">
        <w:tc>
          <w:tcPr>
            <w:tcW w:w="700" w:type="dxa"/>
          </w:tcPr>
          <w:p w14:paraId="3B433530"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12</w:t>
            </w:r>
          </w:p>
        </w:tc>
        <w:tc>
          <w:tcPr>
            <w:tcW w:w="2395" w:type="dxa"/>
          </w:tcPr>
          <w:p w14:paraId="1C5C3CD8" w14:textId="77777777"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Фильтр ячейковый плоский 500х600х25G2 или эквивалент</w:t>
            </w:r>
          </w:p>
        </w:tc>
        <w:tc>
          <w:tcPr>
            <w:tcW w:w="4980" w:type="dxa"/>
          </w:tcPr>
          <w:p w14:paraId="1996EC1C" w14:textId="77777777" w:rsidR="00213AC1" w:rsidRPr="00213AC1" w:rsidRDefault="00213AC1" w:rsidP="00214344">
            <w:pPr>
              <w:rPr>
                <w:rFonts w:ascii="Times New Roman" w:hAnsi="Times New Roman"/>
                <w:sz w:val="20"/>
                <w:szCs w:val="20"/>
              </w:rPr>
            </w:pPr>
            <w:r w:rsidRPr="00213AC1">
              <w:rPr>
                <w:rFonts w:ascii="Times New Roman" w:hAnsi="Times New Roman"/>
                <w:color w:val="333333"/>
                <w:sz w:val="20"/>
                <w:szCs w:val="20"/>
                <w:shd w:val="clear" w:color="auto" w:fill="FFFFFF"/>
              </w:rPr>
              <w:t xml:space="preserve">в качестве первой ступени очистки в системе вентиляции Класс очистки </w:t>
            </w:r>
            <w:r w:rsidRPr="00213AC1">
              <w:rPr>
                <w:rFonts w:ascii="Times New Roman" w:hAnsi="Times New Roman"/>
                <w:color w:val="333333"/>
                <w:sz w:val="20"/>
                <w:szCs w:val="20"/>
                <w:shd w:val="clear" w:color="auto" w:fill="FFFFFF"/>
                <w:lang w:val="en-US"/>
              </w:rPr>
              <w:t>G</w:t>
            </w:r>
            <w:r w:rsidRPr="00213AC1">
              <w:rPr>
                <w:rFonts w:ascii="Times New Roman" w:hAnsi="Times New Roman"/>
                <w:color w:val="333333"/>
                <w:sz w:val="20"/>
                <w:szCs w:val="20"/>
                <w:shd w:val="clear" w:color="auto" w:fill="FFFFFF"/>
              </w:rPr>
              <w:t xml:space="preserve">2 </w:t>
            </w:r>
            <w:r w:rsidRPr="00213AC1">
              <w:rPr>
                <w:rFonts w:ascii="Times New Roman" w:hAnsi="Times New Roman"/>
                <w:color w:val="333333"/>
                <w:sz w:val="20"/>
                <w:szCs w:val="20"/>
                <w:shd w:val="clear" w:color="auto" w:fill="FFFFFF"/>
                <w:lang w:val="en-US"/>
              </w:rPr>
              <w:t>G</w:t>
            </w:r>
            <w:r w:rsidRPr="00213AC1">
              <w:rPr>
                <w:rFonts w:ascii="Times New Roman" w:hAnsi="Times New Roman"/>
                <w:color w:val="333333"/>
                <w:sz w:val="20"/>
                <w:szCs w:val="20"/>
                <w:shd w:val="clear" w:color="auto" w:fill="FFFFFF"/>
              </w:rPr>
              <w:t xml:space="preserve">3 </w:t>
            </w:r>
            <w:r w:rsidRPr="00213AC1">
              <w:rPr>
                <w:rFonts w:ascii="Times New Roman" w:hAnsi="Times New Roman"/>
                <w:color w:val="333333"/>
                <w:sz w:val="20"/>
                <w:szCs w:val="20"/>
                <w:shd w:val="clear" w:color="auto" w:fill="FFFFFF"/>
                <w:lang w:val="en-US"/>
              </w:rPr>
              <w:t>Q</w:t>
            </w:r>
            <w:r w:rsidRPr="00213AC1">
              <w:rPr>
                <w:rFonts w:ascii="Times New Roman" w:hAnsi="Times New Roman"/>
                <w:color w:val="333333"/>
                <w:sz w:val="20"/>
                <w:szCs w:val="20"/>
                <w:shd w:val="clear" w:color="auto" w:fill="FFFFFF"/>
              </w:rPr>
              <w:t>4 сопротивление 20-250 ПА</w:t>
            </w:r>
          </w:p>
        </w:tc>
        <w:tc>
          <w:tcPr>
            <w:tcW w:w="1120" w:type="dxa"/>
          </w:tcPr>
          <w:p w14:paraId="4DECA625"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2</w:t>
            </w:r>
          </w:p>
        </w:tc>
        <w:tc>
          <w:tcPr>
            <w:tcW w:w="919" w:type="dxa"/>
          </w:tcPr>
          <w:p w14:paraId="0AAEA738"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bl>
    <w:p w14:paraId="03CAE003" w14:textId="77777777" w:rsidR="00213AC1" w:rsidRDefault="00213AC1" w:rsidP="00213AC1"/>
    <w:p w14:paraId="19008B5D" w14:textId="77777777" w:rsidR="001A7A62" w:rsidRDefault="001A7A62">
      <w:pPr>
        <w:shd w:val="clear" w:color="auto" w:fill="FFFFFF"/>
        <w:jc w:val="right"/>
        <w:rPr>
          <w:rFonts w:ascii="Times New Roman" w:hAnsi="Times New Roman"/>
          <w:sz w:val="18"/>
          <w:szCs w:val="18"/>
        </w:rPr>
      </w:pPr>
    </w:p>
    <w:p w14:paraId="44EF3212" w14:textId="77777777" w:rsidR="00DF6A67" w:rsidRPr="00C036D2" w:rsidRDefault="00DF6A67">
      <w:pPr>
        <w:shd w:val="clear" w:color="auto" w:fill="FFFFFF"/>
        <w:jc w:val="right"/>
        <w:rPr>
          <w:rFonts w:ascii="Times New Roman" w:hAnsi="Times New Roman"/>
          <w:sz w:val="18"/>
          <w:szCs w:val="18"/>
        </w:rPr>
      </w:pPr>
    </w:p>
    <w:p w14:paraId="2760BABA" w14:textId="77777777" w:rsidR="001A7A62" w:rsidRDefault="005F3295">
      <w:pPr>
        <w:suppressAutoHyphens w:val="0"/>
        <w:rPr>
          <w:rFonts w:ascii="Times New Roman" w:hAnsi="Times New Roman"/>
          <w:sz w:val="18"/>
          <w:szCs w:val="18"/>
        </w:rPr>
      </w:pPr>
      <w:r>
        <w:br w:type="page"/>
      </w:r>
    </w:p>
    <w:p w14:paraId="44E83169" w14:textId="77777777" w:rsidR="001A7A62" w:rsidRDefault="005F3295">
      <w:pPr>
        <w:shd w:val="clear" w:color="auto" w:fill="FFFFFF"/>
        <w:jc w:val="right"/>
        <w:rPr>
          <w:rFonts w:ascii="Times New Roman" w:hAnsi="Times New Roman"/>
          <w:sz w:val="20"/>
          <w:szCs w:val="20"/>
        </w:rPr>
      </w:pPr>
      <w:r>
        <w:rPr>
          <w:rFonts w:ascii="Times New Roman" w:hAnsi="Times New Roman"/>
          <w:sz w:val="20"/>
          <w:szCs w:val="20"/>
        </w:rPr>
        <w:lastRenderedPageBreak/>
        <w:t>Приложение №2</w:t>
      </w:r>
    </w:p>
    <w:p w14:paraId="1ABC59B2" w14:textId="77777777" w:rsidR="001A7A62" w:rsidRDefault="005F3295">
      <w:pPr>
        <w:jc w:val="right"/>
        <w:outlineLvl w:val="1"/>
        <w:rPr>
          <w:rFonts w:ascii="Times New Roman" w:hAnsi="Times New Roman"/>
          <w:sz w:val="20"/>
          <w:szCs w:val="20"/>
        </w:rPr>
      </w:pPr>
      <w:bookmarkStart w:id="11" w:name="__DdeLink__1171_86027568"/>
      <w:bookmarkEnd w:id="11"/>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46C9BF41" w14:textId="77777777" w:rsidR="001A7A62" w:rsidRDefault="005F3295">
      <w:pPr>
        <w:jc w:val="right"/>
        <w:outlineLvl w:val="1"/>
        <w:rPr>
          <w:rFonts w:ascii="Times New Roman" w:hAnsi="Times New Roman"/>
          <w:sz w:val="20"/>
          <w:szCs w:val="20"/>
        </w:rPr>
      </w:pPr>
      <w:r>
        <w:rPr>
          <w:rFonts w:ascii="Times New Roman" w:hAnsi="Times New Roman"/>
          <w:sz w:val="20"/>
          <w:szCs w:val="20"/>
        </w:rPr>
        <w:t>в электронной форме</w:t>
      </w:r>
    </w:p>
    <w:p w14:paraId="44BB064A" w14:textId="77777777" w:rsidR="001A7A62" w:rsidRDefault="005F3295">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w:t>
      </w:r>
    </w:p>
    <w:p w14:paraId="55ED3161" w14:textId="77777777" w:rsidR="001A7A62" w:rsidRDefault="005F3295">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078C30AE" w14:textId="77777777" w:rsidR="001A7A62" w:rsidRDefault="001A7A62">
      <w:pPr>
        <w:jc w:val="center"/>
        <w:rPr>
          <w:rFonts w:ascii="Times New Roman" w:hAnsi="Times New Roman"/>
          <w:sz w:val="20"/>
          <w:szCs w:val="20"/>
        </w:rPr>
      </w:pPr>
    </w:p>
    <w:p w14:paraId="28343FE8" w14:textId="77777777" w:rsidR="001A7A62" w:rsidRDefault="005F3295">
      <w:pPr>
        <w:jc w:val="center"/>
        <w:rPr>
          <w:rFonts w:ascii="Times New Roman" w:hAnsi="Times New Roman"/>
          <w:b/>
          <w:bCs/>
          <w:sz w:val="20"/>
          <w:szCs w:val="20"/>
        </w:rPr>
      </w:pPr>
      <w:r>
        <w:rPr>
          <w:rFonts w:ascii="Times New Roman" w:hAnsi="Times New Roman"/>
          <w:b/>
          <w:bCs/>
          <w:sz w:val="20"/>
          <w:szCs w:val="20"/>
        </w:rPr>
        <w:t>КОТИРОВОЧНАЯ ЗАЯВКА</w:t>
      </w:r>
    </w:p>
    <w:p w14:paraId="77845FB3" w14:textId="77777777" w:rsidR="001A7A62" w:rsidRDefault="001A7A62">
      <w:pPr>
        <w:jc w:val="center"/>
        <w:rPr>
          <w:rFonts w:ascii="Times New Roman" w:hAnsi="Times New Roman"/>
          <w:sz w:val="20"/>
          <w:szCs w:val="20"/>
        </w:rPr>
      </w:pPr>
    </w:p>
    <w:p w14:paraId="2C584D9D" w14:textId="77777777" w:rsidR="001A7A62" w:rsidRDefault="005F3295">
      <w:pPr>
        <w:ind w:firstLine="397"/>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w:t>
      </w:r>
      <w:r w:rsidR="005D0826">
        <w:rPr>
          <w:rFonts w:ascii="Times New Roman" w:hAnsi="Times New Roman"/>
          <w:color w:val="000000"/>
          <w:sz w:val="20"/>
          <w:szCs w:val="20"/>
          <w:shd w:val="clear" w:color="auto" w:fill="FFFFFF"/>
          <w:lang w:eastAsia="ru-RU"/>
        </w:rPr>
        <w:t xml:space="preserve">поставку запасных частей для кислородного концентратора Провита 580-М </w:t>
      </w:r>
      <w:r w:rsidRPr="00A022F6">
        <w:rPr>
          <w:rFonts w:ascii="Times New Roman" w:hAnsi="Times New Roman"/>
          <w:color w:val="auto"/>
          <w:sz w:val="20"/>
          <w:szCs w:val="20"/>
          <w:lang w:eastAsia="ru-RU"/>
        </w:rPr>
        <w:t>для</w:t>
      </w:r>
      <w:r w:rsidRPr="00A022F6">
        <w:rPr>
          <w:rFonts w:ascii="Times New Roman" w:hAnsi="Times New Roman"/>
          <w:color w:val="auto"/>
          <w:sz w:val="20"/>
          <w:szCs w:val="20"/>
        </w:rPr>
        <w:t xml:space="preserve"> нужд</w:t>
      </w:r>
      <w:r>
        <w:rPr>
          <w:rFonts w:ascii="Times New Roman" w:hAnsi="Times New Roman"/>
          <w:sz w:val="20"/>
          <w:szCs w:val="20"/>
        </w:rPr>
        <w:t xml:space="preserve"> государственного автономного учреждения здравоохранения «Энгельсская городская клиническая </w:t>
      </w:r>
      <w:r>
        <w:rPr>
          <w:rFonts w:ascii="Times New Roman" w:hAnsi="Times New Roman"/>
          <w:sz w:val="20"/>
          <w:szCs w:val="20"/>
          <w:lang w:eastAsia="ru-RU"/>
        </w:rPr>
        <w:t>больница №1» и извещение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52A655FA" w14:textId="77777777" w:rsidR="001A7A62" w:rsidRDefault="005F3295">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523D3EC5" w14:textId="77777777" w:rsidR="001A7A62" w:rsidRDefault="005F3295">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129DFB70" w14:textId="77777777" w:rsidR="001A7A62" w:rsidRDefault="005F3295">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51C3B26E" w14:textId="77777777" w:rsidR="001A7A62" w:rsidRDefault="005F3295">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5BA10F62" w14:textId="77777777" w:rsidR="001A7A62" w:rsidRDefault="005F3295">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4CD8123F" w14:textId="77777777" w:rsidR="001A7A62" w:rsidRDefault="005F3295">
      <w:pPr>
        <w:ind w:firstLine="397"/>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tbl>
      <w:tblPr>
        <w:tblW w:w="10490"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431"/>
        <w:gridCol w:w="2163"/>
        <w:gridCol w:w="2226"/>
        <w:gridCol w:w="1551"/>
        <w:gridCol w:w="1010"/>
        <w:gridCol w:w="1109"/>
        <w:gridCol w:w="882"/>
        <w:gridCol w:w="1118"/>
      </w:tblGrid>
      <w:tr w:rsidR="001A7A62" w14:paraId="1F5504B7" w14:textId="77777777" w:rsidTr="004604CD">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1840C717" w14:textId="77777777" w:rsidR="001A7A62" w:rsidRDefault="005F3295">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
          <w:p w14:paraId="08228CC8" w14:textId="77777777" w:rsidR="001A7A62" w:rsidRDefault="005F3295">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163" w:type="dxa"/>
            <w:tcBorders>
              <w:top w:val="single" w:sz="4" w:space="0" w:color="000001"/>
              <w:left w:val="single" w:sz="4" w:space="0" w:color="000001"/>
              <w:bottom w:val="single" w:sz="4" w:space="0" w:color="000001"/>
            </w:tcBorders>
            <w:shd w:val="clear" w:color="auto" w:fill="FFFFFF"/>
          </w:tcPr>
          <w:p w14:paraId="307F9CD0" w14:textId="77777777" w:rsidR="001A7A62" w:rsidRDefault="005F3295" w:rsidP="00E82708">
            <w:pPr>
              <w:jc w:val="center"/>
              <w:rPr>
                <w:rFonts w:ascii="Times New Roman" w:hAnsi="Times New Roman" w:cs="Tahoma"/>
                <w:sz w:val="20"/>
                <w:szCs w:val="20"/>
              </w:rPr>
            </w:pPr>
            <w:r>
              <w:rPr>
                <w:rFonts w:ascii="Times New Roman" w:hAnsi="Times New Roman" w:cs="Tahoma"/>
                <w:sz w:val="20"/>
                <w:szCs w:val="20"/>
              </w:rPr>
              <w:t>Наименование</w:t>
            </w:r>
            <w:r w:rsidR="005D2C7A">
              <w:rPr>
                <w:rFonts w:ascii="Times New Roman" w:hAnsi="Times New Roman" w:cs="Tahoma"/>
                <w:sz w:val="20"/>
                <w:szCs w:val="20"/>
              </w:rPr>
              <w:t xml:space="preserve"> </w:t>
            </w:r>
            <w:r>
              <w:rPr>
                <w:rFonts w:ascii="Times New Roman" w:hAnsi="Times New Roman" w:cs="Tahoma"/>
                <w:sz w:val="20"/>
                <w:szCs w:val="20"/>
              </w:rPr>
              <w:t>товара</w:t>
            </w:r>
          </w:p>
        </w:tc>
        <w:tc>
          <w:tcPr>
            <w:tcW w:w="2226" w:type="dxa"/>
            <w:tcBorders>
              <w:top w:val="single" w:sz="4" w:space="0" w:color="000001"/>
              <w:left w:val="single" w:sz="4" w:space="0" w:color="000001"/>
              <w:bottom w:val="single" w:sz="4" w:space="0" w:color="000001"/>
            </w:tcBorders>
            <w:shd w:val="clear" w:color="auto" w:fill="FFFFFF"/>
          </w:tcPr>
          <w:p w14:paraId="2AAFAE55" w14:textId="77777777" w:rsidR="001A7A62" w:rsidRDefault="005F3295">
            <w:pPr>
              <w:jc w:val="center"/>
              <w:rPr>
                <w:rFonts w:ascii="Times New Roman" w:hAnsi="Times New Roman"/>
                <w:iCs/>
                <w:sz w:val="20"/>
                <w:szCs w:val="20"/>
              </w:rPr>
            </w:pPr>
            <w:r>
              <w:rPr>
                <w:rFonts w:ascii="Times New Roman" w:hAnsi="Times New Roman"/>
                <w:iCs/>
                <w:sz w:val="20"/>
                <w:szCs w:val="20"/>
              </w:rPr>
              <w:t xml:space="preserve">Характеристики товара </w:t>
            </w:r>
            <w:r w:rsidR="00437103">
              <w:rPr>
                <w:rFonts w:ascii="Times New Roman" w:hAnsi="Times New Roman"/>
                <w:iCs/>
                <w:sz w:val="20"/>
                <w:szCs w:val="20"/>
              </w:rPr>
              <w:t>**</w:t>
            </w:r>
          </w:p>
        </w:tc>
        <w:tc>
          <w:tcPr>
            <w:tcW w:w="1551" w:type="dxa"/>
            <w:tcBorders>
              <w:top w:val="single" w:sz="4" w:space="0" w:color="000001"/>
              <w:left w:val="single" w:sz="4" w:space="0" w:color="000001"/>
              <w:bottom w:val="single" w:sz="4" w:space="0" w:color="000001"/>
            </w:tcBorders>
            <w:shd w:val="clear" w:color="auto" w:fill="FFFFFF"/>
          </w:tcPr>
          <w:p w14:paraId="30BFB365" w14:textId="77777777" w:rsidR="001A7A62" w:rsidRDefault="005F3295">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Страна происхождения* </w:t>
            </w:r>
          </w:p>
        </w:tc>
        <w:tc>
          <w:tcPr>
            <w:tcW w:w="1010" w:type="dxa"/>
            <w:tcBorders>
              <w:top w:val="single" w:sz="4" w:space="0" w:color="000001"/>
              <w:left w:val="single" w:sz="4" w:space="0" w:color="000001"/>
              <w:bottom w:val="single" w:sz="4" w:space="0" w:color="000001"/>
            </w:tcBorders>
            <w:shd w:val="clear" w:color="auto" w:fill="FFFFFF"/>
          </w:tcPr>
          <w:p w14:paraId="4551EC3A" w14:textId="77777777" w:rsidR="001A7A62" w:rsidRDefault="005F3295">
            <w:pPr>
              <w:jc w:val="center"/>
              <w:rPr>
                <w:rFonts w:ascii="Times New Roman" w:hAnsi="Times New Roman"/>
                <w:sz w:val="20"/>
                <w:szCs w:val="20"/>
              </w:rPr>
            </w:pPr>
            <w:r>
              <w:rPr>
                <w:rFonts w:ascii="Times New Roman" w:hAnsi="Times New Roman"/>
                <w:sz w:val="20"/>
                <w:szCs w:val="20"/>
              </w:rPr>
              <w:t>Ед. измерения</w:t>
            </w:r>
          </w:p>
        </w:tc>
        <w:tc>
          <w:tcPr>
            <w:tcW w:w="1109" w:type="dxa"/>
            <w:tcBorders>
              <w:top w:val="single" w:sz="4" w:space="0" w:color="000001"/>
              <w:left w:val="single" w:sz="4" w:space="0" w:color="000001"/>
              <w:bottom w:val="single" w:sz="4" w:space="0" w:color="000001"/>
            </w:tcBorders>
            <w:shd w:val="clear" w:color="auto" w:fill="FFFFFF"/>
          </w:tcPr>
          <w:p w14:paraId="72E0524C" w14:textId="77777777" w:rsidR="001A7A62" w:rsidRDefault="005F3295">
            <w:pPr>
              <w:pStyle w:val="af9"/>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882" w:type="dxa"/>
            <w:tcBorders>
              <w:top w:val="single" w:sz="4" w:space="0" w:color="000001"/>
              <w:left w:val="single" w:sz="4" w:space="0" w:color="000001"/>
              <w:bottom w:val="single" w:sz="4" w:space="0" w:color="000001"/>
            </w:tcBorders>
            <w:shd w:val="clear" w:color="auto" w:fill="FFFFFF"/>
          </w:tcPr>
          <w:p w14:paraId="22C216A9" w14:textId="77777777" w:rsidR="001A7A62" w:rsidRDefault="005F3295">
            <w:pPr>
              <w:jc w:val="center"/>
              <w:rPr>
                <w:rFonts w:ascii="Times New Roman" w:hAnsi="Times New Roman" w:cs="Tahoma"/>
                <w:sz w:val="20"/>
                <w:szCs w:val="20"/>
              </w:rPr>
            </w:pPr>
            <w:r>
              <w:rPr>
                <w:rFonts w:ascii="Times New Roman" w:hAnsi="Times New Roman" w:cs="Tahoma"/>
                <w:sz w:val="20"/>
                <w:szCs w:val="20"/>
              </w:rPr>
              <w:t>Цена за единицу, руб.</w:t>
            </w:r>
          </w:p>
        </w:tc>
        <w:tc>
          <w:tcPr>
            <w:tcW w:w="1118" w:type="dxa"/>
            <w:tcBorders>
              <w:top w:val="single" w:sz="4" w:space="0" w:color="000001"/>
              <w:left w:val="single" w:sz="4" w:space="0" w:color="000001"/>
              <w:bottom w:val="single" w:sz="4" w:space="0" w:color="000001"/>
              <w:right w:val="single" w:sz="4" w:space="0" w:color="000001"/>
            </w:tcBorders>
            <w:shd w:val="clear" w:color="auto" w:fill="FFFFFF"/>
          </w:tcPr>
          <w:p w14:paraId="0AEC1E59" w14:textId="77777777" w:rsidR="001A7A62" w:rsidRDefault="005F3295">
            <w:pPr>
              <w:jc w:val="center"/>
              <w:rPr>
                <w:rFonts w:ascii="Times New Roman" w:hAnsi="Times New Roman"/>
                <w:sz w:val="20"/>
                <w:szCs w:val="20"/>
              </w:rPr>
            </w:pPr>
            <w:r>
              <w:rPr>
                <w:rFonts w:ascii="Times New Roman" w:hAnsi="Times New Roman"/>
                <w:sz w:val="20"/>
                <w:szCs w:val="20"/>
              </w:rPr>
              <w:t>Сумма, руб.</w:t>
            </w:r>
          </w:p>
        </w:tc>
      </w:tr>
      <w:tr w:rsidR="001A7A62" w14:paraId="3DAE0D56" w14:textId="77777777" w:rsidTr="004604CD">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1BA2A5CB" w14:textId="77777777" w:rsidR="001A7A62" w:rsidRDefault="001A7A62">
            <w:pPr>
              <w:pStyle w:val="af9"/>
              <w:rPr>
                <w:rFonts w:ascii="Times New Roman" w:hAnsi="Times New Roman" w:cs="Times New Roman"/>
                <w:sz w:val="20"/>
                <w:szCs w:val="20"/>
                <w:lang w:eastAsia="ru-RU"/>
              </w:rPr>
            </w:pPr>
          </w:p>
        </w:tc>
        <w:tc>
          <w:tcPr>
            <w:tcW w:w="2163" w:type="dxa"/>
            <w:tcBorders>
              <w:top w:val="single" w:sz="4" w:space="0" w:color="000001"/>
              <w:left w:val="single" w:sz="4" w:space="0" w:color="000001"/>
              <w:bottom w:val="single" w:sz="4" w:space="0" w:color="000001"/>
            </w:tcBorders>
            <w:shd w:val="clear" w:color="auto" w:fill="FFFFFF"/>
          </w:tcPr>
          <w:p w14:paraId="49BF10E5" w14:textId="77777777" w:rsidR="001A7A62" w:rsidRDefault="001A7A62">
            <w:pPr>
              <w:pStyle w:val="af9"/>
              <w:rPr>
                <w:rFonts w:ascii="Times New Roman" w:hAnsi="Times New Roman" w:cs="Times New Roman"/>
                <w:sz w:val="20"/>
                <w:szCs w:val="20"/>
                <w:lang w:eastAsia="ru-RU"/>
              </w:rPr>
            </w:pPr>
          </w:p>
        </w:tc>
        <w:tc>
          <w:tcPr>
            <w:tcW w:w="2226" w:type="dxa"/>
            <w:tcBorders>
              <w:top w:val="single" w:sz="4" w:space="0" w:color="000001"/>
              <w:left w:val="single" w:sz="4" w:space="0" w:color="000001"/>
              <w:bottom w:val="single" w:sz="4" w:space="0" w:color="000001"/>
            </w:tcBorders>
            <w:shd w:val="clear" w:color="auto" w:fill="FFFFFF"/>
          </w:tcPr>
          <w:p w14:paraId="41F80B37" w14:textId="77777777" w:rsidR="001A7A62" w:rsidRDefault="001A7A62">
            <w:pPr>
              <w:pStyle w:val="af9"/>
              <w:rPr>
                <w:rFonts w:ascii="Times New Roman" w:hAnsi="Times New Roman" w:cs="Times New Roman"/>
                <w:sz w:val="20"/>
                <w:szCs w:val="20"/>
                <w:lang w:eastAsia="ru-RU"/>
              </w:rPr>
            </w:pPr>
          </w:p>
        </w:tc>
        <w:tc>
          <w:tcPr>
            <w:tcW w:w="1551" w:type="dxa"/>
            <w:tcBorders>
              <w:top w:val="single" w:sz="4" w:space="0" w:color="000001"/>
              <w:left w:val="single" w:sz="4" w:space="0" w:color="000001"/>
              <w:bottom w:val="single" w:sz="4" w:space="0" w:color="000001"/>
            </w:tcBorders>
            <w:shd w:val="clear" w:color="auto" w:fill="FFFFFF"/>
          </w:tcPr>
          <w:p w14:paraId="63D317A4" w14:textId="77777777" w:rsidR="001A7A62" w:rsidRDefault="001A7A62">
            <w:pPr>
              <w:jc w:val="center"/>
              <w:rPr>
                <w:rFonts w:ascii="Times New Roman" w:hAnsi="Times New Roman"/>
                <w:sz w:val="20"/>
                <w:szCs w:val="20"/>
              </w:rPr>
            </w:pPr>
          </w:p>
        </w:tc>
        <w:tc>
          <w:tcPr>
            <w:tcW w:w="1010" w:type="dxa"/>
            <w:tcBorders>
              <w:top w:val="single" w:sz="4" w:space="0" w:color="000001"/>
              <w:left w:val="single" w:sz="4" w:space="0" w:color="000001"/>
              <w:bottom w:val="single" w:sz="4" w:space="0" w:color="000001"/>
            </w:tcBorders>
            <w:shd w:val="clear" w:color="auto" w:fill="FFFFFF"/>
          </w:tcPr>
          <w:p w14:paraId="343EE68A" w14:textId="77777777" w:rsidR="001A7A62" w:rsidRDefault="001A7A62">
            <w:pPr>
              <w:pStyle w:val="af9"/>
              <w:rPr>
                <w:rFonts w:ascii="Times New Roman" w:hAnsi="Times New Roman" w:cs="Times New Roman"/>
                <w:sz w:val="20"/>
                <w:szCs w:val="20"/>
                <w:lang w:eastAsia="ru-RU"/>
              </w:rPr>
            </w:pPr>
          </w:p>
        </w:tc>
        <w:tc>
          <w:tcPr>
            <w:tcW w:w="1109" w:type="dxa"/>
            <w:tcBorders>
              <w:top w:val="single" w:sz="4" w:space="0" w:color="000001"/>
              <w:left w:val="single" w:sz="4" w:space="0" w:color="000001"/>
              <w:bottom w:val="single" w:sz="4" w:space="0" w:color="000001"/>
            </w:tcBorders>
            <w:shd w:val="clear" w:color="auto" w:fill="FFFFFF"/>
          </w:tcPr>
          <w:p w14:paraId="6C1F0E8D" w14:textId="77777777" w:rsidR="001A7A62" w:rsidRDefault="001A7A62">
            <w:pPr>
              <w:pStyle w:val="af9"/>
              <w:rPr>
                <w:rFonts w:ascii="Times New Roman" w:hAnsi="Times New Roman" w:cs="Times New Roman"/>
                <w:sz w:val="20"/>
                <w:szCs w:val="20"/>
                <w:lang w:eastAsia="ru-RU"/>
              </w:rPr>
            </w:pPr>
          </w:p>
        </w:tc>
        <w:tc>
          <w:tcPr>
            <w:tcW w:w="882" w:type="dxa"/>
            <w:tcBorders>
              <w:top w:val="single" w:sz="4" w:space="0" w:color="000001"/>
              <w:left w:val="single" w:sz="4" w:space="0" w:color="000001"/>
              <w:bottom w:val="single" w:sz="4" w:space="0" w:color="000001"/>
            </w:tcBorders>
            <w:shd w:val="clear" w:color="auto" w:fill="FFFFFF"/>
          </w:tcPr>
          <w:p w14:paraId="7E7E2FEE" w14:textId="77777777" w:rsidR="001A7A62" w:rsidRDefault="001A7A62">
            <w:pPr>
              <w:pStyle w:val="af9"/>
              <w:rPr>
                <w:rFonts w:ascii="Times New Roman" w:hAnsi="Times New Roman" w:cs="Times New Roman"/>
                <w:sz w:val="20"/>
                <w:szCs w:val="20"/>
                <w:lang w:eastAsia="ru-RU"/>
              </w:rPr>
            </w:pPr>
          </w:p>
        </w:tc>
        <w:tc>
          <w:tcPr>
            <w:tcW w:w="1118" w:type="dxa"/>
            <w:tcBorders>
              <w:top w:val="single" w:sz="4" w:space="0" w:color="000001"/>
              <w:left w:val="single" w:sz="4" w:space="0" w:color="000001"/>
              <w:bottom w:val="single" w:sz="4" w:space="0" w:color="000001"/>
              <w:right w:val="single" w:sz="4" w:space="0" w:color="000001"/>
            </w:tcBorders>
            <w:shd w:val="clear" w:color="auto" w:fill="FFFFFF"/>
          </w:tcPr>
          <w:p w14:paraId="4A01AF47" w14:textId="77777777" w:rsidR="001A7A62" w:rsidRDefault="001A7A62">
            <w:pPr>
              <w:pStyle w:val="af9"/>
              <w:rPr>
                <w:rFonts w:ascii="Times New Roman" w:hAnsi="Times New Roman" w:cs="Times New Roman"/>
                <w:sz w:val="20"/>
                <w:szCs w:val="20"/>
                <w:lang w:eastAsia="ru-RU"/>
              </w:rPr>
            </w:pPr>
          </w:p>
        </w:tc>
      </w:tr>
    </w:tbl>
    <w:p w14:paraId="59426E36" w14:textId="77777777" w:rsidR="001A7A62" w:rsidRDefault="005F3295">
      <w:pPr>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648B02E1" w14:textId="77777777" w:rsidR="001A7A62" w:rsidRDefault="005F3295">
      <w:pPr>
        <w:jc w:val="both"/>
        <w:rPr>
          <w:rFonts w:ascii="Times New Roman" w:hAnsi="Times New Roman"/>
          <w:sz w:val="20"/>
          <w:szCs w:val="20"/>
        </w:rPr>
      </w:pPr>
      <w:r>
        <w:rPr>
          <w:rFonts w:ascii="Times New Roman" w:hAnsi="Times New Roman"/>
          <w:sz w:val="20"/>
          <w:szCs w:val="20"/>
        </w:rPr>
        <w:t>(</w:t>
      </w:r>
      <w:bookmarkStart w:id="12" w:name="__DdeLink__1110_20198991581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до аптеки готовых лекарственных форм заказчика, уплату таможенных пошлин, налогов, сборов и других обязательных платежей</w:t>
      </w:r>
      <w:bookmarkEnd w:id="12"/>
      <w:r>
        <w:rPr>
          <w:rFonts w:ascii="Times New Roman" w:hAnsi="Times New Roman"/>
          <w:bCs/>
          <w:sz w:val="20"/>
          <w:szCs w:val="20"/>
          <w:highlight w:val="white"/>
          <w:shd w:val="clear" w:color="auto" w:fill="FFFFFF"/>
        </w:rPr>
        <w:t>, и другие расходы, связанные с исполнением настоящего договора.</w:t>
      </w:r>
      <w:r>
        <w:rPr>
          <w:rFonts w:ascii="Times New Roman" w:hAnsi="Times New Roman"/>
          <w:sz w:val="20"/>
          <w:szCs w:val="20"/>
        </w:rPr>
        <w:t>)</w:t>
      </w:r>
    </w:p>
    <w:p w14:paraId="43FA55D8" w14:textId="77777777" w:rsidR="001A7A62" w:rsidRDefault="0016314E">
      <w:pPr>
        <w:jc w:val="both"/>
        <w:rPr>
          <w:rFonts w:ascii="Times New Roman" w:hAnsi="Times New Roman"/>
          <w:sz w:val="20"/>
          <w:szCs w:val="20"/>
        </w:rPr>
      </w:pPr>
      <w:r>
        <w:rPr>
          <w:rFonts w:ascii="Times New Roman" w:hAnsi="Times New Roman"/>
          <w:sz w:val="20"/>
          <w:szCs w:val="20"/>
        </w:rPr>
        <w:t>Адрес</w:t>
      </w:r>
      <w:r w:rsidR="005F3295">
        <w:rPr>
          <w:rFonts w:ascii="Times New Roman" w:hAnsi="Times New Roman"/>
          <w:sz w:val="20"/>
          <w:szCs w:val="20"/>
        </w:rPr>
        <w:t>: _____________________________</w:t>
      </w:r>
    </w:p>
    <w:p w14:paraId="75BC0CB8" w14:textId="77777777" w:rsidR="001A7A62" w:rsidRDefault="005F3295">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4A40D319" w14:textId="77777777" w:rsidR="001A7A62" w:rsidRDefault="005F3295">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33EF416C" w14:textId="77777777" w:rsidR="001A7A62" w:rsidRDefault="005F3295">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«Энгельсская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7CAD8FD1" w14:textId="77777777" w:rsidR="001A7A62" w:rsidRDefault="005F3295">
      <w:pPr>
        <w:pStyle w:val="Default"/>
        <w:numPr>
          <w:ilvl w:val="0"/>
          <w:numId w:val="5"/>
        </w:numPr>
        <w:tabs>
          <w:tab w:val="left" w:pos="426"/>
        </w:tabs>
        <w:suppressAutoHyphens w:val="0"/>
        <w:ind w:left="0" w:firstLine="0"/>
        <w:jc w:val="both"/>
        <w:rPr>
          <w:sz w:val="20"/>
          <w:szCs w:val="20"/>
        </w:rPr>
      </w:pPr>
      <w:r>
        <w:rPr>
          <w:sz w:val="20"/>
          <w:szCs w:val="20"/>
        </w:rPr>
        <w:t>Настоящей заявкой подтверждаем:</w:t>
      </w:r>
    </w:p>
    <w:p w14:paraId="29733EFC" w14:textId="77777777" w:rsidR="001A7A62" w:rsidRDefault="005F3295">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45441F57" w14:textId="77777777" w:rsidR="001A7A62" w:rsidRDefault="005F3295">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6173259E" w14:textId="77777777" w:rsidR="001A7A62" w:rsidRDefault="005F3295">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19771683" w14:textId="77777777" w:rsidR="001A7A62" w:rsidRDefault="005F3295">
      <w:pPr>
        <w:pStyle w:val="Default"/>
        <w:jc w:val="both"/>
        <w:rPr>
          <w:sz w:val="20"/>
          <w:szCs w:val="20"/>
        </w:rPr>
      </w:pPr>
      <w:r>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w:t>
      </w:r>
      <w:r w:rsidR="0016314E">
        <w:rPr>
          <w:sz w:val="20"/>
          <w:szCs w:val="20"/>
        </w:rPr>
        <w:t xml:space="preserve"> </w:t>
      </w:r>
      <w:r>
        <w:rPr>
          <w:sz w:val="20"/>
          <w:szCs w:val="20"/>
        </w:rPr>
        <w:t>в определении поставщика (подрядчика, исполнителя) не принято;</w:t>
      </w:r>
    </w:p>
    <w:p w14:paraId="08A75997" w14:textId="77777777" w:rsidR="001A7A62" w:rsidRDefault="005F3295">
      <w:pPr>
        <w:pStyle w:val="Default"/>
        <w:jc w:val="both"/>
        <w:rPr>
          <w:sz w:val="20"/>
          <w:szCs w:val="20"/>
        </w:rPr>
      </w:pPr>
      <w:r>
        <w:rPr>
          <w:sz w:val="20"/>
          <w:szCs w:val="20"/>
        </w:rPr>
        <w:t xml:space="preserve">-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w:t>
      </w:r>
      <w:r>
        <w:rPr>
          <w:sz w:val="20"/>
          <w:szCs w:val="20"/>
        </w:rPr>
        <w:lastRenderedPageBreak/>
        <w:t>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7249999" w14:textId="77777777" w:rsidR="001A7A62" w:rsidRDefault="005F3295">
      <w:pPr>
        <w:pStyle w:val="Default"/>
        <w:jc w:val="both"/>
        <w:rPr>
          <w:sz w:val="20"/>
          <w:szCs w:val="20"/>
        </w:rPr>
      </w:pPr>
      <w:r>
        <w:rPr>
          <w:sz w:val="20"/>
          <w:szCs w:val="20"/>
        </w:rPr>
        <w:t>- об отсутствии в реестре недобросовестных поставщиков сведений об участнике закупки предусмотренном статьей 5 Федерального закона № 223-ФЗ и предусмотренном Федеральным законом № 44-ФЗ;</w:t>
      </w:r>
    </w:p>
    <w:p w14:paraId="72254EB5" w14:textId="77777777" w:rsidR="001A7A62" w:rsidRDefault="005F3295">
      <w:pPr>
        <w:pStyle w:val="Default"/>
        <w:jc w:val="both"/>
        <w:rPr>
          <w:sz w:val="20"/>
          <w:szCs w:val="20"/>
        </w:rPr>
      </w:pPr>
      <w:r>
        <w:rPr>
          <w:sz w:val="20"/>
          <w:szCs w:val="20"/>
        </w:rPr>
        <w:t xml:space="preserve">- </w:t>
      </w:r>
      <w:bookmarkStart w:id="13" w:name="__DdeLink__24710_1795523160"/>
      <w:r>
        <w:rPr>
          <w:sz w:val="20"/>
          <w:szCs w:val="20"/>
        </w:rPr>
        <w:t>участник закупки не является</w:t>
      </w:r>
      <w:bookmarkEnd w:id="13"/>
      <w:r>
        <w:rPr>
          <w:sz w:val="20"/>
          <w:szCs w:val="20"/>
        </w:rPr>
        <w:t xml:space="preserve"> иностранным агентом;</w:t>
      </w:r>
    </w:p>
    <w:p w14:paraId="1C496493" w14:textId="77777777" w:rsidR="001A7A62" w:rsidRDefault="005F3295">
      <w:pPr>
        <w:tabs>
          <w:tab w:val="left" w:pos="426"/>
          <w:tab w:val="left" w:pos="709"/>
        </w:tabs>
        <w:suppressAutoHyphens w:val="0"/>
        <w:jc w:val="both"/>
        <w:rPr>
          <w:rFonts w:ascii="Times New Roman" w:hAnsi="Times New Roman"/>
          <w:color w:val="000000"/>
          <w:sz w:val="20"/>
          <w:szCs w:val="20"/>
        </w:rPr>
      </w:pPr>
      <w:r>
        <w:rPr>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r w:rsidR="00EE3078">
        <w:rPr>
          <w:rFonts w:ascii="Times New Roman" w:hAnsi="Times New Roman"/>
          <w:color w:val="000000"/>
          <w:sz w:val="20"/>
          <w:szCs w:val="20"/>
        </w:rPr>
        <w:t xml:space="preserve"> </w:t>
      </w:r>
      <w:r>
        <w:rPr>
          <w:rFonts w:ascii="Times New Roman" w:hAnsi="Times New Roman"/>
          <w:color w:val="000000"/>
          <w:sz w:val="20"/>
          <w:szCs w:val="20"/>
        </w:rPr>
        <w:t>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6A427C1" w14:textId="77777777" w:rsidR="001A7A62" w:rsidRDefault="005F3295">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«Энгельсская городская клиническая больница № 1»</w:t>
      </w:r>
      <w:r>
        <w:rPr>
          <w:sz w:val="20"/>
          <w:szCs w:val="20"/>
        </w:rPr>
        <w:t xml:space="preserve"> нами уполномочен ___________________________________________</w:t>
      </w:r>
    </w:p>
    <w:p w14:paraId="2295F47A" w14:textId="77777777" w:rsidR="001A7A62" w:rsidRDefault="005F3295">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6DD0AC3B" w14:textId="77777777" w:rsidR="001A7A62" w:rsidRDefault="005F3295">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796C514F" w14:textId="77777777" w:rsidR="001A7A62" w:rsidRDefault="005F3295">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4B7849E5" w14:textId="77777777" w:rsidR="001A7A62" w:rsidRDefault="005F3295">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60B7BC51" w14:textId="77777777" w:rsidR="001A7A62" w:rsidRDefault="005F3295">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03C05F5F" w14:textId="77777777" w:rsidR="001A7A62" w:rsidRDefault="005F3295">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0617813A" w14:textId="77777777" w:rsidR="001A7A62" w:rsidRDefault="005F3295">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4EC54D02" w14:textId="77777777"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022835C0" w14:textId="77777777"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5BA2A911" w14:textId="77777777" w:rsidR="001A7A62" w:rsidRDefault="005F3295">
      <w:pPr>
        <w:rPr>
          <w:rFonts w:ascii="Times New Roman" w:hAnsi="Times New Roman"/>
          <w:sz w:val="20"/>
          <w:szCs w:val="20"/>
        </w:rPr>
      </w:pPr>
      <w:r>
        <w:rPr>
          <w:rFonts w:ascii="Times New Roman" w:hAnsi="Times New Roman"/>
          <w:sz w:val="20"/>
          <w:szCs w:val="20"/>
        </w:rPr>
        <w:t>Для физического лица:</w:t>
      </w:r>
    </w:p>
    <w:p w14:paraId="0A3CD25D" w14:textId="77777777" w:rsidR="001A7A62" w:rsidRDefault="005F3295">
      <w:pPr>
        <w:rPr>
          <w:rFonts w:ascii="Times New Roman" w:hAnsi="Times New Roman"/>
          <w:sz w:val="20"/>
          <w:szCs w:val="20"/>
        </w:rPr>
      </w:pPr>
      <w:r>
        <w:rPr>
          <w:rFonts w:ascii="Times New Roman" w:hAnsi="Times New Roman"/>
          <w:sz w:val="20"/>
          <w:szCs w:val="20"/>
        </w:rPr>
        <w:t>Фамилия, имя, отчество _____________________________</w:t>
      </w:r>
    </w:p>
    <w:p w14:paraId="5A5EF474" w14:textId="77777777" w:rsidR="001A7A62" w:rsidRDefault="005F3295">
      <w:pPr>
        <w:rPr>
          <w:rFonts w:ascii="Times New Roman" w:hAnsi="Times New Roman"/>
          <w:sz w:val="20"/>
          <w:szCs w:val="20"/>
        </w:rPr>
      </w:pPr>
      <w:r>
        <w:rPr>
          <w:rFonts w:ascii="Times New Roman" w:hAnsi="Times New Roman"/>
          <w:sz w:val="20"/>
          <w:szCs w:val="20"/>
        </w:rPr>
        <w:t>Паспортные данные ___________________________________</w:t>
      </w:r>
    </w:p>
    <w:p w14:paraId="07D4E89A" w14:textId="77777777" w:rsidR="001A7A62" w:rsidRDefault="005F3295">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0DEC02FD" w14:textId="77777777"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323B4960" w14:textId="77777777"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277ABAD3" w14:textId="77777777" w:rsidR="001A7A62" w:rsidRDefault="001A7A62">
      <w:pPr>
        <w:rPr>
          <w:rFonts w:ascii="Times New Roman" w:hAnsi="Times New Roman"/>
          <w:sz w:val="20"/>
          <w:szCs w:val="20"/>
        </w:rPr>
      </w:pPr>
    </w:p>
    <w:p w14:paraId="2A5DE70D" w14:textId="77777777" w:rsidR="001A7A62" w:rsidRDefault="005F3295">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6F75B29D" w14:textId="77777777" w:rsidR="001A7A62" w:rsidRDefault="005F3295">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11522986" w14:textId="77777777" w:rsidR="001A7A62" w:rsidRDefault="001A7A62">
      <w:pPr>
        <w:jc w:val="both"/>
        <w:rPr>
          <w:rFonts w:ascii="Times New Roman" w:hAnsi="Times New Roman"/>
          <w:sz w:val="20"/>
          <w:szCs w:val="20"/>
        </w:rPr>
      </w:pPr>
    </w:p>
    <w:p w14:paraId="180FB028" w14:textId="77777777" w:rsidR="001A7A62" w:rsidRDefault="005F3295">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2CE5A408" w14:textId="77777777" w:rsidR="001A7A62" w:rsidRDefault="005F3295">
      <w:pPr>
        <w:pStyle w:val="a5"/>
        <w:spacing w:after="120"/>
        <w:rPr>
          <w:rFonts w:ascii="Times New Roman" w:hAnsi="Times New Roman"/>
          <w:sz w:val="20"/>
          <w:szCs w:val="20"/>
        </w:rPr>
      </w:pPr>
      <w:r>
        <w:rPr>
          <w:rFonts w:ascii="Times New Roman" w:hAnsi="Times New Roman"/>
          <w:sz w:val="20"/>
          <w:szCs w:val="20"/>
        </w:rPr>
        <w:t>М.П.</w:t>
      </w:r>
    </w:p>
    <w:p w14:paraId="00D294E9" w14:textId="77777777" w:rsidR="00437103" w:rsidRPr="00437103" w:rsidRDefault="00437103" w:rsidP="00437103">
      <w:pPr>
        <w:pStyle w:val="aff0"/>
        <w:numPr>
          <w:ilvl w:val="0"/>
          <w:numId w:val="10"/>
        </w:numPr>
        <w:shd w:val="clear" w:color="auto" w:fill="FFFFFF"/>
        <w:spacing w:after="120"/>
        <w:ind w:left="0" w:firstLine="426"/>
        <w:jc w:val="both"/>
        <w:rPr>
          <w:rFonts w:ascii="Times New Roman" w:hAnsi="Times New Roman"/>
          <w:b/>
          <w:sz w:val="20"/>
          <w:szCs w:val="20"/>
          <w:shd w:val="clear" w:color="auto" w:fill="FFFFFF"/>
        </w:rPr>
      </w:pPr>
      <w:r w:rsidRPr="00437103">
        <w:rPr>
          <w:rFonts w:ascii="Times New Roman" w:hAnsi="Times New Roman"/>
          <w:b/>
          <w:sz w:val="20"/>
          <w:szCs w:val="20"/>
          <w:shd w:val="clear" w:color="auto" w:fill="FFFFFF"/>
        </w:rPr>
        <w:t>* Для предоставления приоритета товарам российского происхождения по отношению к товарам, происходящим из иностранного государства указывается наименование страны происхождения поставляемых товаров.</w:t>
      </w:r>
    </w:p>
    <w:p w14:paraId="29A7657E" w14:textId="77777777" w:rsidR="00437103" w:rsidRPr="00437103" w:rsidRDefault="00437103" w:rsidP="00437103">
      <w:pPr>
        <w:pStyle w:val="aff0"/>
        <w:numPr>
          <w:ilvl w:val="0"/>
          <w:numId w:val="10"/>
        </w:numPr>
        <w:shd w:val="clear" w:color="auto" w:fill="FFFFFF"/>
        <w:spacing w:after="120"/>
        <w:ind w:left="0" w:firstLine="426"/>
        <w:jc w:val="both"/>
        <w:rPr>
          <w:rFonts w:ascii="Times New Roman" w:hAnsi="Times New Roman"/>
          <w:b/>
          <w:sz w:val="20"/>
          <w:szCs w:val="20"/>
          <w:shd w:val="clear" w:color="auto" w:fill="FFFFFF"/>
        </w:rPr>
      </w:pPr>
      <w:r w:rsidRPr="00437103">
        <w:rPr>
          <w:rFonts w:ascii="Times New Roman" w:hAnsi="Times New Roman"/>
          <w:b/>
          <w:sz w:val="20"/>
          <w:szCs w:val="20"/>
          <w:shd w:val="clear" w:color="auto" w:fill="FFFFFF"/>
        </w:rPr>
        <w:t>Ответственность за достоверность сведений о стране происхождения товара, указанного в заявке, несет участник процедуры закупки.</w:t>
      </w:r>
    </w:p>
    <w:p w14:paraId="15ED6B1E" w14:textId="77777777" w:rsidR="00437103" w:rsidRPr="00437103" w:rsidRDefault="00437103" w:rsidP="00437103">
      <w:pPr>
        <w:pStyle w:val="aff0"/>
        <w:numPr>
          <w:ilvl w:val="0"/>
          <w:numId w:val="10"/>
        </w:numPr>
        <w:shd w:val="clear" w:color="auto" w:fill="FFFFFF"/>
        <w:spacing w:after="120"/>
        <w:ind w:left="0" w:firstLine="426"/>
        <w:jc w:val="both"/>
        <w:rPr>
          <w:rFonts w:ascii="Times New Roman" w:hAnsi="Times New Roman"/>
          <w:b/>
          <w:sz w:val="20"/>
          <w:szCs w:val="20"/>
          <w:shd w:val="clear" w:color="auto" w:fill="FFFFFF"/>
        </w:rPr>
      </w:pPr>
      <w:r w:rsidRPr="00437103">
        <w:rPr>
          <w:rFonts w:ascii="Times New Roman" w:hAnsi="Times New Roman"/>
          <w:b/>
          <w:sz w:val="20"/>
          <w:szCs w:val="20"/>
          <w:shd w:val="clear" w:color="auto" w:fill="FFFFFF"/>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503322CB" w14:textId="77777777" w:rsidR="00437103" w:rsidRPr="00437103" w:rsidRDefault="00437103" w:rsidP="00437103">
      <w:pPr>
        <w:pStyle w:val="aff0"/>
        <w:numPr>
          <w:ilvl w:val="0"/>
          <w:numId w:val="10"/>
        </w:numPr>
        <w:shd w:val="clear" w:color="auto" w:fill="FFFFFF"/>
        <w:spacing w:after="120"/>
        <w:ind w:left="0" w:firstLine="426"/>
        <w:jc w:val="both"/>
        <w:rPr>
          <w:rFonts w:ascii="Times New Roman" w:hAnsi="Times New Roman"/>
          <w:b/>
          <w:sz w:val="20"/>
          <w:szCs w:val="20"/>
          <w:highlight w:val="white"/>
        </w:rPr>
      </w:pPr>
      <w:r w:rsidRPr="00437103">
        <w:rPr>
          <w:rFonts w:ascii="Times New Roman" w:hAnsi="Times New Roman"/>
          <w:b/>
          <w:sz w:val="20"/>
          <w:szCs w:val="20"/>
          <w:shd w:val="clear" w:color="auto" w:fill="FFFFFF"/>
        </w:rPr>
        <w:t>**</w:t>
      </w:r>
      <w:r w:rsidR="001520C4">
        <w:rPr>
          <w:rFonts w:ascii="Times New Roman" w:hAnsi="Times New Roman"/>
          <w:b/>
          <w:sz w:val="20"/>
          <w:szCs w:val="20"/>
          <w:shd w:val="clear" w:color="auto" w:fill="FFFFFF"/>
        </w:rPr>
        <w:t xml:space="preserve"> </w:t>
      </w:r>
      <w:r w:rsidRPr="00437103">
        <w:rPr>
          <w:rFonts w:ascii="Times New Roman" w:hAnsi="Times New Roman"/>
          <w:b/>
          <w:sz w:val="20"/>
          <w:szCs w:val="20"/>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54CAB37A" w14:textId="77777777" w:rsidR="001A7A62" w:rsidRDefault="005F3295">
      <w:pPr>
        <w:pStyle w:val="a5"/>
        <w:spacing w:after="120"/>
        <w:rPr>
          <w:rFonts w:ascii="Times New Roman" w:hAnsi="Times New Roman"/>
          <w:sz w:val="20"/>
          <w:szCs w:val="20"/>
        </w:rPr>
      </w:pPr>
      <w:r>
        <w:br w:type="page"/>
      </w:r>
    </w:p>
    <w:p w14:paraId="7F543CDD" w14:textId="77777777" w:rsidR="001A7A62" w:rsidRDefault="005F3295">
      <w:pPr>
        <w:suppressAutoHyphens w:val="0"/>
        <w:jc w:val="right"/>
        <w:rPr>
          <w:rFonts w:ascii="Times New Roman" w:hAnsi="Times New Roman"/>
          <w:sz w:val="20"/>
          <w:szCs w:val="20"/>
        </w:rPr>
      </w:pPr>
      <w:r>
        <w:rPr>
          <w:rFonts w:ascii="Times New Roman" w:hAnsi="Times New Roman"/>
          <w:sz w:val="20"/>
          <w:szCs w:val="20"/>
        </w:rPr>
        <w:lastRenderedPageBreak/>
        <w:t>Приложение №3</w:t>
      </w:r>
    </w:p>
    <w:p w14:paraId="5DAFD98D" w14:textId="77777777" w:rsidR="001A7A62" w:rsidRDefault="005F3295">
      <w:pPr>
        <w:pStyle w:val="a5"/>
        <w:spacing w:after="0" w:line="240" w:lineRule="auto"/>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3E39EC63" w14:textId="77777777" w:rsidR="001A7A62" w:rsidRDefault="005F3295">
      <w:pPr>
        <w:pStyle w:val="a5"/>
        <w:spacing w:after="0" w:line="240" w:lineRule="auto"/>
        <w:jc w:val="right"/>
        <w:rPr>
          <w:rFonts w:ascii="Times New Roman" w:hAnsi="Times New Roman"/>
          <w:sz w:val="20"/>
          <w:szCs w:val="20"/>
        </w:rPr>
      </w:pPr>
      <w:r>
        <w:rPr>
          <w:rFonts w:ascii="Times New Roman" w:hAnsi="Times New Roman"/>
          <w:sz w:val="20"/>
          <w:szCs w:val="20"/>
        </w:rPr>
        <w:t>в электронной форме</w:t>
      </w:r>
    </w:p>
    <w:p w14:paraId="4F2E5699" w14:textId="77777777" w:rsidR="001A7A62" w:rsidRDefault="005F3295">
      <w:pPr>
        <w:pStyle w:val="112"/>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121"/>
        <w:gridCol w:w="5030"/>
      </w:tblGrid>
      <w:tr w:rsidR="001A7A62" w14:paraId="03BB9D3F" w14:textId="77777777">
        <w:trPr>
          <w:cantSplit/>
          <w:trHeight w:val="432"/>
          <w:jc w:val="center"/>
        </w:trPr>
        <w:tc>
          <w:tcPr>
            <w:tcW w:w="5120" w:type="dxa"/>
            <w:tcBorders>
              <w:top w:val="single" w:sz="4" w:space="0" w:color="000001"/>
              <w:left w:val="single" w:sz="4" w:space="0" w:color="000001"/>
              <w:bottom w:val="single" w:sz="4" w:space="0" w:color="000001"/>
            </w:tcBorders>
            <w:shd w:val="clear" w:color="auto" w:fill="FFFFFF"/>
          </w:tcPr>
          <w:p w14:paraId="3FBD141B" w14:textId="77777777"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3B9388F" w14:textId="77777777" w:rsidR="001A7A62" w:rsidRDefault="001A7A62">
            <w:pPr>
              <w:pStyle w:val="western"/>
              <w:rPr>
                <w:rFonts w:ascii="Times New Roman" w:hAnsi="Times New Roman"/>
                <w:sz w:val="20"/>
                <w:szCs w:val="20"/>
              </w:rPr>
            </w:pPr>
          </w:p>
        </w:tc>
      </w:tr>
      <w:tr w:rsidR="001A7A62" w14:paraId="390883A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F8C1E73"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D791431" w14:textId="77777777" w:rsidR="001A7A62" w:rsidRDefault="001A7A62">
            <w:pPr>
              <w:pStyle w:val="western"/>
              <w:rPr>
                <w:rFonts w:ascii="Times New Roman" w:hAnsi="Times New Roman"/>
                <w:sz w:val="20"/>
                <w:szCs w:val="20"/>
              </w:rPr>
            </w:pPr>
          </w:p>
        </w:tc>
      </w:tr>
      <w:tr w:rsidR="001A7A62" w14:paraId="1E2A3DB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vAlign w:val="center"/>
          </w:tcPr>
          <w:p w14:paraId="16AF6E12"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31E5831" w14:textId="77777777" w:rsidR="001A7A62" w:rsidRDefault="001A7A62">
            <w:pPr>
              <w:pStyle w:val="western"/>
              <w:rPr>
                <w:rFonts w:ascii="Times New Roman" w:hAnsi="Times New Roman"/>
                <w:sz w:val="20"/>
                <w:szCs w:val="20"/>
              </w:rPr>
            </w:pPr>
          </w:p>
        </w:tc>
      </w:tr>
      <w:tr w:rsidR="001A7A62" w14:paraId="5398222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58EA797"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CC02D56" w14:textId="77777777" w:rsidR="001A7A62" w:rsidRDefault="001A7A62">
            <w:pPr>
              <w:pStyle w:val="western"/>
              <w:rPr>
                <w:rFonts w:ascii="Times New Roman" w:hAnsi="Times New Roman"/>
                <w:sz w:val="20"/>
                <w:szCs w:val="20"/>
              </w:rPr>
            </w:pPr>
          </w:p>
        </w:tc>
      </w:tr>
      <w:tr w:rsidR="001A7A62" w14:paraId="0BB382A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E62C07C"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D7EFCC1" w14:textId="77777777" w:rsidR="001A7A62" w:rsidRDefault="001A7A62">
            <w:pPr>
              <w:pStyle w:val="western"/>
              <w:rPr>
                <w:rFonts w:ascii="Times New Roman" w:hAnsi="Times New Roman"/>
                <w:sz w:val="20"/>
                <w:szCs w:val="20"/>
              </w:rPr>
            </w:pPr>
          </w:p>
        </w:tc>
      </w:tr>
      <w:tr w:rsidR="001A7A62" w14:paraId="72DA830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0A83B54"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0F8C641" w14:textId="77777777" w:rsidR="001A7A62" w:rsidRDefault="001A7A62">
            <w:pPr>
              <w:pStyle w:val="western"/>
              <w:rPr>
                <w:rFonts w:ascii="Times New Roman" w:hAnsi="Times New Roman"/>
                <w:sz w:val="20"/>
                <w:szCs w:val="20"/>
              </w:rPr>
            </w:pPr>
          </w:p>
        </w:tc>
      </w:tr>
      <w:tr w:rsidR="001A7A62" w14:paraId="39DE998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3E2946A"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66488BD" w14:textId="77777777" w:rsidR="001A7A62" w:rsidRDefault="001A7A62">
            <w:pPr>
              <w:pStyle w:val="western"/>
              <w:rPr>
                <w:rFonts w:ascii="Times New Roman" w:hAnsi="Times New Roman"/>
                <w:sz w:val="20"/>
                <w:szCs w:val="20"/>
              </w:rPr>
            </w:pPr>
          </w:p>
        </w:tc>
      </w:tr>
      <w:tr w:rsidR="001A7A62" w14:paraId="78E368E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BB45B82"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Контактное лицо</w:t>
            </w:r>
          </w:p>
          <w:p w14:paraId="41275C0C"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E031FB0" w14:textId="77777777" w:rsidR="001A7A62" w:rsidRDefault="001A7A62">
            <w:pPr>
              <w:pStyle w:val="western"/>
              <w:rPr>
                <w:rFonts w:ascii="Times New Roman" w:hAnsi="Times New Roman"/>
                <w:sz w:val="20"/>
                <w:szCs w:val="20"/>
              </w:rPr>
            </w:pPr>
          </w:p>
        </w:tc>
      </w:tr>
      <w:tr w:rsidR="001A7A62" w14:paraId="2E22FDA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73CF23C"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825D32C" w14:textId="77777777" w:rsidR="001A7A62" w:rsidRDefault="001A7A62">
            <w:pPr>
              <w:pStyle w:val="western"/>
              <w:rPr>
                <w:rFonts w:ascii="Times New Roman" w:hAnsi="Times New Roman"/>
                <w:sz w:val="20"/>
                <w:szCs w:val="20"/>
              </w:rPr>
            </w:pPr>
          </w:p>
        </w:tc>
      </w:tr>
      <w:tr w:rsidR="001A7A62" w14:paraId="54F4D61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F68B746"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КПП</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F4BAB3B" w14:textId="77777777" w:rsidR="001A7A62" w:rsidRDefault="001A7A62">
            <w:pPr>
              <w:pStyle w:val="western"/>
              <w:rPr>
                <w:rFonts w:ascii="Times New Roman" w:hAnsi="Times New Roman"/>
                <w:sz w:val="20"/>
                <w:szCs w:val="20"/>
              </w:rPr>
            </w:pPr>
          </w:p>
        </w:tc>
      </w:tr>
      <w:tr w:rsidR="001A7A62" w14:paraId="349E6CC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FC71503"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ОГРН</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37E054F" w14:textId="77777777" w:rsidR="001A7A62" w:rsidRDefault="001A7A62">
            <w:pPr>
              <w:pStyle w:val="western"/>
              <w:rPr>
                <w:rFonts w:ascii="Times New Roman" w:hAnsi="Times New Roman"/>
                <w:sz w:val="20"/>
                <w:szCs w:val="20"/>
              </w:rPr>
            </w:pPr>
          </w:p>
        </w:tc>
      </w:tr>
      <w:tr w:rsidR="001A7A62" w14:paraId="5DA4CB21"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CC020A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ОКПО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1B09083" w14:textId="77777777" w:rsidR="001A7A62" w:rsidRDefault="001A7A62">
            <w:pPr>
              <w:pStyle w:val="western"/>
              <w:rPr>
                <w:rFonts w:ascii="Times New Roman" w:hAnsi="Times New Roman"/>
                <w:sz w:val="20"/>
                <w:szCs w:val="20"/>
              </w:rPr>
            </w:pPr>
          </w:p>
        </w:tc>
      </w:tr>
      <w:tr w:rsidR="001A7A62" w14:paraId="2FCBE3F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6118D27"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ОКТМО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A60D4AE" w14:textId="77777777" w:rsidR="001A7A62" w:rsidRDefault="001A7A62">
            <w:pPr>
              <w:pStyle w:val="western"/>
              <w:rPr>
                <w:rFonts w:ascii="Times New Roman" w:hAnsi="Times New Roman"/>
                <w:sz w:val="20"/>
                <w:szCs w:val="20"/>
              </w:rPr>
            </w:pPr>
          </w:p>
        </w:tc>
      </w:tr>
      <w:tr w:rsidR="001A7A62" w14:paraId="2207455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BF44807"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57C0637" w14:textId="77777777" w:rsidR="001A7A62" w:rsidRDefault="001A7A62">
            <w:pPr>
              <w:pStyle w:val="western"/>
              <w:rPr>
                <w:rFonts w:ascii="Times New Roman" w:hAnsi="Times New Roman"/>
                <w:sz w:val="20"/>
                <w:szCs w:val="20"/>
              </w:rPr>
            </w:pPr>
          </w:p>
        </w:tc>
      </w:tr>
      <w:tr w:rsidR="001A7A62" w14:paraId="7F29C77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BFD1BBE"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81DED6B" w14:textId="77777777" w:rsidR="001A7A62" w:rsidRDefault="001A7A62">
            <w:pPr>
              <w:pStyle w:val="western"/>
              <w:rPr>
                <w:rFonts w:ascii="Times New Roman" w:hAnsi="Times New Roman"/>
                <w:sz w:val="20"/>
                <w:szCs w:val="20"/>
              </w:rPr>
            </w:pPr>
          </w:p>
        </w:tc>
      </w:tr>
      <w:tr w:rsidR="001A7A62" w14:paraId="22E3D8B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0D6C0EF" w14:textId="77777777"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9B43F0E" w14:textId="77777777" w:rsidR="001A7A62" w:rsidRDefault="001A7A62">
            <w:pPr>
              <w:pStyle w:val="western"/>
              <w:rPr>
                <w:rFonts w:ascii="Times New Roman" w:hAnsi="Times New Roman"/>
                <w:sz w:val="20"/>
                <w:szCs w:val="20"/>
              </w:rPr>
            </w:pPr>
          </w:p>
        </w:tc>
      </w:tr>
      <w:tr w:rsidR="001A7A62" w14:paraId="54357201"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9FD1D73"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E5F9720" w14:textId="77777777" w:rsidR="001A7A62" w:rsidRDefault="001A7A62">
            <w:pPr>
              <w:pStyle w:val="western"/>
              <w:rPr>
                <w:rFonts w:ascii="Times New Roman" w:hAnsi="Times New Roman"/>
                <w:sz w:val="20"/>
                <w:szCs w:val="20"/>
              </w:rPr>
            </w:pPr>
          </w:p>
        </w:tc>
      </w:tr>
      <w:tr w:rsidR="001A7A62" w14:paraId="41223EC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1635FDD"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C617068" w14:textId="77777777" w:rsidR="001A7A62" w:rsidRDefault="001A7A62">
            <w:pPr>
              <w:pStyle w:val="western"/>
              <w:rPr>
                <w:rFonts w:ascii="Times New Roman" w:hAnsi="Times New Roman"/>
                <w:sz w:val="20"/>
                <w:szCs w:val="20"/>
              </w:rPr>
            </w:pPr>
          </w:p>
        </w:tc>
      </w:tr>
      <w:tr w:rsidR="001A7A62" w14:paraId="12E1CFF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9CFB2B5"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007B61A" w14:textId="77777777" w:rsidR="001A7A62" w:rsidRDefault="001A7A62">
            <w:pPr>
              <w:pStyle w:val="western"/>
              <w:rPr>
                <w:rFonts w:ascii="Times New Roman" w:hAnsi="Times New Roman"/>
                <w:sz w:val="20"/>
                <w:szCs w:val="20"/>
              </w:rPr>
            </w:pPr>
          </w:p>
        </w:tc>
      </w:tr>
      <w:tr w:rsidR="001A7A62" w14:paraId="2D92D20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BF36235"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30B8FA7" w14:textId="77777777" w:rsidR="001A7A62" w:rsidRDefault="001A7A62">
            <w:pPr>
              <w:pStyle w:val="western"/>
              <w:rPr>
                <w:rFonts w:ascii="Times New Roman" w:hAnsi="Times New Roman"/>
                <w:sz w:val="20"/>
                <w:szCs w:val="20"/>
              </w:rPr>
            </w:pPr>
          </w:p>
        </w:tc>
      </w:tr>
      <w:tr w:rsidR="001A7A62" w14:paraId="1978A92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48F767B"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EC15222" w14:textId="77777777" w:rsidR="001A7A62" w:rsidRDefault="001A7A62">
            <w:pPr>
              <w:pStyle w:val="western"/>
              <w:rPr>
                <w:rFonts w:ascii="Times New Roman" w:hAnsi="Times New Roman"/>
                <w:sz w:val="20"/>
                <w:szCs w:val="20"/>
              </w:rPr>
            </w:pPr>
          </w:p>
        </w:tc>
      </w:tr>
      <w:tr w:rsidR="001A7A62" w14:paraId="4B3A9D0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4FE5652"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C426C1E" w14:textId="77777777" w:rsidR="001A7A62" w:rsidRDefault="001A7A62">
            <w:pPr>
              <w:pStyle w:val="western"/>
              <w:rPr>
                <w:rFonts w:ascii="Times New Roman" w:hAnsi="Times New Roman"/>
                <w:sz w:val="20"/>
                <w:szCs w:val="20"/>
              </w:rPr>
            </w:pPr>
          </w:p>
        </w:tc>
      </w:tr>
      <w:tr w:rsidR="001A7A62" w14:paraId="50F0659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2A7FA2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13387E0" w14:textId="77777777" w:rsidR="001A7A62" w:rsidRDefault="001A7A62">
            <w:pPr>
              <w:pStyle w:val="western"/>
              <w:rPr>
                <w:rFonts w:ascii="Times New Roman" w:hAnsi="Times New Roman"/>
                <w:sz w:val="20"/>
                <w:szCs w:val="20"/>
              </w:rPr>
            </w:pPr>
          </w:p>
        </w:tc>
      </w:tr>
    </w:tbl>
    <w:p w14:paraId="3175CA5D" w14:textId="77777777" w:rsidR="001A7A62" w:rsidRDefault="001A7A62">
      <w:pPr>
        <w:pStyle w:val="western"/>
        <w:rPr>
          <w:rFonts w:ascii="Times New Roman" w:hAnsi="Times New Roman"/>
          <w:sz w:val="20"/>
          <w:szCs w:val="20"/>
        </w:rPr>
      </w:pPr>
    </w:p>
    <w:p w14:paraId="0EE12555" w14:textId="77777777" w:rsidR="001A7A62" w:rsidRDefault="005F3295">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6E61F5A8" w14:textId="77777777" w:rsidR="001A7A62" w:rsidRDefault="005F3295">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3F1A2EAF" w14:textId="77777777"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6A7DC4C4" w14:textId="77777777"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75F28132" w14:textId="77777777" w:rsidR="001A7A62" w:rsidRDefault="005F3295">
      <w:pPr>
        <w:pStyle w:val="western"/>
        <w:rPr>
          <w:rFonts w:ascii="Times New Roman" w:hAnsi="Times New Roman"/>
          <w:sz w:val="18"/>
          <w:szCs w:val="18"/>
        </w:rPr>
      </w:pPr>
      <w:r>
        <w:rPr>
          <w:rFonts w:ascii="Times New Roman" w:hAnsi="Times New Roman"/>
          <w:sz w:val="18"/>
          <w:szCs w:val="18"/>
        </w:rPr>
        <w:t>…………………………………………………………………………………………...</w:t>
      </w:r>
    </w:p>
    <w:p w14:paraId="73534DE0" w14:textId="77777777" w:rsidR="001A7A62" w:rsidRDefault="005F3295">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5DDF8E2C" w14:textId="77777777" w:rsidR="001A7A62" w:rsidRDefault="001A7A62">
      <w:pPr>
        <w:pStyle w:val="western"/>
        <w:rPr>
          <w:rFonts w:ascii="Times New Roman" w:hAnsi="Times New Roman"/>
          <w:sz w:val="18"/>
          <w:szCs w:val="18"/>
        </w:rPr>
      </w:pPr>
    </w:p>
    <w:p w14:paraId="645E1B4E" w14:textId="77777777" w:rsidR="001A7A62" w:rsidRDefault="005F3295">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094A59B4" w14:textId="77777777" w:rsidR="001A7A62" w:rsidRDefault="005F3295">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0460041E" w14:textId="77777777" w:rsidR="001A7A62" w:rsidRDefault="005F3295">
      <w:pPr>
        <w:pStyle w:val="western"/>
        <w:rPr>
          <w:rFonts w:ascii="Times New Roman" w:hAnsi="Times New Roman"/>
          <w:b/>
          <w:bCs/>
          <w:sz w:val="18"/>
          <w:szCs w:val="18"/>
        </w:rPr>
      </w:pPr>
      <w:r>
        <w:rPr>
          <w:rFonts w:ascii="Times New Roman" w:hAnsi="Times New Roman"/>
          <w:b/>
          <w:bCs/>
          <w:sz w:val="18"/>
          <w:szCs w:val="18"/>
        </w:rPr>
        <w:t>МП</w:t>
      </w:r>
    </w:p>
    <w:p w14:paraId="728AAF70" w14:textId="77777777" w:rsidR="001A7A62" w:rsidRDefault="005F3295">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14:paraId="4D7952E6" w14:textId="77777777" w:rsidR="001A7A62" w:rsidRDefault="005F3295">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426E1B18" w14:textId="77777777" w:rsidR="001A7A62" w:rsidRDefault="005F3295">
      <w:pPr>
        <w:jc w:val="right"/>
        <w:rPr>
          <w:rFonts w:ascii="Times New Roman" w:hAnsi="Times New Roman"/>
          <w:bCs/>
          <w:sz w:val="20"/>
          <w:szCs w:val="20"/>
        </w:rPr>
      </w:pPr>
      <w:r>
        <w:rPr>
          <w:rFonts w:ascii="Times New Roman" w:hAnsi="Times New Roman"/>
          <w:bCs/>
          <w:color w:val="000000"/>
          <w:sz w:val="20"/>
          <w:szCs w:val="20"/>
        </w:rPr>
        <w:t xml:space="preserve">к  </w:t>
      </w:r>
      <w:r>
        <w:rPr>
          <w:rFonts w:ascii="Times New Roman" w:hAnsi="Times New Roman"/>
          <w:sz w:val="20"/>
          <w:szCs w:val="20"/>
        </w:rPr>
        <w:t xml:space="preserve">извещению на проведение запроса котировок </w:t>
      </w:r>
      <w:r>
        <w:rPr>
          <w:rFonts w:ascii="Times New Roman" w:hAnsi="Times New Roman"/>
          <w:bCs/>
          <w:sz w:val="20"/>
          <w:szCs w:val="20"/>
        </w:rPr>
        <w:t>в</w:t>
      </w:r>
    </w:p>
    <w:p w14:paraId="151243E2" w14:textId="77777777" w:rsidR="001A7A62" w:rsidRDefault="005F3295">
      <w:pPr>
        <w:jc w:val="right"/>
        <w:rPr>
          <w:rFonts w:ascii="Times New Roman" w:hAnsi="Times New Roman"/>
          <w:bCs/>
          <w:sz w:val="20"/>
          <w:szCs w:val="20"/>
        </w:rPr>
      </w:pPr>
      <w:r>
        <w:rPr>
          <w:rFonts w:ascii="Times New Roman" w:hAnsi="Times New Roman"/>
          <w:bCs/>
          <w:sz w:val="20"/>
          <w:szCs w:val="20"/>
        </w:rPr>
        <w:t>электронной форме</w:t>
      </w:r>
    </w:p>
    <w:p w14:paraId="78C2F89C" w14:textId="77777777" w:rsidR="00597130" w:rsidRDefault="00597130">
      <w:pPr>
        <w:jc w:val="center"/>
        <w:rPr>
          <w:rFonts w:ascii="Times New Roman" w:hAnsi="Times New Roman"/>
          <w:b/>
          <w:bCs/>
          <w:sz w:val="20"/>
          <w:szCs w:val="20"/>
        </w:rPr>
      </w:pPr>
    </w:p>
    <w:p w14:paraId="6AC86BC2" w14:textId="77777777" w:rsidR="001A7A62" w:rsidRDefault="005F3295">
      <w:pPr>
        <w:jc w:val="center"/>
        <w:rPr>
          <w:rFonts w:ascii="Times New Roman" w:hAnsi="Times New Roman"/>
          <w:b/>
          <w:bCs/>
          <w:sz w:val="20"/>
          <w:szCs w:val="20"/>
        </w:rPr>
      </w:pPr>
      <w:r>
        <w:rPr>
          <w:rFonts w:ascii="Times New Roman" w:hAnsi="Times New Roman"/>
          <w:b/>
          <w:bCs/>
          <w:sz w:val="20"/>
          <w:szCs w:val="20"/>
        </w:rPr>
        <w:t>Договор №______ (Проект)</w:t>
      </w:r>
    </w:p>
    <w:p w14:paraId="25DAF1AE" w14:textId="77777777" w:rsidR="001A7A62" w:rsidRDefault="001A7A62">
      <w:pPr>
        <w:ind w:firstLine="720"/>
        <w:jc w:val="center"/>
        <w:rPr>
          <w:rFonts w:ascii="Times New Roman" w:hAnsi="Times New Roman"/>
          <w:sz w:val="20"/>
          <w:szCs w:val="20"/>
        </w:rPr>
      </w:pPr>
    </w:p>
    <w:p w14:paraId="5B7671F5" w14:textId="77777777" w:rsidR="001A7A62" w:rsidRDefault="005F3295">
      <w:pPr>
        <w:pStyle w:val="af6"/>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005D2C7A">
        <w:rPr>
          <w:rFonts w:ascii="Times New Roman" w:hAnsi="Times New Roman"/>
          <w:sz w:val="20"/>
          <w:szCs w:val="20"/>
        </w:rPr>
        <w:t xml:space="preserve">                                                                      </w:t>
      </w:r>
      <w:r w:rsidR="003955DD">
        <w:rPr>
          <w:rFonts w:ascii="Times New Roman" w:hAnsi="Times New Roman"/>
          <w:sz w:val="20"/>
          <w:szCs w:val="20"/>
        </w:rPr>
        <w:t xml:space="preserve"> _____________</w:t>
      </w:r>
      <w:r>
        <w:rPr>
          <w:rFonts w:ascii="Times New Roman" w:hAnsi="Times New Roman"/>
          <w:sz w:val="20"/>
          <w:szCs w:val="20"/>
        </w:rPr>
        <w:t xml:space="preserve"> 202</w:t>
      </w:r>
      <w:r w:rsidR="005D2C7A">
        <w:rPr>
          <w:rFonts w:ascii="Times New Roman" w:hAnsi="Times New Roman"/>
          <w:sz w:val="20"/>
          <w:szCs w:val="20"/>
        </w:rPr>
        <w:t>6</w:t>
      </w:r>
      <w:r>
        <w:rPr>
          <w:rFonts w:ascii="Times New Roman" w:hAnsi="Times New Roman"/>
          <w:sz w:val="20"/>
          <w:szCs w:val="20"/>
        </w:rPr>
        <w:t xml:space="preserve"> г.</w:t>
      </w:r>
    </w:p>
    <w:p w14:paraId="69FEA45C" w14:textId="77777777" w:rsidR="001A7A62" w:rsidRDefault="001A7A62">
      <w:pPr>
        <w:pStyle w:val="af6"/>
        <w:ind w:firstLine="540"/>
        <w:jc w:val="both"/>
        <w:rPr>
          <w:rFonts w:ascii="Times New Roman" w:hAnsi="Times New Roman"/>
          <w:sz w:val="20"/>
          <w:szCs w:val="20"/>
        </w:rPr>
      </w:pPr>
    </w:p>
    <w:p w14:paraId="68F44DE3" w14:textId="77777777" w:rsidR="001A7A62" w:rsidRDefault="005F3295">
      <w:pPr>
        <w:pStyle w:val="af6"/>
        <w:ind w:firstLine="426"/>
        <w:jc w:val="both"/>
        <w:rPr>
          <w:rFonts w:ascii="Times New Roman" w:hAnsi="Times New Roman"/>
          <w:sz w:val="20"/>
          <w:szCs w:val="20"/>
        </w:rPr>
      </w:pPr>
      <w:r>
        <w:rPr>
          <w:rFonts w:ascii="Times New Roman" w:hAnsi="Times New Roman"/>
          <w:bCs/>
          <w:sz w:val="20"/>
          <w:szCs w:val="20"/>
        </w:rPr>
        <w:t>Государственное автономное учреждение здравоохранения «Энгельсская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Юанова,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7F5CEFF4" w14:textId="77777777" w:rsidR="00597130" w:rsidRDefault="00597130">
      <w:pPr>
        <w:pStyle w:val="af6"/>
        <w:ind w:firstLine="426"/>
        <w:jc w:val="center"/>
        <w:rPr>
          <w:rStyle w:val="ae"/>
          <w:rFonts w:ascii="Times New Roman" w:hAnsi="Times New Roman"/>
          <w:sz w:val="20"/>
          <w:szCs w:val="20"/>
          <w:shd w:val="clear" w:color="auto" w:fill="FFFFFF"/>
        </w:rPr>
      </w:pPr>
    </w:p>
    <w:p w14:paraId="2B6E5276" w14:textId="77777777" w:rsidR="001A7A62" w:rsidRDefault="005F3295">
      <w:pPr>
        <w:pStyle w:val="af6"/>
        <w:ind w:firstLine="426"/>
        <w:jc w:val="center"/>
        <w:rPr>
          <w:rStyle w:val="ae"/>
          <w:rFonts w:ascii="Times New Roman" w:hAnsi="Times New Roman"/>
          <w:sz w:val="20"/>
          <w:szCs w:val="20"/>
        </w:rPr>
      </w:pPr>
      <w:r>
        <w:rPr>
          <w:rStyle w:val="ae"/>
          <w:rFonts w:ascii="Times New Roman" w:hAnsi="Times New Roman"/>
          <w:sz w:val="20"/>
          <w:szCs w:val="20"/>
          <w:shd w:val="clear" w:color="auto" w:fill="FFFFFF"/>
        </w:rPr>
        <w:t>1. Предмет договора.</w:t>
      </w:r>
    </w:p>
    <w:p w14:paraId="425E4538"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1.1. Поставщик обязуется поставить Заказчику </w:t>
      </w:r>
      <w:r w:rsidR="005D0826" w:rsidRPr="005D0826">
        <w:rPr>
          <w:rFonts w:ascii="Times New Roman" w:hAnsi="Times New Roman"/>
          <w:sz w:val="20"/>
          <w:szCs w:val="20"/>
        </w:rPr>
        <w:t>запасны</w:t>
      </w:r>
      <w:r w:rsidR="005D0826">
        <w:rPr>
          <w:rFonts w:ascii="Times New Roman" w:hAnsi="Times New Roman"/>
          <w:sz w:val="20"/>
          <w:szCs w:val="20"/>
        </w:rPr>
        <w:t>е</w:t>
      </w:r>
      <w:r w:rsidR="005D0826" w:rsidRPr="005D0826">
        <w:rPr>
          <w:rFonts w:ascii="Times New Roman" w:hAnsi="Times New Roman"/>
          <w:sz w:val="20"/>
          <w:szCs w:val="20"/>
        </w:rPr>
        <w:t xml:space="preserve"> част</w:t>
      </w:r>
      <w:r w:rsidR="005D0826">
        <w:rPr>
          <w:rFonts w:ascii="Times New Roman" w:hAnsi="Times New Roman"/>
          <w:sz w:val="20"/>
          <w:szCs w:val="20"/>
        </w:rPr>
        <w:t>и</w:t>
      </w:r>
      <w:r w:rsidR="005D0826" w:rsidRPr="005D0826">
        <w:rPr>
          <w:rFonts w:ascii="Times New Roman" w:hAnsi="Times New Roman"/>
          <w:sz w:val="20"/>
          <w:szCs w:val="20"/>
        </w:rPr>
        <w:t xml:space="preserve"> для кислородного концентратора Провита 580-М </w:t>
      </w:r>
      <w:r>
        <w:rPr>
          <w:rFonts w:ascii="Times New Roman" w:hAnsi="Times New Roman"/>
          <w:sz w:val="20"/>
          <w:szCs w:val="20"/>
        </w:rPr>
        <w:t xml:space="preserve">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359252B5"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497BA9AB" w14:textId="77777777" w:rsidR="00597130" w:rsidRDefault="00597130">
      <w:pPr>
        <w:pStyle w:val="af6"/>
        <w:ind w:firstLine="426"/>
        <w:jc w:val="center"/>
        <w:rPr>
          <w:rStyle w:val="ae"/>
          <w:rFonts w:ascii="Times New Roman" w:hAnsi="Times New Roman"/>
          <w:sz w:val="20"/>
          <w:szCs w:val="20"/>
        </w:rPr>
      </w:pPr>
    </w:p>
    <w:p w14:paraId="2828DCA4" w14:textId="77777777" w:rsidR="001A7A62" w:rsidRDefault="005F3295">
      <w:pPr>
        <w:pStyle w:val="af6"/>
        <w:ind w:firstLine="426"/>
        <w:jc w:val="center"/>
        <w:rPr>
          <w:rStyle w:val="ae"/>
          <w:rFonts w:ascii="Times New Roman" w:hAnsi="Times New Roman"/>
          <w:sz w:val="20"/>
          <w:szCs w:val="20"/>
        </w:rPr>
      </w:pPr>
      <w:r>
        <w:rPr>
          <w:rStyle w:val="ae"/>
          <w:rFonts w:ascii="Times New Roman" w:hAnsi="Times New Roman"/>
          <w:sz w:val="20"/>
          <w:szCs w:val="20"/>
        </w:rPr>
        <w:t>2. Сроки поставки.</w:t>
      </w:r>
    </w:p>
    <w:p w14:paraId="42A5390C" w14:textId="77777777" w:rsidR="001A7A62" w:rsidRDefault="005F3295" w:rsidP="00B10CC1">
      <w:pPr>
        <w:pStyle w:val="ab"/>
        <w:ind w:firstLine="426"/>
        <w:jc w:val="both"/>
        <w:rPr>
          <w:rStyle w:val="ep"/>
          <w:rFonts w:ascii="Times New Roman" w:eastAsia="Calibri" w:hAnsi="Times New Roman"/>
          <w:bCs/>
          <w:iCs/>
          <w:color w:val="000000"/>
          <w:sz w:val="20"/>
          <w:szCs w:val="20"/>
          <w:lang w:eastAsia="ar-SA"/>
        </w:rPr>
      </w:pPr>
      <w:r>
        <w:rPr>
          <w:rFonts w:ascii="Times New Roman" w:hAnsi="Times New Roman"/>
          <w:sz w:val="20"/>
          <w:szCs w:val="20"/>
        </w:rPr>
        <w:t>2.1.</w:t>
      </w:r>
      <w:r w:rsidR="005D2C7A">
        <w:rPr>
          <w:rFonts w:ascii="Times New Roman" w:hAnsi="Times New Roman"/>
          <w:sz w:val="20"/>
          <w:szCs w:val="20"/>
        </w:rPr>
        <w:t xml:space="preserve"> </w:t>
      </w:r>
      <w:r w:rsidR="00F97C43">
        <w:rPr>
          <w:rStyle w:val="ep"/>
          <w:rFonts w:ascii="Times New Roman" w:eastAsia="Calibri" w:hAnsi="Times New Roman"/>
          <w:iCs/>
          <w:sz w:val="20"/>
          <w:szCs w:val="20"/>
          <w:shd w:val="clear" w:color="auto" w:fill="FFFFFF"/>
          <w:lang w:eastAsia="ar-SA"/>
        </w:rPr>
        <w:t>Постав</w:t>
      </w:r>
      <w:r w:rsidR="0029399B">
        <w:rPr>
          <w:rStyle w:val="ep"/>
          <w:rFonts w:ascii="Times New Roman" w:eastAsia="Calibri" w:hAnsi="Times New Roman"/>
          <w:iCs/>
          <w:sz w:val="20"/>
          <w:szCs w:val="20"/>
          <w:shd w:val="clear" w:color="auto" w:fill="FFFFFF"/>
          <w:lang w:eastAsia="ar-SA"/>
        </w:rPr>
        <w:t>ка товара производится в течение</w:t>
      </w:r>
      <w:r w:rsidR="00F97C43">
        <w:rPr>
          <w:rStyle w:val="ep"/>
          <w:rFonts w:ascii="Times New Roman" w:eastAsia="Calibri" w:hAnsi="Times New Roman"/>
          <w:iCs/>
          <w:sz w:val="20"/>
          <w:szCs w:val="20"/>
          <w:shd w:val="clear" w:color="auto" w:fill="FFFFFF"/>
          <w:lang w:eastAsia="ar-SA"/>
        </w:rPr>
        <w:t xml:space="preserve"> </w:t>
      </w:r>
      <w:r w:rsidR="00313737">
        <w:rPr>
          <w:rStyle w:val="ep"/>
          <w:rFonts w:ascii="Times New Roman" w:eastAsia="Calibri" w:hAnsi="Times New Roman"/>
          <w:iCs/>
          <w:sz w:val="20"/>
          <w:szCs w:val="20"/>
          <w:shd w:val="clear" w:color="auto" w:fill="FFFFFF"/>
          <w:lang w:eastAsia="ar-SA"/>
        </w:rPr>
        <w:t>2</w:t>
      </w:r>
      <w:r w:rsidR="00213AC1">
        <w:rPr>
          <w:rStyle w:val="ep"/>
          <w:rFonts w:ascii="Times New Roman" w:eastAsia="Calibri" w:hAnsi="Times New Roman"/>
          <w:iCs/>
          <w:sz w:val="20"/>
          <w:szCs w:val="20"/>
          <w:shd w:val="clear" w:color="auto" w:fill="FFFFFF"/>
          <w:lang w:eastAsia="ar-SA"/>
        </w:rPr>
        <w:t>0</w:t>
      </w:r>
      <w:r w:rsidR="005D0826">
        <w:rPr>
          <w:rStyle w:val="ep"/>
          <w:rFonts w:ascii="Times New Roman" w:eastAsia="Calibri" w:hAnsi="Times New Roman"/>
          <w:iCs/>
          <w:sz w:val="20"/>
          <w:szCs w:val="20"/>
          <w:shd w:val="clear" w:color="auto" w:fill="FFFFFF"/>
          <w:lang w:eastAsia="ar-SA"/>
        </w:rPr>
        <w:t xml:space="preserve"> календарных</w:t>
      </w:r>
      <w:r w:rsidR="00F97C43">
        <w:rPr>
          <w:rStyle w:val="ep"/>
          <w:rFonts w:ascii="Times New Roman" w:eastAsia="Calibri" w:hAnsi="Times New Roman"/>
          <w:iCs/>
          <w:sz w:val="20"/>
          <w:szCs w:val="20"/>
          <w:shd w:val="clear" w:color="auto" w:fill="FFFFFF"/>
          <w:lang w:eastAsia="ar-SA"/>
        </w:rPr>
        <w:t xml:space="preserve"> дней с момента заключения договор</w:t>
      </w:r>
      <w:r w:rsidR="003C30BE">
        <w:rPr>
          <w:rStyle w:val="ep"/>
          <w:rFonts w:ascii="Times New Roman" w:eastAsia="Calibri" w:hAnsi="Times New Roman"/>
          <w:iCs/>
          <w:sz w:val="20"/>
          <w:szCs w:val="20"/>
          <w:shd w:val="clear" w:color="auto" w:fill="FFFFFF"/>
          <w:lang w:eastAsia="ar-SA"/>
        </w:rPr>
        <w:t>а</w:t>
      </w:r>
      <w:r w:rsidR="003C30BE">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p>
    <w:p w14:paraId="578A6769" w14:textId="77777777" w:rsidR="001A7A62" w:rsidRDefault="005F3295" w:rsidP="00B10CC1">
      <w:pPr>
        <w:pStyle w:val="af6"/>
        <w:ind w:firstLine="426"/>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2.2. </w:t>
      </w:r>
      <w:bookmarkStart w:id="14" w:name="__DdeLink__901_1167294747"/>
      <w:bookmarkEnd w:id="14"/>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6, </w:t>
      </w:r>
      <w:r w:rsidR="004E4594">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w:t>
      </w:r>
      <w:r w:rsidR="00F97C43">
        <w:rPr>
          <w:rStyle w:val="ep"/>
          <w:rFonts w:ascii="Times New Roman" w:eastAsia="Calibri" w:hAnsi="Times New Roman"/>
          <w:bCs/>
          <w:color w:val="000000"/>
          <w:sz w:val="20"/>
          <w:szCs w:val="20"/>
          <w:shd w:val="clear" w:color="auto" w:fill="FFFFFF"/>
          <w:lang w:eastAsia="ar-SA"/>
        </w:rPr>
        <w:t>6</w:t>
      </w:r>
      <w:r>
        <w:rPr>
          <w:rStyle w:val="ep"/>
          <w:rFonts w:ascii="Times New Roman" w:eastAsia="Calibri" w:hAnsi="Times New Roman"/>
          <w:bCs/>
          <w:color w:val="000000"/>
          <w:sz w:val="20"/>
          <w:szCs w:val="20"/>
          <w:shd w:val="clear" w:color="auto" w:fill="FFFFFF"/>
          <w:lang w:eastAsia="ar-SA"/>
        </w:rPr>
        <w:t>:00 часов, кроме выходных (суббота и воскресенье) и праздничных дней.</w:t>
      </w:r>
    </w:p>
    <w:p w14:paraId="73AE101E" w14:textId="77777777" w:rsidR="001A7A62" w:rsidRDefault="005F3295" w:rsidP="00B10CC1">
      <w:pPr>
        <w:pStyle w:val="af6"/>
        <w:ind w:firstLine="426"/>
        <w:jc w:val="both"/>
        <w:rPr>
          <w:rFonts w:ascii="Times New Roman" w:hAnsi="Times New Roman"/>
          <w:sz w:val="20"/>
          <w:szCs w:val="20"/>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F97C43">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14:paraId="77AD3B18" w14:textId="77777777" w:rsidR="00597130" w:rsidRDefault="00597130">
      <w:pPr>
        <w:pStyle w:val="af6"/>
        <w:ind w:left="147" w:firstLine="426"/>
        <w:jc w:val="center"/>
        <w:rPr>
          <w:rStyle w:val="ae"/>
          <w:rFonts w:ascii="Times New Roman" w:hAnsi="Times New Roman"/>
          <w:sz w:val="20"/>
          <w:szCs w:val="20"/>
        </w:rPr>
      </w:pPr>
    </w:p>
    <w:p w14:paraId="4BC0ECA6" w14:textId="77777777" w:rsidR="001A7A62" w:rsidRDefault="005F3295">
      <w:pPr>
        <w:pStyle w:val="af6"/>
        <w:ind w:left="147" w:firstLine="426"/>
        <w:jc w:val="center"/>
        <w:rPr>
          <w:rStyle w:val="ae"/>
          <w:rFonts w:ascii="Times New Roman" w:hAnsi="Times New Roman"/>
          <w:sz w:val="20"/>
          <w:szCs w:val="20"/>
        </w:rPr>
      </w:pPr>
      <w:r>
        <w:rPr>
          <w:rStyle w:val="ae"/>
          <w:rFonts w:ascii="Times New Roman" w:hAnsi="Times New Roman"/>
          <w:sz w:val="20"/>
          <w:szCs w:val="20"/>
        </w:rPr>
        <w:t>3. Цена договора и порядок расчетов.</w:t>
      </w:r>
    </w:p>
    <w:p w14:paraId="4343698E"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sidRPr="00C20375">
        <w:rPr>
          <w:rFonts w:ascii="Times New Roman" w:hAnsi="Times New Roman"/>
          <w:b/>
          <w:bCs/>
          <w:color w:val="000000"/>
          <w:sz w:val="20"/>
          <w:szCs w:val="20"/>
        </w:rPr>
        <w:t xml:space="preserve">______________ </w:t>
      </w:r>
      <w:r w:rsidRPr="00C20375">
        <w:rPr>
          <w:rFonts w:ascii="Times New Roman" w:hAnsi="Times New Roman"/>
          <w:b/>
          <w:sz w:val="20"/>
          <w:szCs w:val="20"/>
        </w:rPr>
        <w:t>рублей</w:t>
      </w:r>
      <w:r w:rsidRPr="00C20375">
        <w:rPr>
          <w:rFonts w:ascii="Times New Roman" w:hAnsi="Times New Roman"/>
          <w:b/>
          <w:bCs/>
          <w:sz w:val="20"/>
          <w:szCs w:val="20"/>
        </w:rPr>
        <w:t>,</w:t>
      </w:r>
      <w:r w:rsidRPr="00C20375">
        <w:rPr>
          <w:rFonts w:ascii="Times New Roman" w:hAnsi="Times New Roman"/>
          <w:b/>
          <w:sz w:val="20"/>
          <w:szCs w:val="20"/>
        </w:rPr>
        <w:t xml:space="preserve">  в том числе НДС _________  рублей.</w:t>
      </w:r>
    </w:p>
    <w:p w14:paraId="0C3550D8"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без изменения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746B234A" w14:textId="77777777" w:rsidR="007C5A0F" w:rsidRDefault="005F3295" w:rsidP="007C5A0F">
      <w:pPr>
        <w:pStyle w:val="af6"/>
        <w:ind w:left="21" w:firstLine="405"/>
        <w:jc w:val="both"/>
        <w:rPr>
          <w:rFonts w:ascii="Times New Roman" w:hAnsi="Times New Roman"/>
          <w:bCs/>
          <w:sz w:val="20"/>
          <w:szCs w:val="20"/>
        </w:rPr>
      </w:pPr>
      <w:r>
        <w:rPr>
          <w:rFonts w:ascii="Times New Roman" w:hAnsi="Times New Roman"/>
          <w:sz w:val="20"/>
          <w:szCs w:val="20"/>
        </w:rPr>
        <w:t xml:space="preserve">3.3. </w:t>
      </w:r>
      <w:r w:rsidR="007C5A0F" w:rsidRPr="008A34BC">
        <w:rPr>
          <w:rFonts w:ascii="Times New Roman" w:hAnsi="Times New Roman"/>
          <w:sz w:val="20"/>
          <w:szCs w:val="20"/>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2D69F1">
        <w:rPr>
          <w:rFonts w:ascii="Times New Roman" w:hAnsi="Times New Roman"/>
          <w:sz w:val="20"/>
          <w:szCs w:val="20"/>
          <w:shd w:val="clear" w:color="auto" w:fill="FFFFFF"/>
        </w:rPr>
        <w:t>__________</w:t>
      </w:r>
      <w:r w:rsidR="00D31452">
        <w:rPr>
          <w:rFonts w:ascii="Times New Roman" w:hAnsi="Times New Roman"/>
          <w:sz w:val="20"/>
          <w:szCs w:val="20"/>
          <w:shd w:val="clear" w:color="auto" w:fill="FFFFFF"/>
        </w:rPr>
        <w:t xml:space="preserve"> дней</w:t>
      </w:r>
      <w:r w:rsidR="007C5A0F" w:rsidRPr="008A34BC">
        <w:rPr>
          <w:rFonts w:ascii="Times New Roman" w:hAnsi="Times New Roman"/>
          <w:sz w:val="20"/>
          <w:szCs w:val="20"/>
          <w:shd w:val="clear" w:color="auto" w:fill="FFFFFF"/>
        </w:rPr>
        <w:t xml:space="preserve"> с момента подписания сторонами товарных накладных.</w:t>
      </w:r>
    </w:p>
    <w:p w14:paraId="4D35D042" w14:textId="77777777" w:rsidR="001A7A62" w:rsidRDefault="005F3295">
      <w:pPr>
        <w:pStyle w:val="af6"/>
        <w:ind w:firstLine="426"/>
        <w:jc w:val="both"/>
        <w:rPr>
          <w:rFonts w:ascii="Times New Roman" w:hAnsi="Times New Roman"/>
          <w:color w:val="000000"/>
          <w:sz w:val="20"/>
          <w:szCs w:val="20"/>
          <w:highlight w:val="white"/>
        </w:rPr>
      </w:pPr>
      <w:r>
        <w:rPr>
          <w:rFonts w:ascii="Times New Roman" w:hAnsi="Times New Roman"/>
          <w:sz w:val="20"/>
          <w:szCs w:val="20"/>
          <w:lang w:eastAsia="zh-CN"/>
        </w:rPr>
        <w:t xml:space="preserve">Оплата производится за счет </w:t>
      </w:r>
      <w:r>
        <w:rPr>
          <w:rFonts w:ascii="Times New Roman" w:hAnsi="Times New Roman"/>
          <w:color w:val="000000"/>
          <w:sz w:val="20"/>
          <w:szCs w:val="20"/>
          <w:shd w:val="clear" w:color="auto" w:fill="FFFFFF"/>
        </w:rPr>
        <w:t>средств обязательного медицинского страхования, средства от иной приносящей доход деятельности, средства областного бюджета.</w:t>
      </w:r>
    </w:p>
    <w:p w14:paraId="24834FEA" w14:textId="77777777" w:rsidR="001A7A62" w:rsidRDefault="005F3295">
      <w:pPr>
        <w:pStyle w:val="af6"/>
        <w:ind w:firstLine="426"/>
        <w:jc w:val="both"/>
        <w:rPr>
          <w:rFonts w:ascii="Times New Roman" w:hAnsi="Times New Roman"/>
          <w:bCs/>
          <w:sz w:val="20"/>
          <w:szCs w:val="20"/>
          <w:highlight w:val="white"/>
        </w:rPr>
      </w:pPr>
      <w:r>
        <w:rPr>
          <w:rFonts w:ascii="Times New Roman" w:hAnsi="Times New Roman"/>
          <w:sz w:val="20"/>
          <w:szCs w:val="20"/>
        </w:rPr>
        <w:t xml:space="preserve">3.4. </w:t>
      </w:r>
      <w:bookmarkStart w:id="15" w:name="__DdeLink__1110_201989915812"/>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w:t>
      </w:r>
      <w:r w:rsidR="007C5A0F">
        <w:rPr>
          <w:rFonts w:ascii="Times New Roman" w:hAnsi="Times New Roman"/>
          <w:bCs/>
          <w:sz w:val="20"/>
          <w:szCs w:val="20"/>
          <w:highlight w:val="white"/>
          <w:shd w:val="clear" w:color="auto" w:fill="FFFFFF"/>
        </w:rPr>
        <w:t xml:space="preserve"> вывоз мусора,</w:t>
      </w:r>
      <w:r>
        <w:rPr>
          <w:rFonts w:ascii="Times New Roman" w:hAnsi="Times New Roman"/>
          <w:bCs/>
          <w:sz w:val="20"/>
          <w:szCs w:val="20"/>
          <w:highlight w:val="white"/>
          <w:shd w:val="clear" w:color="auto" w:fill="FFFFFF"/>
        </w:rPr>
        <w:t xml:space="preserve"> страхование, хранение, погрузку, выгрузку,</w:t>
      </w:r>
      <w:r w:rsidR="007C5A0F">
        <w:rPr>
          <w:rFonts w:ascii="Times New Roman" w:hAnsi="Times New Roman"/>
          <w:bCs/>
          <w:sz w:val="20"/>
          <w:szCs w:val="20"/>
          <w:highlight w:val="white"/>
          <w:shd w:val="clear" w:color="auto" w:fill="FFFFFF"/>
        </w:rPr>
        <w:t xml:space="preserve"> распаковку,</w:t>
      </w:r>
      <w:r>
        <w:rPr>
          <w:rFonts w:ascii="Times New Roman" w:hAnsi="Times New Roman"/>
          <w:bCs/>
          <w:sz w:val="20"/>
          <w:szCs w:val="20"/>
          <w:highlight w:val="white"/>
          <w:shd w:val="clear" w:color="auto" w:fill="FFFFFF"/>
        </w:rPr>
        <w:t xml:space="preserve"> доставку товара на склад заказчика, уплату таможенных пошлин, налогов, сборов и других обязательных платежей</w:t>
      </w:r>
      <w:bookmarkEnd w:id="15"/>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p w14:paraId="5C9D98FA" w14:textId="77777777" w:rsidR="001A7A62" w:rsidRDefault="005F3295">
      <w:pPr>
        <w:pStyle w:val="af6"/>
        <w:ind w:firstLine="426"/>
        <w:jc w:val="both"/>
        <w:rPr>
          <w:rFonts w:ascii="Times New Roman" w:hAnsi="Times New Roman"/>
          <w:bCs/>
          <w:sz w:val="20"/>
          <w:szCs w:val="20"/>
          <w:lang w:eastAsia="ar-SA"/>
        </w:rPr>
      </w:pPr>
      <w:r>
        <w:rPr>
          <w:rFonts w:ascii="Times New Roman" w:hAnsi="Times New Roman"/>
          <w:sz w:val="20"/>
          <w:szCs w:val="20"/>
        </w:rPr>
        <w:t xml:space="preserve">3.5.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p w14:paraId="250287E9" w14:textId="77777777" w:rsidR="00597130" w:rsidRDefault="00597130">
      <w:pPr>
        <w:pStyle w:val="af6"/>
        <w:ind w:firstLine="426"/>
        <w:jc w:val="center"/>
        <w:rPr>
          <w:rFonts w:ascii="Times New Roman" w:hAnsi="Times New Roman"/>
          <w:b/>
          <w:sz w:val="20"/>
          <w:szCs w:val="20"/>
        </w:rPr>
      </w:pPr>
    </w:p>
    <w:p w14:paraId="6D24CE5B" w14:textId="77777777" w:rsidR="001A7A62" w:rsidRDefault="005F3295">
      <w:pPr>
        <w:pStyle w:val="af6"/>
        <w:ind w:firstLine="426"/>
        <w:jc w:val="center"/>
        <w:rPr>
          <w:rFonts w:ascii="Times New Roman" w:hAnsi="Times New Roman"/>
          <w:b/>
          <w:sz w:val="20"/>
          <w:szCs w:val="20"/>
        </w:rPr>
      </w:pPr>
      <w:r>
        <w:rPr>
          <w:rFonts w:ascii="Times New Roman" w:hAnsi="Times New Roman"/>
          <w:b/>
          <w:sz w:val="20"/>
          <w:szCs w:val="20"/>
        </w:rPr>
        <w:t>4.</w:t>
      </w:r>
      <w:r w:rsidR="005D2C7A">
        <w:rPr>
          <w:rFonts w:ascii="Times New Roman" w:hAnsi="Times New Roman"/>
          <w:b/>
          <w:sz w:val="20"/>
          <w:szCs w:val="20"/>
        </w:rPr>
        <w:t xml:space="preserve"> </w:t>
      </w:r>
      <w:r>
        <w:rPr>
          <w:rFonts w:ascii="Times New Roman" w:hAnsi="Times New Roman"/>
          <w:b/>
          <w:sz w:val="20"/>
          <w:szCs w:val="20"/>
        </w:rPr>
        <w:t>Требования к качеству поставляемого товара.</w:t>
      </w:r>
    </w:p>
    <w:p w14:paraId="380D7BA9" w14:textId="77777777" w:rsidR="001A7A62" w:rsidRDefault="005F3295">
      <w:pPr>
        <w:pStyle w:val="af6"/>
        <w:ind w:firstLine="426"/>
        <w:jc w:val="both"/>
        <w:rPr>
          <w:rStyle w:val="ep"/>
          <w:rFonts w:ascii="Times New Roman" w:hAnsi="Times New Roman"/>
          <w:color w:val="000000"/>
          <w:sz w:val="20"/>
          <w:szCs w:val="20"/>
        </w:rPr>
      </w:pPr>
      <w:r>
        <w:rPr>
          <w:rFonts w:ascii="Times New Roman" w:hAnsi="Times New Roman"/>
          <w:sz w:val="20"/>
          <w:szCs w:val="20"/>
        </w:rPr>
        <w:t xml:space="preserve">4.1.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784DCCF2" w14:textId="77777777" w:rsidR="001A7A62" w:rsidRDefault="005F3295">
      <w:pPr>
        <w:tabs>
          <w:tab w:val="left" w:pos="0"/>
        </w:tabs>
        <w:ind w:firstLine="426"/>
        <w:jc w:val="both"/>
        <w:rPr>
          <w:rFonts w:ascii="Times New Roman" w:hAnsi="Times New Roman"/>
          <w:sz w:val="20"/>
          <w:szCs w:val="20"/>
          <w:lang w:eastAsia="ru-RU"/>
        </w:rPr>
      </w:pPr>
      <w:r>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w:t>
      </w:r>
      <w:r>
        <w:rPr>
          <w:rFonts w:ascii="Times New Roman" w:hAnsi="Times New Roman"/>
          <w:color w:val="000000" w:themeColor="text1"/>
          <w:sz w:val="20"/>
          <w:szCs w:val="20"/>
          <w:lang w:eastAsia="ru-RU"/>
        </w:rPr>
        <w:t xml:space="preserve">я, </w:t>
      </w:r>
      <w:r>
        <w:rPr>
          <w:rFonts w:ascii="Times New Roman" w:hAnsi="Times New Roman"/>
          <w:sz w:val="20"/>
          <w:szCs w:val="20"/>
          <w:lang w:eastAsia="ru-RU"/>
        </w:rPr>
        <w:t>иметь необходимые маркировки, наклейки, пломбы</w:t>
      </w:r>
      <w:r w:rsidRPr="00C20375">
        <w:rPr>
          <w:rFonts w:ascii="Times New Roman" w:hAnsi="Times New Roman"/>
          <w:color w:val="auto"/>
          <w:sz w:val="20"/>
          <w:szCs w:val="20"/>
          <w:lang w:eastAsia="ru-RU"/>
        </w:rPr>
        <w:t>,</w:t>
      </w:r>
      <w:r w:rsidR="005D2C7A">
        <w:rPr>
          <w:rFonts w:ascii="Times New Roman" w:hAnsi="Times New Roman"/>
          <w:color w:val="auto"/>
          <w:sz w:val="20"/>
          <w:szCs w:val="20"/>
          <w:lang w:eastAsia="ru-RU"/>
        </w:rPr>
        <w:t xml:space="preserve"> </w:t>
      </w:r>
      <w:r w:rsidR="005D2C7A">
        <w:rPr>
          <w:rFonts w:ascii="Times New Roman" w:hAnsi="Times New Roman"/>
          <w:sz w:val="20"/>
          <w:szCs w:val="20"/>
          <w:lang w:eastAsia="ru-RU"/>
        </w:rPr>
        <w:t>а также давать возможность</w:t>
      </w:r>
      <w:r>
        <w:rPr>
          <w:rFonts w:ascii="Times New Roman" w:hAnsi="Times New Roman"/>
          <w:sz w:val="20"/>
          <w:szCs w:val="20"/>
          <w:lang w:eastAsia="ru-RU"/>
        </w:rPr>
        <w:t xml:space="preserve"> определить</w:t>
      </w:r>
      <w:r w:rsidR="005D2C7A">
        <w:rPr>
          <w:rFonts w:ascii="Times New Roman" w:hAnsi="Times New Roman"/>
          <w:sz w:val="20"/>
          <w:szCs w:val="20"/>
          <w:lang w:eastAsia="ru-RU"/>
        </w:rPr>
        <w:t xml:space="preserve"> количество содержащегося в ней</w:t>
      </w:r>
      <w:r>
        <w:rPr>
          <w:rFonts w:ascii="Times New Roman" w:hAnsi="Times New Roman"/>
          <w:sz w:val="20"/>
          <w:szCs w:val="20"/>
          <w:lang w:eastAsia="ru-RU"/>
        </w:rPr>
        <w:t xml:space="preserve">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5BBC55DA" w14:textId="77777777" w:rsidR="00597130" w:rsidRDefault="00597130" w:rsidP="00682E26">
      <w:pPr>
        <w:pStyle w:val="af6"/>
        <w:ind w:firstLine="426"/>
        <w:jc w:val="center"/>
        <w:rPr>
          <w:rFonts w:ascii="Times New Roman" w:hAnsi="Times New Roman"/>
          <w:b/>
          <w:sz w:val="20"/>
          <w:szCs w:val="20"/>
        </w:rPr>
      </w:pPr>
    </w:p>
    <w:p w14:paraId="63366270" w14:textId="77777777" w:rsidR="00682E26" w:rsidRDefault="00682E26" w:rsidP="00682E26">
      <w:pPr>
        <w:pStyle w:val="af6"/>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386B3F26"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5.1. </w:t>
      </w:r>
      <w:r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14:paraId="05627431"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товарной накладной (и/или УПД), актом приема-передачи, Регистрационным удостоверением, сертификатами или приложением с сертификатами на каждую партию товара.</w:t>
      </w:r>
    </w:p>
    <w:p w14:paraId="2D10380B"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6242D955"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Регистрационному удостоверению, сертификатам.</w:t>
      </w:r>
    </w:p>
    <w:p w14:paraId="39987BD4" w14:textId="77777777" w:rsidR="00682E26" w:rsidRPr="00F266BB" w:rsidRDefault="00682E26" w:rsidP="005D2C7A">
      <w:pPr>
        <w:numPr>
          <w:ilvl w:val="0"/>
          <w:numId w:val="11"/>
        </w:numPr>
        <w:ind w:left="0" w:firstLine="426"/>
        <w:jc w:val="both"/>
        <w:rPr>
          <w:rFonts w:ascii="Times New Roman" w:hAnsi="Times New Roman"/>
          <w:sz w:val="20"/>
          <w:szCs w:val="20"/>
        </w:rPr>
      </w:pPr>
      <w:r>
        <w:rPr>
          <w:rFonts w:ascii="Times New Roman" w:hAnsi="Times New Roman"/>
          <w:sz w:val="20"/>
          <w:szCs w:val="20"/>
        </w:rPr>
        <w:t xml:space="preserve">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w:t>
      </w:r>
      <w:r>
        <w:rPr>
          <w:rFonts w:ascii="Times New Roman" w:hAnsi="Times New Roman"/>
          <w:sz w:val="20"/>
          <w:szCs w:val="20"/>
        </w:rPr>
        <w:lastRenderedPageBreak/>
        <w:t>осмотренного товара, характер выявленных при приемке недостатков. Акт направляется Заказчиком Поставщику</w:t>
      </w:r>
      <w:r w:rsidR="00806DF6">
        <w:rPr>
          <w:rFonts w:ascii="Times New Roman" w:hAnsi="Times New Roman"/>
          <w:sz w:val="20"/>
          <w:szCs w:val="20"/>
        </w:rPr>
        <w:t xml:space="preserve"> </w:t>
      </w:r>
      <w:r w:rsidRPr="00F266BB">
        <w:rPr>
          <w:rFonts w:ascii="Times New Roman" w:hAnsi="Times New Roman"/>
          <w:sz w:val="20"/>
          <w:szCs w:val="20"/>
        </w:rPr>
        <w:t xml:space="preserve">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29D347B6"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2972E6D6"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380E71CA" w14:textId="77777777" w:rsidR="00597130" w:rsidRDefault="00597130">
      <w:pPr>
        <w:ind w:firstLine="426"/>
        <w:jc w:val="center"/>
        <w:rPr>
          <w:rFonts w:ascii="Times New Roman" w:hAnsi="Times New Roman"/>
          <w:b/>
          <w:sz w:val="20"/>
          <w:szCs w:val="20"/>
        </w:rPr>
      </w:pPr>
    </w:p>
    <w:p w14:paraId="1D302841"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6. Ответственность сторон</w:t>
      </w:r>
      <w:r w:rsidR="005D2C7A">
        <w:rPr>
          <w:rFonts w:ascii="Times New Roman" w:hAnsi="Times New Roman"/>
          <w:b/>
          <w:sz w:val="20"/>
          <w:szCs w:val="20"/>
        </w:rPr>
        <w:t>.</w:t>
      </w:r>
    </w:p>
    <w:p w14:paraId="5B84FF3B" w14:textId="77777777" w:rsidR="001A7A62" w:rsidRDefault="005F3295">
      <w:pPr>
        <w:ind w:firstLine="426"/>
        <w:jc w:val="both"/>
        <w:rPr>
          <w:rFonts w:ascii="Times New Roman" w:hAnsi="Times New Roman"/>
          <w:sz w:val="20"/>
          <w:szCs w:val="20"/>
        </w:rPr>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18406E6D" w14:textId="77777777" w:rsidR="001A7A62" w:rsidRDefault="005F3295">
      <w:pPr>
        <w:ind w:firstLine="426"/>
        <w:jc w:val="both"/>
        <w:rPr>
          <w:rFonts w:ascii="Times New Roman" w:hAnsi="Times New Roman"/>
          <w:sz w:val="20"/>
          <w:szCs w:val="20"/>
        </w:rPr>
      </w:pPr>
      <w:r>
        <w:rPr>
          <w:rFonts w:ascii="Times New Roman" w:hAnsi="Times New Roman"/>
          <w:sz w:val="20"/>
          <w:szCs w:val="20"/>
        </w:rPr>
        <w:t>6.2. Ответственность Заказчика:</w:t>
      </w:r>
    </w:p>
    <w:p w14:paraId="7AD905F7" w14:textId="77777777" w:rsidR="001A7A62" w:rsidRDefault="005F3295">
      <w:pPr>
        <w:ind w:firstLine="426"/>
        <w:jc w:val="both"/>
        <w:rPr>
          <w:rFonts w:ascii="Times New Roman" w:hAnsi="Times New Roman"/>
          <w:sz w:val="20"/>
          <w:szCs w:val="20"/>
        </w:rPr>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72C6C1AC" w14:textId="77777777" w:rsidR="001A7A62" w:rsidRDefault="005F3295">
      <w:pPr>
        <w:ind w:firstLine="426"/>
        <w:jc w:val="both"/>
        <w:rPr>
          <w:rFonts w:ascii="Times New Roman" w:hAnsi="Times New Roman"/>
          <w:sz w:val="20"/>
          <w:szCs w:val="20"/>
        </w:rPr>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4E00E7E2" w14:textId="77777777" w:rsidR="001A7A62" w:rsidRDefault="005F3295">
      <w:pPr>
        <w:ind w:firstLine="426"/>
        <w:jc w:val="both"/>
        <w:rPr>
          <w:rFonts w:ascii="Times New Roman" w:hAnsi="Times New Roman"/>
          <w:sz w:val="20"/>
          <w:szCs w:val="20"/>
        </w:rPr>
      </w:pPr>
      <w:r>
        <w:rPr>
          <w:rFonts w:ascii="Times New Roman" w:hAnsi="Times New Roman"/>
          <w:sz w:val="20"/>
          <w:szCs w:val="20"/>
        </w:rPr>
        <w:t>6.3. Ответственность Поставщика:</w:t>
      </w:r>
    </w:p>
    <w:p w14:paraId="13CCA172"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2C5A4BD0"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Размер ставки определяется по формуле С = Сцб х ДП (где Сцб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1F1B2349"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6F256E40"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0A037913"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42489010"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74CB9E8F" w14:textId="77777777" w:rsidR="001A7A62" w:rsidRDefault="005F3295">
      <w:pPr>
        <w:ind w:firstLine="426"/>
        <w:jc w:val="both"/>
        <w:rPr>
          <w:rFonts w:ascii="Times New Roman" w:hAnsi="Times New Roman"/>
          <w:sz w:val="20"/>
          <w:szCs w:val="20"/>
        </w:rPr>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428ED19B" w14:textId="77777777" w:rsidR="001A7A62" w:rsidRDefault="005F3295">
      <w:pPr>
        <w:ind w:firstLine="426"/>
        <w:jc w:val="both"/>
        <w:rPr>
          <w:rFonts w:ascii="Times New Roman" w:hAnsi="Times New Roman"/>
          <w:sz w:val="20"/>
          <w:szCs w:val="20"/>
        </w:rPr>
      </w:pPr>
      <w:r>
        <w:rPr>
          <w:rFonts w:ascii="Times New Roman" w:hAnsi="Times New Roman"/>
          <w:sz w:val="20"/>
          <w:szCs w:val="20"/>
        </w:rPr>
        <w:t>6.4.</w:t>
      </w:r>
      <w:r w:rsidR="005D2C7A">
        <w:rPr>
          <w:rFonts w:ascii="Times New Roman" w:hAnsi="Times New Roman"/>
          <w:sz w:val="20"/>
          <w:szCs w:val="20"/>
        </w:rPr>
        <w:t xml:space="preserve"> </w:t>
      </w:r>
      <w:r>
        <w:rPr>
          <w:rFonts w:ascii="Times New Roman" w:hAnsi="Times New Roman"/>
          <w:sz w:val="20"/>
          <w:szCs w:val="20"/>
        </w:rPr>
        <w:t>Пеня и штрафы оплачиваются Поставщиком в течение 5 (пяти) рабочих дней с даты направления ему Заказчиком соответствующего требования. Требование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w:t>
      </w:r>
      <w:r w:rsidR="00806DF6">
        <w:rPr>
          <w:rFonts w:ascii="Times New Roman" w:hAnsi="Times New Roman"/>
          <w:sz w:val="20"/>
          <w:szCs w:val="20"/>
        </w:rPr>
        <w:t xml:space="preserve"> </w:t>
      </w:r>
      <w:r>
        <w:rPr>
          <w:rFonts w:ascii="Times New Roman" w:hAnsi="Times New Roman"/>
          <w:sz w:val="20"/>
          <w:szCs w:val="20"/>
        </w:rPr>
        <w:t>Поставщик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рабочих дней, Заказчик вправе взыскать с Поставщика дополнительный штраф в размере подлежащих оплате пени и штрафа.</w:t>
      </w:r>
    </w:p>
    <w:p w14:paraId="7C0BF24F" w14:textId="77777777" w:rsidR="001A7A62" w:rsidRDefault="005F3295">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6.5. </w:t>
      </w:r>
      <w:r>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715BBA15"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 xml:space="preserve">6.6. </w:t>
      </w:r>
      <w:r>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66FE9B5B"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6.7. Во всех остальных случаях Стороны руководствуются законодательством Российской Федерации.</w:t>
      </w:r>
    </w:p>
    <w:p w14:paraId="509AE945" w14:textId="77777777" w:rsidR="00597130" w:rsidRDefault="00597130">
      <w:pPr>
        <w:ind w:firstLine="426"/>
        <w:jc w:val="center"/>
        <w:rPr>
          <w:rFonts w:ascii="Times New Roman" w:hAnsi="Times New Roman"/>
          <w:b/>
          <w:sz w:val="20"/>
          <w:szCs w:val="20"/>
        </w:rPr>
      </w:pPr>
    </w:p>
    <w:p w14:paraId="61F3D587"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7. Порядок изменения и расторжения настоящего Договора</w:t>
      </w:r>
      <w:r w:rsidR="005D2C7A">
        <w:rPr>
          <w:rFonts w:ascii="Times New Roman" w:hAnsi="Times New Roman"/>
          <w:b/>
          <w:sz w:val="20"/>
          <w:szCs w:val="20"/>
        </w:rPr>
        <w:t>.</w:t>
      </w:r>
    </w:p>
    <w:p w14:paraId="62539799" w14:textId="77777777" w:rsidR="001A7A62" w:rsidRDefault="005F3295">
      <w:pPr>
        <w:numPr>
          <w:ilvl w:val="0"/>
          <w:numId w:val="7"/>
        </w:numPr>
        <w:ind w:left="0" w:firstLine="426"/>
        <w:jc w:val="both"/>
        <w:rPr>
          <w:rFonts w:ascii="Times New Roman" w:hAnsi="Times New Roman"/>
          <w:sz w:val="20"/>
          <w:szCs w:val="20"/>
        </w:rPr>
      </w:pPr>
      <w:r>
        <w:rPr>
          <w:rFonts w:ascii="Times New Roman" w:hAnsi="Times New Roman"/>
          <w:sz w:val="20"/>
          <w:szCs w:val="20"/>
        </w:rPr>
        <w:t>7.1.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3BEBB694" w14:textId="77777777" w:rsidR="001A7A62" w:rsidRDefault="005F3295">
      <w:pPr>
        <w:numPr>
          <w:ilvl w:val="0"/>
          <w:numId w:val="7"/>
        </w:numPr>
        <w:ind w:left="0" w:firstLine="426"/>
        <w:jc w:val="both"/>
        <w:rPr>
          <w:rFonts w:ascii="Times New Roman" w:hAnsi="Times New Roman"/>
          <w:sz w:val="20"/>
          <w:szCs w:val="20"/>
        </w:rPr>
      </w:pPr>
      <w:r>
        <w:rPr>
          <w:rFonts w:ascii="Times New Roman" w:hAnsi="Times New Roman"/>
          <w:sz w:val="20"/>
          <w:szCs w:val="20"/>
        </w:rPr>
        <w:t>7.2. 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5CC8181E" w14:textId="77777777" w:rsidR="001A7A62" w:rsidRDefault="005F3295">
      <w:pPr>
        <w:numPr>
          <w:ilvl w:val="0"/>
          <w:numId w:val="7"/>
        </w:numPr>
        <w:ind w:left="0" w:firstLine="426"/>
        <w:jc w:val="both"/>
      </w:pPr>
      <w:r>
        <w:rPr>
          <w:rFonts w:ascii="Times New Roman" w:hAnsi="Times New Roman"/>
          <w:sz w:val="20"/>
          <w:szCs w:val="20"/>
        </w:rPr>
        <w:lastRenderedPageBreak/>
        <w:t xml:space="preserve">7.3. В случае одностороннего отказа от исполнения договора Заказчик письменно уведомляет Поставщика. </w:t>
      </w:r>
      <w:bookmarkStart w:id="16" w:name="__DdeLink__66860_3350039947"/>
      <w:r>
        <w:rPr>
          <w:rFonts w:ascii="Times New Roman" w:hAnsi="Times New Roman"/>
          <w:sz w:val="20"/>
          <w:szCs w:val="20"/>
        </w:rPr>
        <w:t>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w:t>
      </w:r>
      <w:bookmarkEnd w:id="16"/>
      <w:r>
        <w:rPr>
          <w:rFonts w:ascii="Times New Roman" w:hAnsi="Times New Roman"/>
          <w:sz w:val="20"/>
          <w:szCs w:val="20"/>
        </w:rPr>
        <w:t xml:space="preserve">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03521443" w14:textId="77777777" w:rsidR="001A7A62" w:rsidRDefault="005F3295">
      <w:pPr>
        <w:pStyle w:val="af6"/>
        <w:widowControl w:val="0"/>
        <w:numPr>
          <w:ilvl w:val="0"/>
          <w:numId w:val="7"/>
        </w:numPr>
        <w:suppressLineNumbers/>
        <w:ind w:left="0" w:firstLine="426"/>
        <w:jc w:val="both"/>
        <w:rPr>
          <w:rFonts w:ascii="Times New Roman" w:hAnsi="Times New Roman"/>
          <w:sz w:val="20"/>
          <w:szCs w:val="20"/>
        </w:rPr>
      </w:pPr>
      <w:r>
        <w:rPr>
          <w:rFonts w:ascii="Times New Roman" w:hAnsi="Times New Roman"/>
          <w:sz w:val="20"/>
          <w:szCs w:val="20"/>
        </w:rPr>
        <w:t>7.4. По вопросам, не предусмотренным настоящим договором, Стороны руководствуются действующим законодательством Российской Федерации.</w:t>
      </w:r>
    </w:p>
    <w:p w14:paraId="7EE00E40" w14:textId="77777777" w:rsidR="00597130" w:rsidRDefault="00597130">
      <w:pPr>
        <w:ind w:firstLine="426"/>
        <w:jc w:val="center"/>
        <w:rPr>
          <w:rFonts w:ascii="Times New Roman" w:hAnsi="Times New Roman"/>
          <w:b/>
          <w:sz w:val="20"/>
          <w:szCs w:val="20"/>
        </w:rPr>
      </w:pPr>
    </w:p>
    <w:p w14:paraId="748FAB21"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8. Форс - мажорные обстоятельства</w:t>
      </w:r>
      <w:r w:rsidR="005D2C7A">
        <w:rPr>
          <w:rFonts w:ascii="Times New Roman" w:hAnsi="Times New Roman"/>
          <w:b/>
          <w:sz w:val="20"/>
          <w:szCs w:val="20"/>
        </w:rPr>
        <w:t>.</w:t>
      </w:r>
    </w:p>
    <w:p w14:paraId="46A507E6" w14:textId="77777777" w:rsidR="001A7A62" w:rsidRDefault="005F3295">
      <w:pPr>
        <w:ind w:firstLine="426"/>
        <w:jc w:val="both"/>
        <w:rPr>
          <w:rFonts w:ascii="Times New Roman" w:hAnsi="Times New Roman"/>
          <w:sz w:val="20"/>
          <w:szCs w:val="20"/>
        </w:rPr>
      </w:pPr>
      <w:r>
        <w:rPr>
          <w:rFonts w:ascii="Times New Roman" w:hAnsi="Times New Roman"/>
          <w:sz w:val="20"/>
          <w:szCs w:val="20"/>
        </w:rPr>
        <w:t>8.1.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442CE696" w14:textId="77777777" w:rsidR="001A7A62" w:rsidRDefault="005F3295">
      <w:pPr>
        <w:ind w:firstLine="426"/>
        <w:jc w:val="both"/>
        <w:rPr>
          <w:rFonts w:ascii="Times New Roman" w:hAnsi="Times New Roman"/>
          <w:sz w:val="20"/>
          <w:szCs w:val="20"/>
        </w:rPr>
      </w:pPr>
      <w:r>
        <w:rPr>
          <w:rFonts w:ascii="Times New Roman" w:hAnsi="Times New Roman"/>
          <w:sz w:val="20"/>
          <w:szCs w:val="20"/>
        </w:rPr>
        <w:t>8.2.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0996CEC7" w14:textId="77777777" w:rsidR="001A7A62" w:rsidRDefault="005F3295">
      <w:pPr>
        <w:ind w:firstLine="426"/>
        <w:jc w:val="both"/>
        <w:rPr>
          <w:rFonts w:ascii="Times New Roman" w:hAnsi="Times New Roman"/>
          <w:sz w:val="20"/>
          <w:szCs w:val="20"/>
        </w:rPr>
      </w:pPr>
      <w:r>
        <w:rPr>
          <w:rFonts w:ascii="Times New Roman" w:hAnsi="Times New Roman"/>
          <w:sz w:val="20"/>
          <w:szCs w:val="20"/>
        </w:rPr>
        <w:t>8.3.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79876A4D" w14:textId="77777777" w:rsidR="00597130" w:rsidRPr="00597130" w:rsidRDefault="005F3295">
      <w:pPr>
        <w:pStyle w:val="a5"/>
        <w:numPr>
          <w:ilvl w:val="0"/>
          <w:numId w:val="8"/>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p>
    <w:p w14:paraId="5B060D26" w14:textId="77777777" w:rsidR="001A7A62" w:rsidRDefault="005F3295">
      <w:pPr>
        <w:pStyle w:val="a5"/>
        <w:numPr>
          <w:ilvl w:val="0"/>
          <w:numId w:val="8"/>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r>
        <w:rPr>
          <w:rFonts w:ascii="Times New Roman" w:hAnsi="Times New Roman"/>
          <w:b/>
          <w:color w:val="auto"/>
          <w:sz w:val="20"/>
          <w:szCs w:val="20"/>
        </w:rPr>
        <w:t>9. Обеспечение исполнения Договора</w:t>
      </w:r>
      <w:r w:rsidR="005D2C7A">
        <w:rPr>
          <w:rFonts w:ascii="Times New Roman" w:hAnsi="Times New Roman"/>
          <w:b/>
          <w:color w:val="auto"/>
          <w:sz w:val="20"/>
          <w:szCs w:val="20"/>
        </w:rPr>
        <w:t>.</w:t>
      </w:r>
    </w:p>
    <w:p w14:paraId="12334A57"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.1. Размер обеспечения исполнения Договора составляет </w:t>
      </w:r>
      <w:r w:rsidRPr="00897C49">
        <w:rPr>
          <w:rFonts w:ascii="Times New Roman" w:eastAsia="Calibri" w:hAnsi="Times New Roman"/>
          <w:b/>
          <w:sz w:val="20"/>
          <w:szCs w:val="20"/>
        </w:rPr>
        <w:t>_________________________________</w:t>
      </w:r>
      <w:r w:rsidRPr="008A34BC">
        <w:rPr>
          <w:rFonts w:ascii="Times New Roman" w:eastAsia="Calibri" w:hAnsi="Times New Roman"/>
          <w:sz w:val="20"/>
          <w:szCs w:val="20"/>
        </w:rPr>
        <w:t xml:space="preserve"> рублей.</w:t>
      </w:r>
    </w:p>
    <w:p w14:paraId="54B7B5C9"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26C5B31E"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09754A3D"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73ADAC72"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68BD8AA5"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.4.</w:t>
      </w:r>
      <w:r w:rsidR="005D2C7A">
        <w:rPr>
          <w:rFonts w:ascii="Times New Roman" w:eastAsia="Calibri" w:hAnsi="Times New Roman"/>
          <w:sz w:val="20"/>
          <w:szCs w:val="20"/>
        </w:rPr>
        <w:t xml:space="preserve"> </w:t>
      </w:r>
      <w:r w:rsidRPr="008A34BC">
        <w:rPr>
          <w:rFonts w:ascii="Times New Roman" w:eastAsia="Calibri" w:hAnsi="Times New Roman"/>
          <w:sz w:val="20"/>
          <w:szCs w:val="20"/>
        </w:rPr>
        <w:t>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4A7CD83F"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 xml:space="preserve">ИНН 6449016399 </w:t>
      </w:r>
      <w:r w:rsidR="005D2C7A">
        <w:rPr>
          <w:rFonts w:ascii="Times New Roman" w:eastAsia="Calibri" w:hAnsi="Times New Roman"/>
          <w:b/>
          <w:sz w:val="20"/>
          <w:szCs w:val="20"/>
        </w:rPr>
        <w:t xml:space="preserve"> </w:t>
      </w:r>
      <w:r w:rsidRPr="008A34BC">
        <w:rPr>
          <w:rFonts w:ascii="Times New Roman" w:eastAsia="Calibri" w:hAnsi="Times New Roman"/>
          <w:b/>
          <w:sz w:val="20"/>
          <w:szCs w:val="20"/>
        </w:rPr>
        <w:t>КПП 644901001</w:t>
      </w:r>
    </w:p>
    <w:p w14:paraId="3280CFD7" w14:textId="77777777" w:rsidR="003445DC" w:rsidRPr="005D2C7A" w:rsidRDefault="005D2C7A" w:rsidP="005D2C7A">
      <w:pPr>
        <w:numPr>
          <w:ilvl w:val="0"/>
          <w:numId w:val="8"/>
        </w:numPr>
        <w:ind w:left="0" w:firstLine="419"/>
        <w:jc w:val="both"/>
        <w:rPr>
          <w:rFonts w:ascii="Times New Roman" w:eastAsia="Calibri" w:hAnsi="Times New Roman"/>
          <w:b/>
          <w:sz w:val="20"/>
          <w:szCs w:val="20"/>
        </w:rPr>
      </w:pPr>
      <w:r>
        <w:rPr>
          <w:rFonts w:ascii="Times New Roman" w:eastAsia="Calibri" w:hAnsi="Times New Roman"/>
          <w:b/>
          <w:sz w:val="20"/>
          <w:szCs w:val="20"/>
        </w:rPr>
        <w:t>л/с</w:t>
      </w:r>
      <w:r w:rsidR="003445DC" w:rsidRPr="008A34BC">
        <w:rPr>
          <w:rFonts w:ascii="Times New Roman" w:eastAsia="Calibri" w:hAnsi="Times New Roman"/>
          <w:b/>
          <w:sz w:val="20"/>
          <w:szCs w:val="20"/>
        </w:rPr>
        <w:t xml:space="preserve"> 039040125</w:t>
      </w:r>
      <w:r>
        <w:rPr>
          <w:rFonts w:ascii="Times New Roman" w:eastAsia="Calibri" w:hAnsi="Times New Roman"/>
          <w:b/>
          <w:sz w:val="20"/>
          <w:szCs w:val="20"/>
        </w:rPr>
        <w:t xml:space="preserve"> </w:t>
      </w:r>
      <w:r w:rsidR="003445DC" w:rsidRPr="005D2C7A">
        <w:rPr>
          <w:rFonts w:ascii="Times New Roman" w:eastAsia="Calibri" w:hAnsi="Times New Roman"/>
          <w:b/>
          <w:sz w:val="20"/>
          <w:szCs w:val="20"/>
        </w:rPr>
        <w:t>в министерстве финансов Саратовской области</w:t>
      </w:r>
    </w:p>
    <w:p w14:paraId="12B2349D"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р/с 40102810845370000052</w:t>
      </w:r>
    </w:p>
    <w:p w14:paraId="599925C7" w14:textId="77777777" w:rsidR="003445DC" w:rsidRPr="008A34BC" w:rsidRDefault="000822AB" w:rsidP="003445DC">
      <w:pPr>
        <w:numPr>
          <w:ilvl w:val="0"/>
          <w:numId w:val="8"/>
        </w:numPr>
        <w:ind w:left="0" w:firstLine="419"/>
        <w:jc w:val="both"/>
        <w:rPr>
          <w:rFonts w:ascii="Times New Roman" w:eastAsia="Calibri" w:hAnsi="Times New Roman"/>
          <w:b/>
          <w:sz w:val="20"/>
          <w:szCs w:val="20"/>
        </w:rPr>
      </w:pPr>
      <w:r>
        <w:rPr>
          <w:rFonts w:ascii="Times New Roman" w:eastAsia="Calibri" w:hAnsi="Times New Roman"/>
          <w:b/>
          <w:sz w:val="20"/>
          <w:szCs w:val="20"/>
        </w:rPr>
        <w:t>ОКЦ №3 ВВГУ Банка России</w:t>
      </w:r>
      <w:r w:rsidR="003445DC" w:rsidRPr="008A34BC">
        <w:rPr>
          <w:rFonts w:ascii="Times New Roman" w:eastAsia="Calibri" w:hAnsi="Times New Roman"/>
          <w:b/>
          <w:sz w:val="20"/>
          <w:szCs w:val="20"/>
        </w:rPr>
        <w:t xml:space="preserve">//УФК по Саратовской области г.Саратов </w:t>
      </w:r>
    </w:p>
    <w:p w14:paraId="634B2CB7"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Казн.счёт 03224643630000006001</w:t>
      </w:r>
    </w:p>
    <w:p w14:paraId="55FF581F" w14:textId="77777777" w:rsidR="003445DC" w:rsidRPr="00326A96" w:rsidRDefault="003445DC" w:rsidP="003445DC">
      <w:pPr>
        <w:numPr>
          <w:ilvl w:val="0"/>
          <w:numId w:val="8"/>
        </w:numPr>
        <w:ind w:left="0" w:firstLine="419"/>
        <w:jc w:val="both"/>
        <w:rPr>
          <w:rFonts w:ascii="Times New Roman" w:eastAsia="Calibri" w:hAnsi="Times New Roman"/>
          <w:b/>
          <w:sz w:val="20"/>
          <w:szCs w:val="20"/>
        </w:rPr>
      </w:pPr>
      <w:r w:rsidRPr="00326A96">
        <w:rPr>
          <w:rFonts w:ascii="Times New Roman" w:eastAsia="Calibri" w:hAnsi="Times New Roman"/>
          <w:b/>
          <w:sz w:val="20"/>
          <w:szCs w:val="20"/>
        </w:rPr>
        <w:t>БИК 016311121  ОКПО 05156623</w:t>
      </w:r>
    </w:p>
    <w:p w14:paraId="3FE48FD4"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Назначение платежа: обеспечение исполнения договора</w:t>
      </w:r>
    </w:p>
    <w:p w14:paraId="3E6E8771"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.5.</w:t>
      </w:r>
      <w:r w:rsidR="00597130">
        <w:rPr>
          <w:rFonts w:ascii="Times New Roman" w:eastAsia="Calibri" w:hAnsi="Times New Roman"/>
          <w:sz w:val="20"/>
          <w:szCs w:val="20"/>
        </w:rPr>
        <w:t xml:space="preserve"> </w:t>
      </w:r>
      <w:r w:rsidRPr="008A34BC">
        <w:rPr>
          <w:rFonts w:ascii="Times New Roman" w:eastAsia="Calibri" w:hAnsi="Times New Roman"/>
          <w:sz w:val="20"/>
          <w:szCs w:val="20"/>
        </w:rPr>
        <w:t>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30 дней с даты исполнения исполнителем своих обязательств по договору.</w:t>
      </w:r>
    </w:p>
    <w:p w14:paraId="314EC235"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.6. В ходе исполнения договора </w:t>
      </w:r>
      <w:r w:rsidR="00382B72">
        <w:rPr>
          <w:rFonts w:ascii="Times New Roman" w:eastAsia="Calibri" w:hAnsi="Times New Roman"/>
          <w:sz w:val="20"/>
          <w:szCs w:val="20"/>
        </w:rPr>
        <w:t>Поставщик</w:t>
      </w:r>
      <w:r w:rsidRPr="008A34BC">
        <w:rPr>
          <w:rFonts w:ascii="Times New Roman" w:eastAsia="Calibri" w:hAnsi="Times New Roman"/>
          <w:sz w:val="20"/>
          <w:szCs w:val="20"/>
        </w:rPr>
        <w:t xml:space="preserve">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357D4206" w14:textId="77777777" w:rsidR="00597130" w:rsidRDefault="00597130">
      <w:pPr>
        <w:pStyle w:val="a5"/>
        <w:spacing w:after="0"/>
        <w:ind w:firstLine="426"/>
        <w:jc w:val="center"/>
        <w:rPr>
          <w:rFonts w:ascii="Times New Roman" w:hAnsi="Times New Roman"/>
          <w:b/>
          <w:sz w:val="20"/>
          <w:szCs w:val="20"/>
        </w:rPr>
      </w:pPr>
    </w:p>
    <w:p w14:paraId="215AA0B2" w14:textId="77777777" w:rsidR="001A7A62" w:rsidRDefault="005F3295">
      <w:pPr>
        <w:pStyle w:val="a5"/>
        <w:spacing w:after="0"/>
        <w:ind w:firstLine="426"/>
        <w:jc w:val="center"/>
        <w:rPr>
          <w:rFonts w:ascii="Times New Roman" w:hAnsi="Times New Roman"/>
          <w:b/>
          <w:sz w:val="20"/>
          <w:szCs w:val="20"/>
        </w:rPr>
      </w:pPr>
      <w:r>
        <w:rPr>
          <w:rFonts w:ascii="Times New Roman" w:hAnsi="Times New Roman"/>
          <w:b/>
          <w:sz w:val="20"/>
          <w:szCs w:val="20"/>
        </w:rPr>
        <w:t>10. Срок действия договора</w:t>
      </w:r>
      <w:r w:rsidR="00597130">
        <w:rPr>
          <w:rFonts w:ascii="Times New Roman" w:hAnsi="Times New Roman"/>
          <w:b/>
          <w:sz w:val="20"/>
          <w:szCs w:val="20"/>
        </w:rPr>
        <w:t>.</w:t>
      </w:r>
    </w:p>
    <w:p w14:paraId="2CD38F34"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10.1. Настоящий Договор вступает в силу с момента заключения договора по 31.12.202</w:t>
      </w:r>
      <w:r w:rsidR="00597130">
        <w:rPr>
          <w:rFonts w:ascii="Times New Roman" w:hAnsi="Times New Roman"/>
          <w:sz w:val="20"/>
          <w:szCs w:val="20"/>
        </w:rPr>
        <w:t>6</w:t>
      </w:r>
      <w:r>
        <w:rPr>
          <w:rFonts w:ascii="Times New Roman" w:hAnsi="Times New Roman"/>
          <w:sz w:val="20"/>
          <w:szCs w:val="20"/>
        </w:rPr>
        <w:t xml:space="preserve"> года, а в части оплаты до  полного исполнения обязательств.</w:t>
      </w:r>
    </w:p>
    <w:p w14:paraId="4B297CC1" w14:textId="77777777" w:rsidR="00597130" w:rsidRDefault="00597130">
      <w:pPr>
        <w:ind w:firstLine="426"/>
        <w:jc w:val="center"/>
        <w:rPr>
          <w:rFonts w:ascii="Times New Roman" w:hAnsi="Times New Roman"/>
          <w:b/>
          <w:sz w:val="20"/>
          <w:szCs w:val="20"/>
        </w:rPr>
      </w:pPr>
    </w:p>
    <w:p w14:paraId="11A3E12A"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11. Заключительные условия</w:t>
      </w:r>
      <w:r w:rsidR="00597130">
        <w:rPr>
          <w:rFonts w:ascii="Times New Roman" w:hAnsi="Times New Roman"/>
          <w:b/>
          <w:sz w:val="20"/>
          <w:szCs w:val="20"/>
        </w:rPr>
        <w:t>.</w:t>
      </w:r>
    </w:p>
    <w:p w14:paraId="5701D50F" w14:textId="77777777" w:rsidR="001A7A62" w:rsidRDefault="005F3295">
      <w:pPr>
        <w:ind w:firstLine="426"/>
        <w:jc w:val="both"/>
        <w:rPr>
          <w:rFonts w:ascii="Times New Roman" w:hAnsi="Times New Roman"/>
          <w:sz w:val="20"/>
          <w:szCs w:val="20"/>
        </w:rPr>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7C578141" w14:textId="77777777" w:rsidR="001A7A62" w:rsidRDefault="005F3295">
      <w:pPr>
        <w:ind w:firstLine="426"/>
        <w:jc w:val="both"/>
        <w:rPr>
          <w:rFonts w:ascii="Times New Roman" w:hAnsi="Times New Roman"/>
          <w:sz w:val="20"/>
          <w:szCs w:val="20"/>
        </w:rPr>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44068E87" w14:textId="77777777" w:rsidR="001A7A62" w:rsidRDefault="005F3295">
      <w:pPr>
        <w:ind w:firstLine="426"/>
        <w:jc w:val="both"/>
        <w:rPr>
          <w:rFonts w:ascii="Times New Roman" w:hAnsi="Times New Roman"/>
          <w:sz w:val="20"/>
          <w:szCs w:val="20"/>
        </w:rPr>
      </w:pPr>
      <w:r>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4A96AAE2" w14:textId="77777777" w:rsidR="001A7A62" w:rsidRDefault="005F3295">
      <w:pPr>
        <w:ind w:firstLine="426"/>
        <w:jc w:val="both"/>
        <w:rPr>
          <w:rFonts w:ascii="Times New Roman" w:hAnsi="Times New Roman"/>
          <w:sz w:val="20"/>
          <w:szCs w:val="20"/>
        </w:rPr>
      </w:pPr>
      <w:r>
        <w:rPr>
          <w:rFonts w:ascii="Times New Roman" w:hAnsi="Times New Roman"/>
          <w:sz w:val="20"/>
          <w:szCs w:val="20"/>
        </w:rPr>
        <w:lastRenderedPageBreak/>
        <w:t>11.4. Настоящий Договор составлен в 2-х экземплярах по одному для каждой Стороны, имеющих одинаковую юридическую силу.</w:t>
      </w:r>
    </w:p>
    <w:p w14:paraId="112671C7" w14:textId="77777777" w:rsidR="001A7A62" w:rsidRDefault="005F3295">
      <w:pPr>
        <w:ind w:firstLine="426"/>
        <w:jc w:val="both"/>
        <w:rPr>
          <w:rFonts w:ascii="Times New Roman" w:hAnsi="Times New Roman"/>
          <w:sz w:val="20"/>
          <w:szCs w:val="20"/>
        </w:rPr>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0AE79253" w14:textId="77777777" w:rsidR="00597130" w:rsidRDefault="00597130">
      <w:pPr>
        <w:pStyle w:val="af6"/>
        <w:ind w:firstLine="540"/>
        <w:jc w:val="center"/>
        <w:rPr>
          <w:rStyle w:val="ae"/>
          <w:rFonts w:ascii="Times New Roman" w:hAnsi="Times New Roman"/>
          <w:sz w:val="20"/>
          <w:szCs w:val="20"/>
        </w:rPr>
      </w:pPr>
    </w:p>
    <w:p w14:paraId="70E52203" w14:textId="77777777" w:rsidR="001A7A62" w:rsidRDefault="00597130">
      <w:pPr>
        <w:pStyle w:val="af6"/>
        <w:ind w:firstLine="540"/>
        <w:jc w:val="center"/>
        <w:rPr>
          <w:rStyle w:val="ae"/>
          <w:rFonts w:ascii="Times New Roman" w:hAnsi="Times New Roman"/>
          <w:sz w:val="20"/>
          <w:szCs w:val="20"/>
        </w:rPr>
      </w:pPr>
      <w:r>
        <w:rPr>
          <w:rStyle w:val="ae"/>
          <w:rFonts w:ascii="Times New Roman" w:hAnsi="Times New Roman"/>
          <w:sz w:val="20"/>
          <w:szCs w:val="20"/>
        </w:rPr>
        <w:t>12</w:t>
      </w:r>
      <w:r w:rsidR="005F3295">
        <w:rPr>
          <w:rStyle w:val="ae"/>
          <w:rFonts w:ascii="Times New Roman" w:hAnsi="Times New Roman"/>
          <w:sz w:val="20"/>
          <w:szCs w:val="20"/>
        </w:rPr>
        <w:t>. Юридические адреса и банковские реквизиты сторон.</w:t>
      </w:r>
    </w:p>
    <w:tbl>
      <w:tblPr>
        <w:tblW w:w="9899" w:type="dxa"/>
        <w:tblInd w:w="58" w:type="dxa"/>
        <w:tblCellMar>
          <w:left w:w="0" w:type="dxa"/>
          <w:right w:w="0" w:type="dxa"/>
        </w:tblCellMar>
        <w:tblLook w:val="04A0" w:firstRow="1" w:lastRow="0" w:firstColumn="1" w:lastColumn="0" w:noHBand="0" w:noVBand="1"/>
      </w:tblPr>
      <w:tblGrid>
        <w:gridCol w:w="4762"/>
        <w:gridCol w:w="138"/>
        <w:gridCol w:w="4999"/>
      </w:tblGrid>
      <w:tr w:rsidR="001A7A62" w14:paraId="084E59D7" w14:textId="77777777">
        <w:trPr>
          <w:cantSplit/>
          <w:trHeight w:val="57"/>
        </w:trPr>
        <w:tc>
          <w:tcPr>
            <w:tcW w:w="4762" w:type="dxa"/>
            <w:shd w:val="clear" w:color="auto" w:fill="FFFFFF"/>
          </w:tcPr>
          <w:p w14:paraId="2156BF35" w14:textId="77777777" w:rsidR="001A7A62" w:rsidRDefault="005F3295">
            <w:pPr>
              <w:pStyle w:val="af6"/>
              <w:ind w:left="-625" w:firstLine="1165"/>
              <w:jc w:val="both"/>
              <w:rPr>
                <w:rStyle w:val="ae"/>
                <w:rFonts w:ascii="Times New Roman" w:hAnsi="Times New Roman"/>
                <w:sz w:val="20"/>
                <w:szCs w:val="20"/>
              </w:rPr>
            </w:pPr>
            <w:r>
              <w:rPr>
                <w:rStyle w:val="ae"/>
                <w:rFonts w:ascii="Times New Roman" w:hAnsi="Times New Roman"/>
                <w:sz w:val="20"/>
                <w:szCs w:val="20"/>
              </w:rPr>
              <w:t>Заказчик:</w:t>
            </w:r>
          </w:p>
        </w:tc>
        <w:tc>
          <w:tcPr>
            <w:tcW w:w="138" w:type="dxa"/>
            <w:shd w:val="clear" w:color="auto" w:fill="FFFFFF"/>
          </w:tcPr>
          <w:p w14:paraId="17F2204F" w14:textId="77777777" w:rsidR="001A7A62" w:rsidRDefault="001A7A62">
            <w:pPr>
              <w:pStyle w:val="af6"/>
              <w:ind w:firstLine="540"/>
              <w:jc w:val="both"/>
              <w:rPr>
                <w:rFonts w:ascii="Times New Roman" w:hAnsi="Times New Roman"/>
                <w:sz w:val="20"/>
                <w:szCs w:val="20"/>
              </w:rPr>
            </w:pPr>
          </w:p>
        </w:tc>
        <w:tc>
          <w:tcPr>
            <w:tcW w:w="4999" w:type="dxa"/>
            <w:shd w:val="clear" w:color="auto" w:fill="FFFFFF"/>
          </w:tcPr>
          <w:p w14:paraId="3ECE3830"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1A7A62" w14:paraId="25CEF21B" w14:textId="77777777">
        <w:trPr>
          <w:cantSplit/>
          <w:trHeight w:val="57"/>
        </w:trPr>
        <w:tc>
          <w:tcPr>
            <w:tcW w:w="4762" w:type="dxa"/>
            <w:shd w:val="clear" w:color="auto" w:fill="FFFFFF"/>
          </w:tcPr>
          <w:p w14:paraId="40D93CC3" w14:textId="77777777" w:rsidR="001A7A62" w:rsidRDefault="005F3295" w:rsidP="00597130">
            <w:pPr>
              <w:spacing w:before="56" w:after="56"/>
              <w:rPr>
                <w:rFonts w:ascii="Times New Roman" w:hAnsi="Times New Roman"/>
                <w:sz w:val="20"/>
                <w:szCs w:val="20"/>
              </w:rPr>
            </w:pPr>
            <w:r>
              <w:rPr>
                <w:rStyle w:val="a3"/>
                <w:rFonts w:ascii="Times New Roman" w:hAnsi="Times New Roman"/>
                <w:color w:val="000000"/>
                <w:sz w:val="20"/>
                <w:szCs w:val="20"/>
                <w:shd w:val="clear" w:color="auto" w:fill="FFFFFF"/>
              </w:rPr>
              <w:t>Государственное  автономное учреждение</w:t>
            </w:r>
          </w:p>
          <w:p w14:paraId="68FCCC65" w14:textId="77777777" w:rsidR="001A7A62" w:rsidRDefault="005F3295" w:rsidP="00597130">
            <w:pPr>
              <w:spacing w:before="56" w:after="56"/>
              <w:rPr>
                <w:rFonts w:ascii="Times New Roman" w:hAnsi="Times New Roman"/>
                <w:sz w:val="20"/>
                <w:szCs w:val="20"/>
              </w:rPr>
            </w:pPr>
            <w:r>
              <w:rPr>
                <w:rFonts w:ascii="Times New Roman" w:hAnsi="Times New Roman"/>
                <w:b/>
                <w:color w:val="000000"/>
                <w:sz w:val="20"/>
                <w:szCs w:val="20"/>
                <w:shd w:val="clear" w:color="auto" w:fill="FFFFFF"/>
              </w:rPr>
              <w:t xml:space="preserve">здравоохранения “Энгельсская городская клиническая больница № 1” </w:t>
            </w:r>
          </w:p>
          <w:p w14:paraId="453A2A70"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413116 Саратовская обл., г.Энгельс, ул. Весенняя, 6.</w:t>
            </w:r>
            <w:r>
              <w:rPr>
                <w:rFonts w:ascii="Times New Roman" w:hAnsi="Times New Roman"/>
                <w:sz w:val="20"/>
                <w:szCs w:val="20"/>
                <w:shd w:val="clear" w:color="auto" w:fill="FFFFFF"/>
              </w:rPr>
              <w:br/>
              <w:t xml:space="preserve">тел. (факс) 8453 515-902 </w:t>
            </w:r>
          </w:p>
          <w:p w14:paraId="637AEC2B"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ИНН 6449016399 КПП 644901001</w:t>
            </w:r>
          </w:p>
          <w:p w14:paraId="7DC31385" w14:textId="77777777" w:rsidR="001A7A62" w:rsidRDefault="005F3295">
            <w:pPr>
              <w:rPr>
                <w:rFonts w:ascii="Times New Roman" w:hAnsi="Times New Roman"/>
                <w:sz w:val="20"/>
                <w:szCs w:val="20"/>
                <w:highlight w:val="white"/>
                <w:lang w:eastAsia="ru-RU"/>
              </w:rPr>
            </w:pPr>
            <w:r>
              <w:rPr>
                <w:rFonts w:ascii="Times New Roman" w:hAnsi="Times New Roman"/>
                <w:sz w:val="20"/>
                <w:szCs w:val="20"/>
                <w:shd w:val="clear" w:color="auto" w:fill="FFFFFF"/>
                <w:lang w:eastAsia="ru-RU"/>
              </w:rPr>
              <w:t>л/с 039040124,039040122, 039040123</w:t>
            </w:r>
          </w:p>
          <w:p w14:paraId="3FD0D6B8"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49CA1EFE"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р/с 40102810845370000052</w:t>
            </w:r>
          </w:p>
          <w:p w14:paraId="6A13E16B" w14:textId="77777777" w:rsidR="001A7A62" w:rsidRDefault="00597130">
            <w:pPr>
              <w:rPr>
                <w:rFonts w:ascii="Times New Roman" w:hAnsi="Times New Roman"/>
                <w:sz w:val="20"/>
                <w:szCs w:val="20"/>
                <w:highlight w:val="white"/>
              </w:rPr>
            </w:pPr>
            <w:r>
              <w:rPr>
                <w:rFonts w:ascii="Times New Roman" w:hAnsi="Times New Roman"/>
                <w:sz w:val="20"/>
                <w:szCs w:val="20"/>
                <w:shd w:val="clear" w:color="auto" w:fill="FFFFFF"/>
              </w:rPr>
              <w:t>ОКЦ №3 ВВГУ Банка России</w:t>
            </w:r>
            <w:r w:rsidR="005F3295">
              <w:rPr>
                <w:rFonts w:ascii="Times New Roman" w:hAnsi="Times New Roman"/>
                <w:sz w:val="20"/>
                <w:szCs w:val="20"/>
                <w:shd w:val="clear" w:color="auto" w:fill="FFFFFF"/>
              </w:rPr>
              <w:t xml:space="preserve">//УФК по Саратовской области г.Саратов </w:t>
            </w:r>
          </w:p>
          <w:p w14:paraId="17BBBC56" w14:textId="77777777" w:rsidR="001A7A62" w:rsidRDefault="005F3295">
            <w:pPr>
              <w:rPr>
                <w:rFonts w:ascii="Times New Roman" w:hAnsi="Times New Roman"/>
                <w:sz w:val="20"/>
                <w:szCs w:val="20"/>
                <w:highlight w:val="white"/>
              </w:rPr>
            </w:pPr>
            <w:r>
              <w:rPr>
                <w:rFonts w:ascii="Times New Roman" w:hAnsi="Times New Roman"/>
                <w:sz w:val="20"/>
                <w:szCs w:val="20"/>
                <w:shd w:val="clear" w:color="auto" w:fill="FFFFFF"/>
              </w:rPr>
              <w:t>Казн.счёт 03224643630000006001</w:t>
            </w:r>
          </w:p>
          <w:p w14:paraId="1834E964"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40EA5301"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ОКПО 05156623</w:t>
            </w:r>
          </w:p>
          <w:p w14:paraId="787F379C" w14:textId="77777777" w:rsidR="001A7A62" w:rsidRDefault="005F3295">
            <w:r>
              <w:rPr>
                <w:rFonts w:ascii="Times New Roman" w:hAnsi="Times New Roman"/>
                <w:sz w:val="20"/>
                <w:szCs w:val="20"/>
                <w:shd w:val="clear" w:color="auto" w:fill="FFFFFF"/>
                <w:lang w:bidi="en-US"/>
              </w:rPr>
              <w:t xml:space="preserve">Электронная почта: </w:t>
            </w:r>
            <w:hyperlink r:id="rId15">
              <w:r>
                <w:rPr>
                  <w:rStyle w:val="-"/>
                  <w:sz w:val="20"/>
                  <w:szCs w:val="20"/>
                  <w:shd w:val="clear" w:color="auto" w:fill="FFFFFF"/>
                  <w:lang w:val="en-US" w:bidi="en-US"/>
                </w:rPr>
                <w:t>info</w:t>
              </w:r>
              <w:r>
                <w:rPr>
                  <w:rStyle w:val="-"/>
                  <w:sz w:val="20"/>
                  <w:szCs w:val="20"/>
                  <w:shd w:val="clear" w:color="auto" w:fill="FFFFFF"/>
                  <w:lang w:bidi="en-US"/>
                </w:rPr>
                <w:t>@engels</w:t>
              </w:r>
              <w:r>
                <w:rPr>
                  <w:rStyle w:val="-"/>
                  <w:sz w:val="20"/>
                  <w:szCs w:val="20"/>
                  <w:shd w:val="clear" w:color="auto" w:fill="FFFFFF"/>
                  <w:lang w:val="en-US" w:bidi="en-US"/>
                </w:rPr>
                <w:t>gb</w:t>
              </w:r>
              <w:r>
                <w:rPr>
                  <w:rStyle w:val="-"/>
                  <w:sz w:val="20"/>
                  <w:szCs w:val="20"/>
                  <w:shd w:val="clear" w:color="auto" w:fill="FFFFFF"/>
                  <w:lang w:bidi="en-US"/>
                </w:rPr>
                <w:t>1.ru</w:t>
              </w:r>
            </w:hyperlink>
          </w:p>
          <w:p w14:paraId="43854B3D" w14:textId="77777777" w:rsidR="001A7A62" w:rsidRDefault="001A7A62">
            <w:pPr>
              <w:rPr>
                <w:rFonts w:ascii="Times New Roman" w:hAnsi="Times New Roman"/>
                <w:sz w:val="20"/>
                <w:szCs w:val="20"/>
                <w:highlight w:val="white"/>
              </w:rPr>
            </w:pPr>
          </w:p>
          <w:p w14:paraId="6BA44ED4" w14:textId="77777777" w:rsidR="001A7A62" w:rsidRDefault="005F3295">
            <w:pPr>
              <w:rPr>
                <w:rFonts w:ascii="Times New Roman" w:hAnsi="Times New Roman"/>
                <w:b/>
                <w:sz w:val="20"/>
                <w:szCs w:val="20"/>
                <w:highlight w:val="white"/>
              </w:rPr>
            </w:pPr>
            <w:r>
              <w:rPr>
                <w:rFonts w:ascii="Times New Roman" w:hAnsi="Times New Roman"/>
                <w:b/>
                <w:sz w:val="20"/>
                <w:szCs w:val="20"/>
                <w:shd w:val="clear" w:color="auto" w:fill="FFFFFF"/>
              </w:rPr>
              <w:t>ГАУЗ «ЭГКБ №1»</w:t>
            </w:r>
          </w:p>
          <w:p w14:paraId="19711BE5" w14:textId="77777777" w:rsidR="001A7A62" w:rsidRDefault="005F3295">
            <w:pPr>
              <w:rPr>
                <w:rFonts w:ascii="Times New Roman" w:hAnsi="Times New Roman"/>
                <w:b/>
                <w:sz w:val="20"/>
                <w:szCs w:val="20"/>
                <w:highlight w:val="white"/>
              </w:rPr>
            </w:pPr>
            <w:r>
              <w:rPr>
                <w:rFonts w:ascii="Times New Roman" w:hAnsi="Times New Roman"/>
                <w:b/>
                <w:sz w:val="20"/>
                <w:szCs w:val="20"/>
                <w:shd w:val="clear" w:color="auto" w:fill="FFFFFF"/>
              </w:rPr>
              <w:t>Главный врач</w:t>
            </w:r>
          </w:p>
          <w:p w14:paraId="2347E3DB" w14:textId="77777777" w:rsidR="001A7A62" w:rsidRDefault="001A7A62">
            <w:pPr>
              <w:rPr>
                <w:rFonts w:ascii="Times New Roman" w:hAnsi="Times New Roman"/>
                <w:sz w:val="20"/>
                <w:szCs w:val="20"/>
                <w:highlight w:val="white"/>
              </w:rPr>
            </w:pPr>
          </w:p>
          <w:p w14:paraId="17FCFCDC" w14:textId="77777777" w:rsidR="001A7A62" w:rsidRDefault="005F3295">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___________________</w:t>
            </w:r>
            <w:r>
              <w:rPr>
                <w:rFonts w:ascii="Times New Roman" w:hAnsi="Times New Roman"/>
                <w:b/>
                <w:sz w:val="20"/>
                <w:szCs w:val="20"/>
                <w:shd w:val="clear" w:color="auto" w:fill="FFFFFF"/>
              </w:rPr>
              <w:t>________/А.А. Юанов/ </w:t>
            </w:r>
          </w:p>
          <w:p w14:paraId="5F7D5584" w14:textId="77777777" w:rsidR="001A7A62" w:rsidRDefault="005F3295">
            <w:pPr>
              <w:pStyle w:val="af6"/>
              <w:jc w:val="both"/>
              <w:rPr>
                <w:rFonts w:ascii="Times New Roman" w:hAnsi="Times New Roman"/>
                <w:b/>
                <w:sz w:val="16"/>
                <w:szCs w:val="16"/>
              </w:rPr>
            </w:pPr>
            <w:r>
              <w:rPr>
                <w:rFonts w:ascii="Times New Roman" w:hAnsi="Times New Roman"/>
                <w:b/>
                <w:sz w:val="16"/>
                <w:szCs w:val="16"/>
              </w:rPr>
              <w:t>/Электронная подпись/</w:t>
            </w:r>
          </w:p>
        </w:tc>
        <w:tc>
          <w:tcPr>
            <w:tcW w:w="138" w:type="dxa"/>
            <w:shd w:val="clear" w:color="auto" w:fill="FFFFFF"/>
          </w:tcPr>
          <w:p w14:paraId="6646A1BC" w14:textId="77777777" w:rsidR="001A7A62" w:rsidRDefault="001A7A62">
            <w:pPr>
              <w:pStyle w:val="af6"/>
              <w:ind w:firstLine="540"/>
              <w:jc w:val="both"/>
              <w:rPr>
                <w:rFonts w:ascii="Times New Roman" w:hAnsi="Times New Roman"/>
                <w:sz w:val="20"/>
                <w:szCs w:val="20"/>
              </w:rPr>
            </w:pPr>
          </w:p>
        </w:tc>
        <w:tc>
          <w:tcPr>
            <w:tcW w:w="4999" w:type="dxa"/>
            <w:shd w:val="clear" w:color="auto" w:fill="FFFFFF"/>
          </w:tcPr>
          <w:p w14:paraId="3EB7A202" w14:textId="77777777" w:rsidR="001A7A62" w:rsidRDefault="001A7A62">
            <w:pPr>
              <w:pStyle w:val="af8"/>
              <w:jc w:val="both"/>
              <w:rPr>
                <w:rFonts w:ascii="Times New Roman" w:hAnsi="Times New Roman"/>
                <w:sz w:val="20"/>
                <w:szCs w:val="20"/>
                <w:lang w:eastAsia="ru-RU"/>
              </w:rPr>
            </w:pPr>
          </w:p>
        </w:tc>
      </w:tr>
    </w:tbl>
    <w:p w14:paraId="0F2AC550" w14:textId="77777777" w:rsidR="001A7A62" w:rsidRDefault="001A7A62">
      <w:pPr>
        <w:ind w:left="7200" w:hanging="480"/>
        <w:jc w:val="right"/>
        <w:rPr>
          <w:rFonts w:ascii="Times New Roman" w:hAnsi="Times New Roman"/>
          <w:i/>
          <w:sz w:val="20"/>
          <w:szCs w:val="20"/>
        </w:rPr>
      </w:pPr>
    </w:p>
    <w:p w14:paraId="76E036D2" w14:textId="77777777" w:rsidR="001A7A62" w:rsidRDefault="001A7A62">
      <w:pPr>
        <w:suppressAutoHyphens w:val="0"/>
        <w:rPr>
          <w:rFonts w:ascii="Times New Roman" w:hAnsi="Times New Roman"/>
          <w:i/>
          <w:sz w:val="20"/>
          <w:szCs w:val="20"/>
        </w:rPr>
      </w:pPr>
    </w:p>
    <w:p w14:paraId="12A40F4D" w14:textId="77777777" w:rsidR="001A7A62" w:rsidRDefault="001A7A62">
      <w:pPr>
        <w:ind w:left="7200" w:hanging="480"/>
        <w:jc w:val="right"/>
        <w:rPr>
          <w:rFonts w:ascii="Times New Roman" w:hAnsi="Times New Roman"/>
          <w:i/>
          <w:sz w:val="20"/>
          <w:szCs w:val="20"/>
        </w:rPr>
      </w:pPr>
    </w:p>
    <w:p w14:paraId="3AEBBDF0" w14:textId="77777777" w:rsidR="001A7A62" w:rsidRDefault="001A7A62">
      <w:pPr>
        <w:ind w:left="7200" w:hanging="480"/>
        <w:jc w:val="right"/>
        <w:rPr>
          <w:rFonts w:ascii="Times New Roman" w:hAnsi="Times New Roman"/>
          <w:i/>
          <w:sz w:val="20"/>
          <w:szCs w:val="20"/>
        </w:rPr>
      </w:pPr>
    </w:p>
    <w:p w14:paraId="00E2662D" w14:textId="77777777" w:rsidR="001A7A62" w:rsidRDefault="001A7A62">
      <w:pPr>
        <w:ind w:left="7200" w:hanging="480"/>
        <w:jc w:val="right"/>
        <w:rPr>
          <w:rFonts w:ascii="Times New Roman" w:hAnsi="Times New Roman"/>
          <w:i/>
          <w:sz w:val="20"/>
          <w:szCs w:val="20"/>
        </w:rPr>
      </w:pPr>
    </w:p>
    <w:p w14:paraId="0876727D" w14:textId="77777777" w:rsidR="001A7A62" w:rsidRDefault="001A7A62">
      <w:pPr>
        <w:ind w:left="7200" w:hanging="480"/>
        <w:jc w:val="right"/>
        <w:rPr>
          <w:rFonts w:ascii="Times New Roman" w:hAnsi="Times New Roman"/>
          <w:i/>
          <w:sz w:val="20"/>
          <w:szCs w:val="20"/>
        </w:rPr>
      </w:pPr>
    </w:p>
    <w:p w14:paraId="4312EA58" w14:textId="77777777" w:rsidR="001A7A62" w:rsidRDefault="001A7A62">
      <w:pPr>
        <w:ind w:left="7200" w:hanging="480"/>
        <w:jc w:val="right"/>
        <w:rPr>
          <w:rFonts w:ascii="Times New Roman" w:hAnsi="Times New Roman"/>
          <w:i/>
          <w:sz w:val="20"/>
          <w:szCs w:val="20"/>
        </w:rPr>
      </w:pPr>
    </w:p>
    <w:p w14:paraId="47B51B81" w14:textId="77777777" w:rsidR="001A7A62" w:rsidRDefault="001A7A62">
      <w:pPr>
        <w:ind w:left="7200" w:hanging="480"/>
        <w:jc w:val="right"/>
        <w:rPr>
          <w:rFonts w:ascii="Times New Roman" w:hAnsi="Times New Roman"/>
          <w:i/>
          <w:sz w:val="20"/>
          <w:szCs w:val="20"/>
        </w:rPr>
      </w:pPr>
    </w:p>
    <w:p w14:paraId="09ED0AD2" w14:textId="77777777" w:rsidR="00361EAF" w:rsidRDefault="00361EAF">
      <w:pPr>
        <w:ind w:left="7200" w:hanging="480"/>
        <w:jc w:val="right"/>
        <w:rPr>
          <w:rFonts w:ascii="Times New Roman" w:hAnsi="Times New Roman"/>
          <w:i/>
          <w:sz w:val="20"/>
          <w:szCs w:val="20"/>
        </w:rPr>
      </w:pPr>
    </w:p>
    <w:p w14:paraId="65C4BD6E" w14:textId="77777777" w:rsidR="00361EAF" w:rsidRDefault="00361EAF">
      <w:pPr>
        <w:ind w:left="7200" w:hanging="480"/>
        <w:jc w:val="right"/>
        <w:rPr>
          <w:rFonts w:ascii="Times New Roman" w:hAnsi="Times New Roman"/>
          <w:i/>
          <w:sz w:val="20"/>
          <w:szCs w:val="20"/>
        </w:rPr>
      </w:pPr>
    </w:p>
    <w:p w14:paraId="47A40611" w14:textId="77777777" w:rsidR="00361EAF" w:rsidRDefault="00361EAF">
      <w:pPr>
        <w:ind w:left="7200" w:hanging="480"/>
        <w:jc w:val="right"/>
        <w:rPr>
          <w:rFonts w:ascii="Times New Roman" w:hAnsi="Times New Roman"/>
          <w:i/>
          <w:sz w:val="20"/>
          <w:szCs w:val="20"/>
        </w:rPr>
      </w:pPr>
    </w:p>
    <w:p w14:paraId="7A89A399" w14:textId="77777777" w:rsidR="00361EAF" w:rsidRDefault="00361EAF">
      <w:pPr>
        <w:ind w:left="7200" w:hanging="480"/>
        <w:jc w:val="right"/>
        <w:rPr>
          <w:rFonts w:ascii="Times New Roman" w:hAnsi="Times New Roman"/>
          <w:i/>
          <w:sz w:val="20"/>
          <w:szCs w:val="20"/>
        </w:rPr>
      </w:pPr>
    </w:p>
    <w:p w14:paraId="0D56143B" w14:textId="77777777" w:rsidR="00361EAF" w:rsidRDefault="00361EAF">
      <w:pPr>
        <w:ind w:left="7200" w:hanging="480"/>
        <w:jc w:val="right"/>
        <w:rPr>
          <w:rFonts w:ascii="Times New Roman" w:hAnsi="Times New Roman"/>
          <w:i/>
          <w:sz w:val="20"/>
          <w:szCs w:val="20"/>
        </w:rPr>
      </w:pPr>
    </w:p>
    <w:p w14:paraId="3A52C16C" w14:textId="77777777" w:rsidR="00361EAF" w:rsidRDefault="00361EAF">
      <w:pPr>
        <w:ind w:left="7200" w:hanging="480"/>
        <w:jc w:val="right"/>
        <w:rPr>
          <w:rFonts w:ascii="Times New Roman" w:hAnsi="Times New Roman"/>
          <w:i/>
          <w:sz w:val="20"/>
          <w:szCs w:val="20"/>
        </w:rPr>
      </w:pPr>
    </w:p>
    <w:p w14:paraId="13D32999" w14:textId="77777777" w:rsidR="00361EAF" w:rsidRDefault="00361EAF">
      <w:pPr>
        <w:ind w:left="7200" w:hanging="480"/>
        <w:jc w:val="right"/>
        <w:rPr>
          <w:rFonts w:ascii="Times New Roman" w:hAnsi="Times New Roman"/>
          <w:i/>
          <w:sz w:val="20"/>
          <w:szCs w:val="20"/>
        </w:rPr>
      </w:pPr>
    </w:p>
    <w:p w14:paraId="26EF927F" w14:textId="77777777" w:rsidR="001A7A62" w:rsidRDefault="005F3295">
      <w:pPr>
        <w:ind w:left="7200" w:hanging="480"/>
        <w:jc w:val="right"/>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4FD3E9A7" w14:textId="77777777" w:rsidR="001A7A62" w:rsidRDefault="005F3295">
      <w:pPr>
        <w:ind w:left="7200" w:hanging="480"/>
        <w:jc w:val="right"/>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9A3608">
        <w:rPr>
          <w:rFonts w:ascii="Times New Roman" w:hAnsi="Times New Roman"/>
          <w:i/>
          <w:sz w:val="20"/>
          <w:szCs w:val="20"/>
        </w:rPr>
        <w:t>6</w:t>
      </w:r>
      <w:r>
        <w:rPr>
          <w:rFonts w:ascii="Times New Roman" w:hAnsi="Times New Roman"/>
          <w:i/>
          <w:sz w:val="20"/>
          <w:szCs w:val="20"/>
        </w:rPr>
        <w:t>г.</w:t>
      </w:r>
    </w:p>
    <w:p w14:paraId="0FB78B81" w14:textId="77777777" w:rsidR="001A7A62" w:rsidRDefault="001A7A62">
      <w:pPr>
        <w:rPr>
          <w:rFonts w:ascii="Times New Roman" w:hAnsi="Times New Roman"/>
          <w:sz w:val="20"/>
          <w:szCs w:val="20"/>
        </w:rPr>
      </w:pPr>
    </w:p>
    <w:p w14:paraId="0F6F938E" w14:textId="77777777" w:rsidR="001A7A62" w:rsidRDefault="005F3295">
      <w:pPr>
        <w:jc w:val="center"/>
        <w:rPr>
          <w:rFonts w:ascii="Times New Roman" w:hAnsi="Times New Roman"/>
          <w:b/>
          <w:sz w:val="20"/>
          <w:szCs w:val="20"/>
        </w:rPr>
      </w:pPr>
      <w:r>
        <w:rPr>
          <w:rFonts w:ascii="Times New Roman" w:hAnsi="Times New Roman"/>
          <w:b/>
          <w:sz w:val="20"/>
          <w:szCs w:val="20"/>
        </w:rPr>
        <w:t>Спецификация.</w:t>
      </w:r>
    </w:p>
    <w:tbl>
      <w:tblPr>
        <w:tblW w:w="9548" w:type="dxa"/>
        <w:tblInd w:w="238" w:type="dxa"/>
        <w:tblBorders>
          <w:top w:val="single" w:sz="4" w:space="0" w:color="000001"/>
          <w:left w:val="single" w:sz="4" w:space="0" w:color="000001"/>
          <w:bottom w:val="single" w:sz="4" w:space="0" w:color="000001"/>
          <w:insideH w:val="single" w:sz="4" w:space="0" w:color="000001"/>
        </w:tblBorders>
        <w:tblLayout w:type="fixed"/>
        <w:tblCellMar>
          <w:left w:w="0" w:type="dxa"/>
        </w:tblCellMar>
        <w:tblLook w:val="04A0" w:firstRow="1" w:lastRow="0" w:firstColumn="1" w:lastColumn="0" w:noHBand="0" w:noVBand="1"/>
      </w:tblPr>
      <w:tblGrid>
        <w:gridCol w:w="476"/>
        <w:gridCol w:w="1701"/>
        <w:gridCol w:w="1187"/>
        <w:gridCol w:w="1648"/>
        <w:gridCol w:w="1418"/>
        <w:gridCol w:w="850"/>
        <w:gridCol w:w="1134"/>
        <w:gridCol w:w="1134"/>
      </w:tblGrid>
      <w:tr w:rsidR="003C30BE" w:rsidRPr="00C20375" w14:paraId="21FF9456"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467C7132" w14:textId="77777777" w:rsidR="003C30BE" w:rsidRPr="00C20375" w:rsidRDefault="003C30BE">
            <w:pPr>
              <w:pStyle w:val="af9"/>
              <w:rPr>
                <w:rFonts w:ascii="Times New Roman" w:hAnsi="Times New Roman" w:cs="Times New Roman"/>
                <w:b/>
                <w:sz w:val="20"/>
                <w:szCs w:val="20"/>
                <w:lang w:eastAsia="ru-RU"/>
              </w:rPr>
            </w:pPr>
            <w:r w:rsidRPr="00C20375">
              <w:rPr>
                <w:rFonts w:ascii="Times New Roman" w:hAnsi="Times New Roman" w:cs="Times New Roman"/>
                <w:b/>
                <w:sz w:val="20"/>
                <w:szCs w:val="20"/>
              </w:rPr>
              <w:tab/>
            </w:r>
            <w:r w:rsidRPr="00C20375">
              <w:rPr>
                <w:rFonts w:ascii="Times New Roman" w:hAnsi="Times New Roman" w:cs="Times New Roman"/>
                <w:b/>
                <w:sz w:val="20"/>
                <w:szCs w:val="20"/>
                <w:lang w:eastAsia="ru-RU"/>
              </w:rPr>
              <w:t xml:space="preserve">№ </w:t>
            </w:r>
          </w:p>
          <w:p w14:paraId="2F0F775D" w14:textId="77777777" w:rsidR="003C30BE" w:rsidRPr="00C20375" w:rsidRDefault="003C30BE">
            <w:pPr>
              <w:pStyle w:val="af9"/>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п</w:t>
            </w:r>
            <w:r w:rsidRPr="00C20375">
              <w:rPr>
                <w:rFonts w:ascii="Times New Roman" w:hAnsi="Times New Roman" w:cs="Times New Roman"/>
                <w:b/>
                <w:sz w:val="20"/>
                <w:szCs w:val="20"/>
              </w:rPr>
              <w:t>/</w:t>
            </w:r>
            <w:r w:rsidRPr="00C20375">
              <w:rPr>
                <w:rFonts w:ascii="Times New Roman" w:hAnsi="Times New Roman" w:cs="Times New Roman"/>
                <w:b/>
                <w:sz w:val="20"/>
                <w:szCs w:val="20"/>
                <w:lang w:eastAsia="ru-RU"/>
              </w:rPr>
              <w:t>п</w:t>
            </w:r>
          </w:p>
        </w:tc>
        <w:tc>
          <w:tcPr>
            <w:tcW w:w="1701" w:type="dxa"/>
            <w:tcBorders>
              <w:top w:val="single" w:sz="4" w:space="0" w:color="000001"/>
              <w:left w:val="single" w:sz="4" w:space="0" w:color="000001"/>
              <w:bottom w:val="single" w:sz="4" w:space="0" w:color="000001"/>
            </w:tcBorders>
            <w:shd w:val="clear" w:color="auto" w:fill="FFFFFF"/>
          </w:tcPr>
          <w:p w14:paraId="7F62E959"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Наименование товара</w:t>
            </w:r>
          </w:p>
        </w:tc>
        <w:tc>
          <w:tcPr>
            <w:tcW w:w="1187" w:type="dxa"/>
            <w:tcBorders>
              <w:top w:val="single" w:sz="4" w:space="0" w:color="000001"/>
              <w:left w:val="single" w:sz="4" w:space="0" w:color="000001"/>
              <w:bottom w:val="single" w:sz="4" w:space="0" w:color="000001"/>
            </w:tcBorders>
            <w:shd w:val="clear" w:color="auto" w:fill="FFFFFF"/>
          </w:tcPr>
          <w:p w14:paraId="109EEEE0"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 xml:space="preserve">Характеристики товара </w:t>
            </w:r>
          </w:p>
        </w:tc>
        <w:tc>
          <w:tcPr>
            <w:tcW w:w="1648" w:type="dxa"/>
            <w:tcBorders>
              <w:top w:val="single" w:sz="4" w:space="0" w:color="000001"/>
              <w:left w:val="single" w:sz="4" w:space="0" w:color="000001"/>
              <w:bottom w:val="single" w:sz="4" w:space="0" w:color="000001"/>
            </w:tcBorders>
            <w:shd w:val="clear" w:color="auto" w:fill="FFFFFF"/>
          </w:tcPr>
          <w:p w14:paraId="3C3EBE73"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Страна происхождения товара</w:t>
            </w:r>
          </w:p>
        </w:tc>
        <w:tc>
          <w:tcPr>
            <w:tcW w:w="1418" w:type="dxa"/>
            <w:tcBorders>
              <w:top w:val="single" w:sz="4" w:space="0" w:color="000001"/>
              <w:left w:val="single" w:sz="4" w:space="0" w:color="000001"/>
              <w:bottom w:val="single" w:sz="4" w:space="0" w:color="000001"/>
            </w:tcBorders>
            <w:shd w:val="clear" w:color="auto" w:fill="FFFFFF"/>
          </w:tcPr>
          <w:p w14:paraId="4E1D08A9"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Единица измерения</w:t>
            </w:r>
          </w:p>
        </w:tc>
        <w:tc>
          <w:tcPr>
            <w:tcW w:w="850" w:type="dxa"/>
            <w:tcBorders>
              <w:top w:val="single" w:sz="4" w:space="0" w:color="000001"/>
              <w:left w:val="single" w:sz="4" w:space="0" w:color="000001"/>
              <w:bottom w:val="single" w:sz="4" w:space="0" w:color="000001"/>
            </w:tcBorders>
            <w:shd w:val="clear" w:color="auto" w:fill="FFFFFF"/>
          </w:tcPr>
          <w:p w14:paraId="4AE20ECA" w14:textId="77777777" w:rsidR="003C30BE" w:rsidRPr="00C20375" w:rsidRDefault="003C30BE">
            <w:pPr>
              <w:pStyle w:val="af9"/>
              <w:jc w:val="center"/>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Количество товара</w:t>
            </w:r>
          </w:p>
        </w:tc>
        <w:tc>
          <w:tcPr>
            <w:tcW w:w="1134" w:type="dxa"/>
            <w:tcBorders>
              <w:top w:val="single" w:sz="4" w:space="0" w:color="000001"/>
              <w:left w:val="single" w:sz="4" w:space="0" w:color="000001"/>
              <w:bottom w:val="single" w:sz="4" w:space="0" w:color="000001"/>
            </w:tcBorders>
            <w:shd w:val="clear" w:color="auto" w:fill="FFFFFF"/>
            <w:vAlign w:val="center"/>
          </w:tcPr>
          <w:p w14:paraId="5D5E3B97"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 xml:space="preserve">Цена за единицу </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320F264"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Общая стоимость</w:t>
            </w:r>
          </w:p>
        </w:tc>
      </w:tr>
      <w:tr w:rsidR="003C30BE" w:rsidRPr="00C20375" w14:paraId="29B7CEF4"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64EA6EF3"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10AF4A9B"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2FCDC61F"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04365461"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334FBACC"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14BDE85F"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54884A32"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0B933729"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7A7414EB"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0B8B1CD1"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72DD3DE9"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2C9D187E"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21C17590"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15C7DC59"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2F5CFD4D"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1D6E4AF1"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2B3DBC78"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0D5ED968"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52536698"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6493AC5C"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104828C8"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3B512E97"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34751798"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0B16F9AA"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0B74A143"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145B4B27"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03B778C6"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0AC73424" w14:textId="77777777" w:rsidR="003C30BE" w:rsidRPr="00C20375" w:rsidRDefault="003C30BE">
            <w:pPr>
              <w:pStyle w:val="af9"/>
              <w:rPr>
                <w:rFonts w:ascii="Times New Roman" w:hAnsi="Times New Roman" w:cs="Times New Roman"/>
                <w:b/>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1727F5E3" w14:textId="77777777" w:rsidR="003C30BE" w:rsidRPr="00C20375" w:rsidRDefault="003C30BE">
            <w:pPr>
              <w:pStyle w:val="af9"/>
              <w:rPr>
                <w:rFonts w:ascii="Times New Roman" w:hAnsi="Times New Roman" w:cs="Times New Roman"/>
                <w:b/>
                <w:sz w:val="20"/>
                <w:szCs w:val="20"/>
                <w:lang w:eastAsia="ru-RU"/>
              </w:rPr>
            </w:pPr>
            <w:r>
              <w:rPr>
                <w:rFonts w:ascii="Times New Roman" w:hAnsi="Times New Roman" w:cs="Times New Roman"/>
                <w:b/>
                <w:sz w:val="20"/>
                <w:szCs w:val="20"/>
                <w:lang w:eastAsia="ru-RU"/>
              </w:rPr>
              <w:t>Итого:</w:t>
            </w:r>
          </w:p>
        </w:tc>
        <w:tc>
          <w:tcPr>
            <w:tcW w:w="1187" w:type="dxa"/>
            <w:tcBorders>
              <w:top w:val="single" w:sz="4" w:space="0" w:color="000001"/>
              <w:left w:val="single" w:sz="4" w:space="0" w:color="000001"/>
              <w:bottom w:val="single" w:sz="4" w:space="0" w:color="000001"/>
            </w:tcBorders>
            <w:shd w:val="clear" w:color="auto" w:fill="FFFFFF"/>
          </w:tcPr>
          <w:p w14:paraId="7310D0C4" w14:textId="77777777" w:rsidR="003C30BE" w:rsidRPr="00C20375" w:rsidRDefault="003C30BE">
            <w:pPr>
              <w:pStyle w:val="af9"/>
              <w:rPr>
                <w:rFonts w:ascii="Times New Roman" w:hAnsi="Times New Roman" w:cs="Times New Roman"/>
                <w:b/>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6725DE18" w14:textId="77777777" w:rsidR="003C30BE" w:rsidRPr="00C20375" w:rsidRDefault="003C30BE">
            <w:pPr>
              <w:pStyle w:val="af9"/>
              <w:rPr>
                <w:rFonts w:ascii="Times New Roman" w:hAnsi="Times New Roman" w:cs="Times New Roman"/>
                <w:b/>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32C63854" w14:textId="77777777" w:rsidR="003C30BE" w:rsidRPr="00C20375" w:rsidRDefault="003C30BE">
            <w:pPr>
              <w:pStyle w:val="af9"/>
              <w:rPr>
                <w:rFonts w:ascii="Times New Roman" w:hAnsi="Times New Roman" w:cs="Times New Roman"/>
                <w:b/>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796BC0C9" w14:textId="77777777" w:rsidR="003C30BE" w:rsidRPr="00C20375" w:rsidRDefault="003C30BE">
            <w:pPr>
              <w:pStyle w:val="af9"/>
              <w:rPr>
                <w:rFonts w:ascii="Times New Roman" w:hAnsi="Times New Roman" w:cs="Times New Roman"/>
                <w:b/>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35CFC9CB" w14:textId="77777777" w:rsidR="003C30BE" w:rsidRPr="00C20375" w:rsidRDefault="003C30BE">
            <w:pPr>
              <w:pStyle w:val="af9"/>
              <w:rPr>
                <w:rFonts w:ascii="Times New Roman" w:hAnsi="Times New Roman" w:cs="Times New Roman"/>
                <w:b/>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7F7D4470" w14:textId="77777777" w:rsidR="003C30BE" w:rsidRPr="00C20375" w:rsidRDefault="003C30BE">
            <w:pPr>
              <w:pStyle w:val="af9"/>
              <w:rPr>
                <w:rFonts w:ascii="Times New Roman" w:hAnsi="Times New Roman" w:cs="Times New Roman"/>
                <w:b/>
                <w:sz w:val="20"/>
                <w:szCs w:val="20"/>
                <w:lang w:eastAsia="ru-RU"/>
              </w:rPr>
            </w:pPr>
          </w:p>
        </w:tc>
      </w:tr>
    </w:tbl>
    <w:p w14:paraId="30A0EF9D" w14:textId="77777777" w:rsidR="001A7A62" w:rsidRDefault="001A7A62">
      <w:pPr>
        <w:ind w:left="6372" w:firstLine="708"/>
        <w:rPr>
          <w:rFonts w:ascii="Times New Roman" w:hAnsi="Times New Roman"/>
          <w:sz w:val="20"/>
          <w:szCs w:val="20"/>
          <w:vertAlign w:val="superscript"/>
        </w:rPr>
      </w:pPr>
    </w:p>
    <w:p w14:paraId="29152FE8" w14:textId="77777777" w:rsidR="00361EAF" w:rsidRDefault="00361EAF">
      <w:pPr>
        <w:ind w:left="6372" w:firstLine="708"/>
        <w:rPr>
          <w:rFonts w:ascii="Times New Roman" w:hAnsi="Times New Roman"/>
          <w:sz w:val="20"/>
          <w:szCs w:val="20"/>
          <w:vertAlign w:val="superscript"/>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1A7A62" w14:paraId="3F363217" w14:textId="77777777">
        <w:trPr>
          <w:cantSplit/>
          <w:trHeight w:val="57"/>
          <w:jc w:val="center"/>
        </w:trPr>
        <w:tc>
          <w:tcPr>
            <w:tcW w:w="4847" w:type="dxa"/>
            <w:shd w:val="clear" w:color="auto" w:fill="FFFFFF"/>
          </w:tcPr>
          <w:p w14:paraId="2CDB90E7"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Заказчик:</w:t>
            </w:r>
          </w:p>
        </w:tc>
        <w:tc>
          <w:tcPr>
            <w:tcW w:w="209" w:type="dxa"/>
            <w:shd w:val="clear" w:color="auto" w:fill="FFFFFF"/>
          </w:tcPr>
          <w:p w14:paraId="7E52BB8A" w14:textId="77777777" w:rsidR="001A7A62" w:rsidRDefault="001A7A62">
            <w:pPr>
              <w:pStyle w:val="af6"/>
              <w:ind w:firstLine="540"/>
              <w:jc w:val="both"/>
              <w:rPr>
                <w:rFonts w:ascii="Times New Roman" w:hAnsi="Times New Roman"/>
                <w:sz w:val="20"/>
                <w:szCs w:val="20"/>
              </w:rPr>
            </w:pPr>
          </w:p>
        </w:tc>
        <w:tc>
          <w:tcPr>
            <w:tcW w:w="4323" w:type="dxa"/>
            <w:shd w:val="clear" w:color="auto" w:fill="FFFFFF"/>
          </w:tcPr>
          <w:p w14:paraId="46F1A43A"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1A7A62" w14:paraId="2C0F9935" w14:textId="77777777">
        <w:trPr>
          <w:cantSplit/>
          <w:trHeight w:val="57"/>
          <w:jc w:val="center"/>
        </w:trPr>
        <w:tc>
          <w:tcPr>
            <w:tcW w:w="4847" w:type="dxa"/>
            <w:shd w:val="clear" w:color="auto" w:fill="FFFFFF"/>
          </w:tcPr>
          <w:p w14:paraId="1D2C8136" w14:textId="77777777" w:rsidR="001A7A62" w:rsidRDefault="001A7A62">
            <w:pPr>
              <w:pStyle w:val="af6"/>
              <w:jc w:val="both"/>
              <w:rPr>
                <w:rFonts w:ascii="Times New Roman" w:hAnsi="Times New Roman"/>
                <w:b/>
                <w:sz w:val="20"/>
                <w:szCs w:val="20"/>
              </w:rPr>
            </w:pPr>
          </w:p>
          <w:p w14:paraId="4F65BAD3" w14:textId="77777777" w:rsidR="001A7A62" w:rsidRDefault="005F3295">
            <w:pPr>
              <w:pStyle w:val="af6"/>
              <w:jc w:val="both"/>
              <w:rPr>
                <w:rFonts w:ascii="Times New Roman" w:hAnsi="Times New Roman"/>
                <w:b/>
                <w:sz w:val="20"/>
                <w:szCs w:val="20"/>
              </w:rPr>
            </w:pPr>
            <w:r>
              <w:rPr>
                <w:rFonts w:ascii="Times New Roman" w:hAnsi="Times New Roman"/>
                <w:b/>
                <w:sz w:val="20"/>
                <w:szCs w:val="20"/>
              </w:rPr>
              <w:t>Главный врач ГАУЗ «ЭГКБ № 1»</w:t>
            </w:r>
          </w:p>
          <w:p w14:paraId="0CBD1210" w14:textId="77777777" w:rsidR="001A7A62" w:rsidRDefault="001A7A62">
            <w:pPr>
              <w:pStyle w:val="af6"/>
              <w:jc w:val="both"/>
              <w:rPr>
                <w:rFonts w:ascii="Times New Roman" w:hAnsi="Times New Roman"/>
                <w:b/>
                <w:sz w:val="20"/>
                <w:szCs w:val="20"/>
              </w:rPr>
            </w:pPr>
          </w:p>
          <w:p w14:paraId="4C6AA862" w14:textId="77777777" w:rsidR="001A7A62" w:rsidRDefault="005F3295">
            <w:pPr>
              <w:pStyle w:val="af6"/>
              <w:jc w:val="both"/>
              <w:rPr>
                <w:rFonts w:ascii="Times New Roman" w:hAnsi="Times New Roman"/>
                <w:b/>
                <w:sz w:val="20"/>
                <w:szCs w:val="20"/>
                <w:highlight w:val="white"/>
              </w:rPr>
            </w:pPr>
            <w:r>
              <w:rPr>
                <w:rFonts w:ascii="Times New Roman" w:hAnsi="Times New Roman"/>
                <w:b/>
                <w:sz w:val="20"/>
                <w:szCs w:val="20"/>
              </w:rPr>
              <w:t xml:space="preserve">______________________ </w:t>
            </w:r>
            <w:r>
              <w:rPr>
                <w:rFonts w:ascii="Times New Roman" w:hAnsi="Times New Roman"/>
                <w:b/>
                <w:sz w:val="20"/>
                <w:szCs w:val="20"/>
                <w:shd w:val="clear" w:color="auto" w:fill="FFFFFF"/>
              </w:rPr>
              <w:t>/А.А. Юанов/</w:t>
            </w:r>
          </w:p>
          <w:p w14:paraId="32CA96C3" w14:textId="77777777" w:rsidR="001A7A62" w:rsidRDefault="005F3295">
            <w:pPr>
              <w:pStyle w:val="af6"/>
              <w:jc w:val="both"/>
              <w:rPr>
                <w:rFonts w:ascii="Times New Roman" w:hAnsi="Times New Roman"/>
                <w:b/>
                <w:sz w:val="20"/>
                <w:szCs w:val="20"/>
                <w:highlight w:val="white"/>
              </w:rPr>
            </w:pPr>
            <w:r>
              <w:rPr>
                <w:rFonts w:ascii="Times New Roman" w:hAnsi="Times New Roman"/>
                <w:b/>
                <w:sz w:val="16"/>
                <w:szCs w:val="16"/>
              </w:rPr>
              <w:t>/Электронная подпись/</w:t>
            </w:r>
          </w:p>
        </w:tc>
        <w:tc>
          <w:tcPr>
            <w:tcW w:w="209" w:type="dxa"/>
            <w:shd w:val="clear" w:color="auto" w:fill="FFFFFF"/>
          </w:tcPr>
          <w:p w14:paraId="2106848B" w14:textId="77777777" w:rsidR="001A7A62" w:rsidRDefault="001A7A62">
            <w:pPr>
              <w:pStyle w:val="af6"/>
              <w:ind w:firstLine="540"/>
              <w:jc w:val="both"/>
              <w:rPr>
                <w:rFonts w:ascii="Times New Roman" w:hAnsi="Times New Roman"/>
                <w:sz w:val="20"/>
                <w:szCs w:val="20"/>
              </w:rPr>
            </w:pPr>
          </w:p>
        </w:tc>
        <w:tc>
          <w:tcPr>
            <w:tcW w:w="4323" w:type="dxa"/>
            <w:shd w:val="clear" w:color="auto" w:fill="FFFFFF"/>
          </w:tcPr>
          <w:p w14:paraId="121789D6" w14:textId="77777777" w:rsidR="001A7A62" w:rsidRDefault="001A7A62">
            <w:pPr>
              <w:pStyle w:val="af8"/>
              <w:jc w:val="both"/>
              <w:rPr>
                <w:rFonts w:ascii="Times New Roman" w:hAnsi="Times New Roman"/>
                <w:sz w:val="20"/>
                <w:szCs w:val="20"/>
                <w:lang w:eastAsia="ru-RU"/>
              </w:rPr>
            </w:pPr>
          </w:p>
        </w:tc>
      </w:tr>
    </w:tbl>
    <w:p w14:paraId="6D753E26" w14:textId="77777777" w:rsidR="001A7A62" w:rsidRDefault="001A7A62">
      <w:pPr>
        <w:spacing w:after="120"/>
        <w:jc w:val="center"/>
      </w:pPr>
    </w:p>
    <w:sectPr w:rsidR="001A7A62" w:rsidSect="001A7A62">
      <w:footerReference w:type="default" r:id="rId16"/>
      <w:pgSz w:w="11906" w:h="16838"/>
      <w:pgMar w:top="426" w:right="282" w:bottom="57" w:left="1134"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F76CF" w14:textId="77777777" w:rsidR="00580548" w:rsidRDefault="00580548" w:rsidP="001A7A62">
      <w:r>
        <w:separator/>
      </w:r>
    </w:p>
  </w:endnote>
  <w:endnote w:type="continuationSeparator" w:id="0">
    <w:p w14:paraId="66E1BC1D" w14:textId="77777777" w:rsidR="00580548" w:rsidRDefault="00580548" w:rsidP="001A7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370F6" w14:textId="77777777" w:rsidR="00580548" w:rsidRDefault="00056610">
    <w:pPr>
      <w:pStyle w:val="1f"/>
      <w:jc w:val="right"/>
    </w:pPr>
    <w:r>
      <w:fldChar w:fldCharType="begin"/>
    </w:r>
    <w:r w:rsidR="00580548">
      <w:instrText>PAGE</w:instrText>
    </w:r>
    <w:r>
      <w:fldChar w:fldCharType="separate"/>
    </w:r>
    <w:r w:rsidR="00900016">
      <w:rPr>
        <w:noProof/>
      </w:rPr>
      <w:t>1</w:t>
    </w:r>
    <w:r>
      <w:rPr>
        <w:noProof/>
      </w:rPr>
      <w:fldChar w:fldCharType="end"/>
    </w:r>
  </w:p>
  <w:p w14:paraId="20315B12" w14:textId="77777777" w:rsidR="00580548" w:rsidRDefault="00580548">
    <w:pPr>
      <w:pStyle w:val="1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E24FA" w14:textId="77777777" w:rsidR="00580548" w:rsidRDefault="00580548" w:rsidP="001A7A62">
      <w:r>
        <w:separator/>
      </w:r>
    </w:p>
  </w:footnote>
  <w:footnote w:type="continuationSeparator" w:id="0">
    <w:p w14:paraId="2A4BD017" w14:textId="77777777" w:rsidR="00580548" w:rsidRDefault="00580548" w:rsidP="001A7A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5E306ED"/>
    <w:multiLevelType w:val="multilevel"/>
    <w:tmpl w:val="B5E306ED"/>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1" w15:restartNumberingAfterBreak="0">
    <w:nsid w:val="BF205925"/>
    <w:multiLevelType w:val="multilevel"/>
    <w:tmpl w:val="BF205925"/>
    <w:lvl w:ilvl="0">
      <w:start w:val="1"/>
      <w:numFmt w:val="none"/>
      <w:suff w:val="nothing"/>
      <w:lvlText w:val=""/>
      <w:lvlJc w:val="left"/>
      <w:pPr>
        <w:ind w:left="432" w:hanging="432"/>
      </w:pPr>
      <w:rPr>
        <w:rFonts w:ascii="Times New Roman" w:eastAsia="Times New Roman" w:hAnsi="Times New Roman" w:cs="Times New Roman"/>
        <w:b/>
        <w:bCs/>
        <w:sz w:val="18"/>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22E156B3"/>
    <w:multiLevelType w:val="multilevel"/>
    <w:tmpl w:val="8F343AA0"/>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25B654F3"/>
    <w:multiLevelType w:val="multilevel"/>
    <w:tmpl w:val="25B654F3"/>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26B776B6"/>
    <w:multiLevelType w:val="multilevel"/>
    <w:tmpl w:val="26B776B6"/>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abstractNum w:abstractNumId="10" w15:restartNumberingAfterBreak="0">
    <w:nsid w:val="72183CF9"/>
    <w:multiLevelType w:val="multilevel"/>
    <w:tmpl w:val="72183CF9"/>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3"/>
  </w:num>
  <w:num w:numId="2">
    <w:abstractNumId w:val="2"/>
  </w:num>
  <w:num w:numId="3">
    <w:abstractNumId w:val="9"/>
  </w:num>
  <w:num w:numId="4">
    <w:abstractNumId w:val="7"/>
  </w:num>
  <w:num w:numId="5">
    <w:abstractNumId w:val="0"/>
  </w:num>
  <w:num w:numId="6">
    <w:abstractNumId w:val="4"/>
  </w:num>
  <w:num w:numId="7">
    <w:abstractNumId w:val="6"/>
  </w:num>
  <w:num w:numId="8">
    <w:abstractNumId w:val="10"/>
  </w:num>
  <w:num w:numId="9">
    <w:abstractNumId w:val="5"/>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A7A62"/>
    <w:rsid w:val="00013290"/>
    <w:rsid w:val="0003655B"/>
    <w:rsid w:val="000521B4"/>
    <w:rsid w:val="00056610"/>
    <w:rsid w:val="00075CEB"/>
    <w:rsid w:val="000822AB"/>
    <w:rsid w:val="00091EA8"/>
    <w:rsid w:val="000A0AA3"/>
    <w:rsid w:val="000C4B65"/>
    <w:rsid w:val="000F65BF"/>
    <w:rsid w:val="00102D8E"/>
    <w:rsid w:val="00130CC4"/>
    <w:rsid w:val="00147017"/>
    <w:rsid w:val="001520C4"/>
    <w:rsid w:val="0015234B"/>
    <w:rsid w:val="0016314E"/>
    <w:rsid w:val="001758D9"/>
    <w:rsid w:val="00184168"/>
    <w:rsid w:val="0018776B"/>
    <w:rsid w:val="00190F34"/>
    <w:rsid w:val="001A7A62"/>
    <w:rsid w:val="00212909"/>
    <w:rsid w:val="00213AC1"/>
    <w:rsid w:val="00214344"/>
    <w:rsid w:val="00216C08"/>
    <w:rsid w:val="0023402B"/>
    <w:rsid w:val="00234852"/>
    <w:rsid w:val="002727AE"/>
    <w:rsid w:val="0029399B"/>
    <w:rsid w:val="002B3B70"/>
    <w:rsid w:val="002D152E"/>
    <w:rsid w:val="002D69F1"/>
    <w:rsid w:val="002E3973"/>
    <w:rsid w:val="002F21C5"/>
    <w:rsid w:val="00313737"/>
    <w:rsid w:val="00321A26"/>
    <w:rsid w:val="00322E30"/>
    <w:rsid w:val="003445DC"/>
    <w:rsid w:val="00361EAF"/>
    <w:rsid w:val="00382B72"/>
    <w:rsid w:val="003955DD"/>
    <w:rsid w:val="003C30BE"/>
    <w:rsid w:val="003C7227"/>
    <w:rsid w:val="003D6238"/>
    <w:rsid w:val="00402128"/>
    <w:rsid w:val="0040514D"/>
    <w:rsid w:val="00411D27"/>
    <w:rsid w:val="00426277"/>
    <w:rsid w:val="00430CC5"/>
    <w:rsid w:val="00432BBE"/>
    <w:rsid w:val="00437103"/>
    <w:rsid w:val="004379F6"/>
    <w:rsid w:val="00454D8E"/>
    <w:rsid w:val="004604CD"/>
    <w:rsid w:val="004A3BCE"/>
    <w:rsid w:val="004E0066"/>
    <w:rsid w:val="004E4594"/>
    <w:rsid w:val="004E6535"/>
    <w:rsid w:val="0050230D"/>
    <w:rsid w:val="005346CC"/>
    <w:rsid w:val="0053486E"/>
    <w:rsid w:val="00545AD9"/>
    <w:rsid w:val="00562B54"/>
    <w:rsid w:val="00580548"/>
    <w:rsid w:val="005812D8"/>
    <w:rsid w:val="00583D05"/>
    <w:rsid w:val="00597130"/>
    <w:rsid w:val="005A31B7"/>
    <w:rsid w:val="005A3FB0"/>
    <w:rsid w:val="005B12BA"/>
    <w:rsid w:val="005C71DD"/>
    <w:rsid w:val="005D0826"/>
    <w:rsid w:val="005D2605"/>
    <w:rsid w:val="005D2C7A"/>
    <w:rsid w:val="005F3295"/>
    <w:rsid w:val="005F6672"/>
    <w:rsid w:val="00611789"/>
    <w:rsid w:val="006717B0"/>
    <w:rsid w:val="006735F6"/>
    <w:rsid w:val="00682E26"/>
    <w:rsid w:val="00683669"/>
    <w:rsid w:val="0069373C"/>
    <w:rsid w:val="006A1901"/>
    <w:rsid w:val="006B7C23"/>
    <w:rsid w:val="007326C1"/>
    <w:rsid w:val="0075688C"/>
    <w:rsid w:val="00787433"/>
    <w:rsid w:val="007C33C5"/>
    <w:rsid w:val="007C5A0F"/>
    <w:rsid w:val="007D5117"/>
    <w:rsid w:val="00806DF6"/>
    <w:rsid w:val="00840454"/>
    <w:rsid w:val="00875DE4"/>
    <w:rsid w:val="00877E43"/>
    <w:rsid w:val="008815DE"/>
    <w:rsid w:val="008F3D0B"/>
    <w:rsid w:val="00900016"/>
    <w:rsid w:val="00900953"/>
    <w:rsid w:val="00903DAC"/>
    <w:rsid w:val="00907D7A"/>
    <w:rsid w:val="00911F6A"/>
    <w:rsid w:val="0094697B"/>
    <w:rsid w:val="009945A1"/>
    <w:rsid w:val="00997ED0"/>
    <w:rsid w:val="009A3608"/>
    <w:rsid w:val="009B4813"/>
    <w:rsid w:val="009C1CD0"/>
    <w:rsid w:val="009E0028"/>
    <w:rsid w:val="00A022F6"/>
    <w:rsid w:val="00A15831"/>
    <w:rsid w:val="00A4756A"/>
    <w:rsid w:val="00A4791B"/>
    <w:rsid w:val="00A94C61"/>
    <w:rsid w:val="00AA450E"/>
    <w:rsid w:val="00AB0E5B"/>
    <w:rsid w:val="00AF5A67"/>
    <w:rsid w:val="00B10CC1"/>
    <w:rsid w:val="00B1161D"/>
    <w:rsid w:val="00B11810"/>
    <w:rsid w:val="00B337D5"/>
    <w:rsid w:val="00B45679"/>
    <w:rsid w:val="00B95716"/>
    <w:rsid w:val="00B96E15"/>
    <w:rsid w:val="00BA646D"/>
    <w:rsid w:val="00BC59FD"/>
    <w:rsid w:val="00C036D2"/>
    <w:rsid w:val="00C15BA0"/>
    <w:rsid w:val="00C20375"/>
    <w:rsid w:val="00C221B1"/>
    <w:rsid w:val="00C5244A"/>
    <w:rsid w:val="00C5712A"/>
    <w:rsid w:val="00C8298A"/>
    <w:rsid w:val="00C959CC"/>
    <w:rsid w:val="00CC5E09"/>
    <w:rsid w:val="00CD4B93"/>
    <w:rsid w:val="00CE0219"/>
    <w:rsid w:val="00CE5408"/>
    <w:rsid w:val="00CE792D"/>
    <w:rsid w:val="00CF06DB"/>
    <w:rsid w:val="00D15BC2"/>
    <w:rsid w:val="00D25F13"/>
    <w:rsid w:val="00D303D5"/>
    <w:rsid w:val="00D31452"/>
    <w:rsid w:val="00D903B6"/>
    <w:rsid w:val="00DA1501"/>
    <w:rsid w:val="00DB4EEB"/>
    <w:rsid w:val="00DD7110"/>
    <w:rsid w:val="00DE622E"/>
    <w:rsid w:val="00DF22F3"/>
    <w:rsid w:val="00DF6A67"/>
    <w:rsid w:val="00E10C06"/>
    <w:rsid w:val="00E576AC"/>
    <w:rsid w:val="00E75929"/>
    <w:rsid w:val="00E82708"/>
    <w:rsid w:val="00EE081B"/>
    <w:rsid w:val="00EE2D6E"/>
    <w:rsid w:val="00EE3078"/>
    <w:rsid w:val="00F01826"/>
    <w:rsid w:val="00F32B93"/>
    <w:rsid w:val="00F942CB"/>
    <w:rsid w:val="00F97C43"/>
    <w:rsid w:val="00FA28F8"/>
    <w:rsid w:val="00FB01D1"/>
    <w:rsid w:val="00FD017A"/>
    <w:rsid w:val="00FD58BD"/>
    <w:rsid w:val="1B692768"/>
    <w:rsid w:val="7AED52D1"/>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79A31"/>
  <w15:docId w15:val="{7891D269-7DF8-4892-94CC-9B6F0663F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qFormat="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iPriority="0"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iPriority="39" w:unhideWhenUsed="1" w:qFormat="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7A62"/>
    <w:pPr>
      <w:suppressAutoHyphens/>
    </w:pPr>
    <w:rPr>
      <w:rFonts w:cs="Times New Roman"/>
      <w:color w:val="00000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A7A62"/>
    <w:rPr>
      <w:b/>
      <w:bCs/>
    </w:rPr>
  </w:style>
  <w:style w:type="paragraph" w:styleId="a4">
    <w:name w:val="Balloon Text"/>
    <w:basedOn w:val="a"/>
    <w:uiPriority w:val="99"/>
    <w:qFormat/>
    <w:rsid w:val="001A7A62"/>
    <w:rPr>
      <w:rFonts w:ascii="Tahoma" w:hAnsi="Tahoma" w:cs="Tahoma"/>
      <w:color w:val="000000"/>
      <w:sz w:val="16"/>
      <w:szCs w:val="16"/>
      <w:lang w:eastAsia="zh-CN"/>
    </w:rPr>
  </w:style>
  <w:style w:type="paragraph" w:styleId="2">
    <w:name w:val="Body Text 2"/>
    <w:basedOn w:val="a"/>
    <w:qFormat/>
    <w:rsid w:val="001A7A62"/>
    <w:rPr>
      <w:sz w:val="28"/>
    </w:rPr>
  </w:style>
  <w:style w:type="paragraph" w:styleId="3">
    <w:name w:val="Body Text Indent 3"/>
    <w:basedOn w:val="a"/>
    <w:uiPriority w:val="99"/>
    <w:qFormat/>
    <w:rsid w:val="001A7A62"/>
    <w:pPr>
      <w:spacing w:after="120"/>
      <w:ind w:left="283"/>
    </w:pPr>
    <w:rPr>
      <w:rFonts w:ascii="Times New Roman" w:hAnsi="Times New Roman"/>
      <w:color w:val="000000"/>
      <w:sz w:val="16"/>
      <w:szCs w:val="16"/>
      <w:lang w:eastAsia="zh-CN"/>
    </w:rPr>
  </w:style>
  <w:style w:type="paragraph" w:styleId="1">
    <w:name w:val="index 1"/>
    <w:basedOn w:val="a"/>
    <w:next w:val="a"/>
    <w:uiPriority w:val="99"/>
    <w:semiHidden/>
    <w:qFormat/>
    <w:rsid w:val="001A7A62"/>
    <w:pPr>
      <w:ind w:left="220" w:hanging="220"/>
    </w:pPr>
  </w:style>
  <w:style w:type="paragraph" w:styleId="a5">
    <w:name w:val="Body Text"/>
    <w:basedOn w:val="a"/>
    <w:uiPriority w:val="99"/>
    <w:qFormat/>
    <w:rsid w:val="001A7A62"/>
    <w:pPr>
      <w:spacing w:after="140" w:line="288" w:lineRule="auto"/>
    </w:pPr>
  </w:style>
  <w:style w:type="paragraph" w:styleId="a6">
    <w:name w:val="index heading"/>
    <w:basedOn w:val="a"/>
    <w:next w:val="1"/>
    <w:uiPriority w:val="99"/>
    <w:qFormat/>
    <w:rsid w:val="001A7A62"/>
    <w:pPr>
      <w:suppressLineNumbers/>
    </w:pPr>
    <w:rPr>
      <w:rFonts w:cs="Mangal"/>
    </w:rPr>
  </w:style>
  <w:style w:type="paragraph" w:styleId="a7">
    <w:name w:val="Date"/>
    <w:basedOn w:val="a"/>
    <w:next w:val="a"/>
    <w:qFormat/>
    <w:rsid w:val="001A7A62"/>
    <w:pPr>
      <w:spacing w:after="60"/>
      <w:jc w:val="both"/>
    </w:pPr>
  </w:style>
  <w:style w:type="paragraph" w:styleId="a8">
    <w:name w:val="Body Text Indent"/>
    <w:basedOn w:val="a"/>
    <w:uiPriority w:val="99"/>
    <w:qFormat/>
    <w:rsid w:val="001A7A62"/>
    <w:pPr>
      <w:tabs>
        <w:tab w:val="left" w:pos="-2410"/>
        <w:tab w:val="left" w:pos="9639"/>
      </w:tabs>
      <w:ind w:right="-29" w:firstLine="720"/>
    </w:pPr>
    <w:rPr>
      <w:rFonts w:ascii="Times New Roman" w:hAnsi="Times New Roman"/>
      <w:color w:val="292929"/>
      <w:sz w:val="18"/>
      <w:szCs w:val="18"/>
      <w:lang w:eastAsia="ar-SA"/>
    </w:rPr>
  </w:style>
  <w:style w:type="paragraph" w:styleId="20">
    <w:name w:val="List Number 2"/>
    <w:basedOn w:val="a"/>
    <w:qFormat/>
    <w:rsid w:val="001A7A62"/>
  </w:style>
  <w:style w:type="paragraph" w:styleId="a9">
    <w:name w:val="List"/>
    <w:basedOn w:val="a5"/>
    <w:uiPriority w:val="99"/>
    <w:qFormat/>
    <w:rsid w:val="001A7A62"/>
    <w:rPr>
      <w:rFonts w:cs="Mangal"/>
    </w:rPr>
  </w:style>
  <w:style w:type="paragraph" w:styleId="aa">
    <w:name w:val="Normal (Web)"/>
    <w:basedOn w:val="a"/>
    <w:uiPriority w:val="99"/>
    <w:qFormat/>
    <w:rsid w:val="001A7A62"/>
    <w:pPr>
      <w:spacing w:before="280" w:after="280"/>
    </w:pPr>
    <w:rPr>
      <w:rFonts w:ascii="Times New Roman" w:eastAsia="Times New Roman" w:hAnsi="Times New Roman"/>
      <w:sz w:val="24"/>
      <w:szCs w:val="24"/>
    </w:rPr>
  </w:style>
  <w:style w:type="paragraph" w:styleId="30">
    <w:name w:val="Body Text 3"/>
    <w:basedOn w:val="a"/>
    <w:qFormat/>
    <w:rsid w:val="001A7A62"/>
    <w:pPr>
      <w:suppressAutoHyphens w:val="0"/>
      <w:spacing w:after="120"/>
    </w:pPr>
    <w:rPr>
      <w:rFonts w:ascii="Times New Roman" w:eastAsia="Times New Roman" w:hAnsi="Times New Roman"/>
      <w:sz w:val="16"/>
      <w:szCs w:val="16"/>
      <w:lang w:eastAsia="ru-RU"/>
    </w:rPr>
  </w:style>
  <w:style w:type="paragraph" w:styleId="ab">
    <w:name w:val="Subtitle"/>
    <w:basedOn w:val="a"/>
    <w:uiPriority w:val="99"/>
    <w:qFormat/>
    <w:rsid w:val="001A7A62"/>
    <w:pPr>
      <w:jc w:val="center"/>
    </w:pPr>
    <w:rPr>
      <w:sz w:val="24"/>
    </w:rPr>
  </w:style>
  <w:style w:type="paragraph" w:styleId="ac">
    <w:name w:val="Block Text"/>
    <w:basedOn w:val="a"/>
    <w:uiPriority w:val="99"/>
    <w:qFormat/>
    <w:rsid w:val="001A7A62"/>
  </w:style>
  <w:style w:type="table" w:styleId="ad">
    <w:name w:val="Table Grid"/>
    <w:uiPriority w:val="39"/>
    <w:qFormat/>
    <w:rsid w:val="001A7A6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Заголовок 11"/>
    <w:basedOn w:val="a"/>
    <w:next w:val="a"/>
    <w:qFormat/>
    <w:locked/>
    <w:rsid w:val="001A7A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21">
    <w:name w:val="Заголовок 21"/>
    <w:basedOn w:val="a"/>
    <w:next w:val="a"/>
    <w:qFormat/>
    <w:locked/>
    <w:rsid w:val="001A7A62"/>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41">
    <w:name w:val="Заголовок 41"/>
    <w:basedOn w:val="a"/>
    <w:next w:val="a"/>
    <w:qFormat/>
    <w:rsid w:val="001A7A62"/>
    <w:pPr>
      <w:keepNext/>
      <w:jc w:val="center"/>
      <w:outlineLvl w:val="3"/>
    </w:pPr>
    <w:rPr>
      <w:b/>
      <w:color w:val="000000"/>
      <w:sz w:val="16"/>
    </w:rPr>
  </w:style>
  <w:style w:type="character" w:customStyle="1" w:styleId="10">
    <w:name w:val="Выделение1"/>
    <w:basedOn w:val="a0"/>
    <w:uiPriority w:val="99"/>
    <w:qFormat/>
    <w:rsid w:val="001A7A62"/>
    <w:rPr>
      <w:rFonts w:cs="Times New Roman"/>
      <w:i/>
      <w:iCs/>
    </w:rPr>
  </w:style>
  <w:style w:type="character" w:customStyle="1" w:styleId="-">
    <w:name w:val="Интернет-ссылка"/>
    <w:basedOn w:val="12"/>
    <w:uiPriority w:val="99"/>
    <w:unhideWhenUsed/>
    <w:qFormat/>
    <w:rsid w:val="001A7A62"/>
    <w:rPr>
      <w:rFonts w:ascii="Times New Roman" w:hAnsi="Times New Roman"/>
      <w:color w:val="0000FF"/>
      <w:u w:val="single"/>
    </w:rPr>
  </w:style>
  <w:style w:type="character" w:customStyle="1" w:styleId="12">
    <w:name w:val="Основной шрифт абзаца1"/>
    <w:qFormat/>
    <w:rsid w:val="001A7A62"/>
  </w:style>
  <w:style w:type="character" w:customStyle="1" w:styleId="Heading1Char">
    <w:name w:val="Heading 1 Char"/>
    <w:basedOn w:val="a0"/>
    <w:uiPriority w:val="9"/>
    <w:qFormat/>
    <w:rsid w:val="001A7A62"/>
    <w:rPr>
      <w:rFonts w:ascii="Cambria" w:hAnsi="Cambria"/>
      <w:b/>
      <w:bCs/>
      <w:color w:val="00000A"/>
      <w:sz w:val="32"/>
      <w:szCs w:val="32"/>
      <w:lang w:eastAsia="en-US"/>
    </w:rPr>
  </w:style>
  <w:style w:type="character" w:customStyle="1" w:styleId="22">
    <w:name w:val="Заголовок 2 Знак"/>
    <w:basedOn w:val="a0"/>
    <w:uiPriority w:val="9"/>
    <w:semiHidden/>
    <w:qFormat/>
    <w:rsid w:val="001A7A62"/>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1A7A62"/>
    <w:rPr>
      <w:rFonts w:ascii="Cambria" w:hAnsi="Cambria"/>
      <w:b/>
      <w:bCs/>
      <w:color w:val="00000A"/>
      <w:sz w:val="26"/>
      <w:szCs w:val="26"/>
      <w:lang w:eastAsia="en-US"/>
    </w:rPr>
  </w:style>
  <w:style w:type="character" w:customStyle="1" w:styleId="FontStyle89">
    <w:name w:val="Font Style89"/>
    <w:basedOn w:val="a0"/>
    <w:uiPriority w:val="99"/>
    <w:qFormat/>
    <w:rsid w:val="001A7A62"/>
    <w:rPr>
      <w:rFonts w:ascii="Times New Roman" w:hAnsi="Times New Roman" w:cs="Times New Roman"/>
      <w:spacing w:val="10"/>
      <w:sz w:val="20"/>
      <w:szCs w:val="20"/>
    </w:rPr>
  </w:style>
  <w:style w:type="character" w:customStyle="1" w:styleId="WW8Num5z0">
    <w:name w:val="WW8Num5z0"/>
    <w:uiPriority w:val="99"/>
    <w:qFormat/>
    <w:rsid w:val="001A7A62"/>
    <w:rPr>
      <w:sz w:val="20"/>
    </w:rPr>
  </w:style>
  <w:style w:type="character" w:customStyle="1" w:styleId="WW8Num3z0">
    <w:name w:val="WW8Num3z0"/>
    <w:uiPriority w:val="99"/>
    <w:qFormat/>
    <w:rsid w:val="001A7A62"/>
  </w:style>
  <w:style w:type="character" w:customStyle="1" w:styleId="WW8Num8z0">
    <w:name w:val="WW8Num8z0"/>
    <w:uiPriority w:val="99"/>
    <w:qFormat/>
    <w:rsid w:val="001A7A62"/>
    <w:rPr>
      <w:rFonts w:ascii="Times New Roman" w:hAnsi="Times New Roman"/>
      <w:b/>
      <w:spacing w:val="0"/>
      <w:position w:val="0"/>
      <w:sz w:val="22"/>
      <w:u w:val="none"/>
      <w:vertAlign w:val="baseline"/>
    </w:rPr>
  </w:style>
  <w:style w:type="character" w:customStyle="1" w:styleId="WW8Num8z1">
    <w:name w:val="WW8Num8z1"/>
    <w:uiPriority w:val="99"/>
    <w:qFormat/>
    <w:rsid w:val="001A7A62"/>
    <w:rPr>
      <w:b/>
      <w:color w:val="000000"/>
      <w:spacing w:val="0"/>
      <w:w w:val="100"/>
      <w:position w:val="0"/>
      <w:sz w:val="28"/>
      <w:u w:val="none"/>
      <w:vertAlign w:val="baseline"/>
    </w:rPr>
  </w:style>
  <w:style w:type="character" w:customStyle="1" w:styleId="WW8Num8z2">
    <w:name w:val="WW8Num8z2"/>
    <w:uiPriority w:val="99"/>
    <w:qFormat/>
    <w:rsid w:val="001A7A62"/>
  </w:style>
  <w:style w:type="character" w:customStyle="1" w:styleId="WW8Num8z3">
    <w:name w:val="WW8Num8z3"/>
    <w:uiPriority w:val="99"/>
    <w:qFormat/>
    <w:rsid w:val="001A7A62"/>
    <w:rPr>
      <w:color w:val="000000"/>
      <w:spacing w:val="0"/>
      <w:w w:val="100"/>
      <w:position w:val="0"/>
      <w:sz w:val="28"/>
      <w:u w:val="none"/>
      <w:vertAlign w:val="baseline"/>
    </w:rPr>
  </w:style>
  <w:style w:type="character" w:customStyle="1" w:styleId="WW8Num8z4">
    <w:name w:val="WW8Num8z4"/>
    <w:uiPriority w:val="99"/>
    <w:qFormat/>
    <w:rsid w:val="001A7A62"/>
  </w:style>
  <w:style w:type="character" w:customStyle="1" w:styleId="WW8Num8z7">
    <w:name w:val="WW8Num8z7"/>
    <w:uiPriority w:val="99"/>
    <w:qFormat/>
    <w:rsid w:val="001A7A62"/>
    <w:rPr>
      <w:rFonts w:ascii="Symbol" w:hAnsi="Symbol"/>
      <w:color w:val="000000"/>
    </w:rPr>
  </w:style>
  <w:style w:type="character" w:customStyle="1" w:styleId="WW8Num1z0">
    <w:name w:val="WW8Num1z0"/>
    <w:uiPriority w:val="99"/>
    <w:qFormat/>
    <w:rsid w:val="001A7A62"/>
    <w:rPr>
      <w:sz w:val="20"/>
    </w:rPr>
  </w:style>
  <w:style w:type="character" w:customStyle="1" w:styleId="ListLabel1">
    <w:name w:val="ListLabel 1"/>
    <w:uiPriority w:val="99"/>
    <w:qFormat/>
    <w:rsid w:val="001A7A62"/>
    <w:rPr>
      <w:sz w:val="20"/>
    </w:rPr>
  </w:style>
  <w:style w:type="character" w:customStyle="1" w:styleId="ListLabel2">
    <w:name w:val="ListLabel 2"/>
    <w:uiPriority w:val="99"/>
    <w:qFormat/>
    <w:rsid w:val="001A7A62"/>
    <w:rPr>
      <w:b/>
      <w:spacing w:val="0"/>
      <w:position w:val="0"/>
      <w:sz w:val="22"/>
      <w:u w:val="none"/>
      <w:vertAlign w:val="baseline"/>
    </w:rPr>
  </w:style>
  <w:style w:type="character" w:customStyle="1" w:styleId="ListLabel3">
    <w:name w:val="ListLabel 3"/>
    <w:uiPriority w:val="99"/>
    <w:qFormat/>
    <w:rsid w:val="001A7A62"/>
    <w:rPr>
      <w:b/>
      <w:color w:val="000000"/>
      <w:spacing w:val="0"/>
      <w:w w:val="100"/>
      <w:position w:val="0"/>
      <w:sz w:val="28"/>
      <w:u w:val="none"/>
      <w:vertAlign w:val="baseline"/>
    </w:rPr>
  </w:style>
  <w:style w:type="character" w:customStyle="1" w:styleId="ListLabel4">
    <w:name w:val="ListLabel 4"/>
    <w:uiPriority w:val="99"/>
    <w:qFormat/>
    <w:rsid w:val="001A7A62"/>
    <w:rPr>
      <w:color w:val="000000"/>
      <w:spacing w:val="0"/>
      <w:w w:val="100"/>
      <w:position w:val="0"/>
      <w:sz w:val="28"/>
      <w:u w:val="none"/>
      <w:vertAlign w:val="baseline"/>
    </w:rPr>
  </w:style>
  <w:style w:type="character" w:customStyle="1" w:styleId="ListLabel5">
    <w:name w:val="ListLabel 5"/>
    <w:uiPriority w:val="99"/>
    <w:qFormat/>
    <w:rsid w:val="001A7A62"/>
  </w:style>
  <w:style w:type="character" w:customStyle="1" w:styleId="ListLabel6">
    <w:name w:val="ListLabel 6"/>
    <w:uiPriority w:val="99"/>
    <w:qFormat/>
    <w:rsid w:val="001A7A62"/>
    <w:rPr>
      <w:color w:val="000000"/>
    </w:rPr>
  </w:style>
  <w:style w:type="character" w:customStyle="1" w:styleId="ListLabel7">
    <w:name w:val="ListLabel 7"/>
    <w:uiPriority w:val="99"/>
    <w:qFormat/>
    <w:rsid w:val="001A7A62"/>
    <w:rPr>
      <w:sz w:val="20"/>
    </w:rPr>
  </w:style>
  <w:style w:type="character" w:customStyle="1" w:styleId="ListLabel8">
    <w:name w:val="ListLabel 8"/>
    <w:uiPriority w:val="99"/>
    <w:qFormat/>
    <w:rsid w:val="001A7A62"/>
    <w:rPr>
      <w:b/>
      <w:spacing w:val="0"/>
      <w:position w:val="0"/>
      <w:sz w:val="22"/>
      <w:u w:val="none"/>
      <w:vertAlign w:val="baseline"/>
    </w:rPr>
  </w:style>
  <w:style w:type="character" w:customStyle="1" w:styleId="ListLabel9">
    <w:name w:val="ListLabel 9"/>
    <w:uiPriority w:val="99"/>
    <w:qFormat/>
    <w:rsid w:val="001A7A62"/>
    <w:rPr>
      <w:b/>
      <w:color w:val="000000"/>
      <w:spacing w:val="0"/>
      <w:w w:val="100"/>
      <w:position w:val="0"/>
      <w:sz w:val="28"/>
      <w:u w:val="none"/>
      <w:vertAlign w:val="baseline"/>
    </w:rPr>
  </w:style>
  <w:style w:type="character" w:customStyle="1" w:styleId="ListLabel10">
    <w:name w:val="ListLabel 10"/>
    <w:uiPriority w:val="99"/>
    <w:qFormat/>
    <w:rsid w:val="001A7A62"/>
    <w:rPr>
      <w:color w:val="000000"/>
      <w:spacing w:val="0"/>
      <w:w w:val="100"/>
      <w:position w:val="0"/>
      <w:sz w:val="28"/>
      <w:u w:val="none"/>
      <w:vertAlign w:val="baseline"/>
    </w:rPr>
  </w:style>
  <w:style w:type="character" w:customStyle="1" w:styleId="ListLabel11">
    <w:name w:val="ListLabel 11"/>
    <w:uiPriority w:val="99"/>
    <w:qFormat/>
    <w:rsid w:val="001A7A62"/>
  </w:style>
  <w:style w:type="character" w:customStyle="1" w:styleId="ListLabel12">
    <w:name w:val="ListLabel 12"/>
    <w:uiPriority w:val="99"/>
    <w:qFormat/>
    <w:rsid w:val="001A7A62"/>
    <w:rPr>
      <w:color w:val="000000"/>
    </w:rPr>
  </w:style>
  <w:style w:type="character" w:customStyle="1" w:styleId="ListLabel13">
    <w:name w:val="ListLabel 13"/>
    <w:uiPriority w:val="99"/>
    <w:qFormat/>
    <w:rsid w:val="001A7A62"/>
    <w:rPr>
      <w:sz w:val="20"/>
    </w:rPr>
  </w:style>
  <w:style w:type="character" w:customStyle="1" w:styleId="ListLabel14">
    <w:name w:val="ListLabel 14"/>
    <w:uiPriority w:val="99"/>
    <w:qFormat/>
    <w:rsid w:val="001A7A62"/>
    <w:rPr>
      <w:b/>
      <w:spacing w:val="0"/>
      <w:position w:val="0"/>
      <w:sz w:val="22"/>
      <w:u w:val="none"/>
      <w:vertAlign w:val="baseline"/>
    </w:rPr>
  </w:style>
  <w:style w:type="character" w:customStyle="1" w:styleId="ListLabel15">
    <w:name w:val="ListLabel 15"/>
    <w:uiPriority w:val="99"/>
    <w:qFormat/>
    <w:rsid w:val="001A7A62"/>
    <w:rPr>
      <w:b/>
      <w:color w:val="000000"/>
      <w:spacing w:val="0"/>
      <w:w w:val="100"/>
      <w:position w:val="0"/>
      <w:sz w:val="28"/>
      <w:u w:val="none"/>
      <w:vertAlign w:val="baseline"/>
    </w:rPr>
  </w:style>
  <w:style w:type="character" w:customStyle="1" w:styleId="ListLabel16">
    <w:name w:val="ListLabel 16"/>
    <w:uiPriority w:val="99"/>
    <w:qFormat/>
    <w:rsid w:val="001A7A62"/>
    <w:rPr>
      <w:color w:val="000000"/>
      <w:spacing w:val="0"/>
      <w:w w:val="100"/>
      <w:position w:val="0"/>
      <w:sz w:val="28"/>
      <w:u w:val="none"/>
      <w:vertAlign w:val="baseline"/>
    </w:rPr>
  </w:style>
  <w:style w:type="character" w:customStyle="1" w:styleId="ListLabel17">
    <w:name w:val="ListLabel 17"/>
    <w:uiPriority w:val="99"/>
    <w:qFormat/>
    <w:rsid w:val="001A7A62"/>
  </w:style>
  <w:style w:type="character" w:customStyle="1" w:styleId="ListLabel18">
    <w:name w:val="ListLabel 18"/>
    <w:uiPriority w:val="99"/>
    <w:qFormat/>
    <w:rsid w:val="001A7A62"/>
    <w:rPr>
      <w:color w:val="000000"/>
    </w:rPr>
  </w:style>
  <w:style w:type="character" w:customStyle="1" w:styleId="ListLabel19">
    <w:name w:val="ListLabel 19"/>
    <w:uiPriority w:val="99"/>
    <w:qFormat/>
    <w:rsid w:val="001A7A62"/>
    <w:rPr>
      <w:sz w:val="20"/>
    </w:rPr>
  </w:style>
  <w:style w:type="character" w:customStyle="1" w:styleId="ListLabel20">
    <w:name w:val="ListLabel 20"/>
    <w:uiPriority w:val="99"/>
    <w:qFormat/>
    <w:rsid w:val="001A7A62"/>
    <w:rPr>
      <w:b/>
      <w:spacing w:val="0"/>
      <w:position w:val="0"/>
      <w:sz w:val="22"/>
      <w:u w:val="none"/>
      <w:vertAlign w:val="baseline"/>
    </w:rPr>
  </w:style>
  <w:style w:type="character" w:customStyle="1" w:styleId="ListLabel21">
    <w:name w:val="ListLabel 21"/>
    <w:uiPriority w:val="99"/>
    <w:qFormat/>
    <w:rsid w:val="001A7A62"/>
    <w:rPr>
      <w:b/>
      <w:color w:val="000000"/>
      <w:spacing w:val="0"/>
      <w:w w:val="100"/>
      <w:position w:val="0"/>
      <w:sz w:val="28"/>
      <w:u w:val="none"/>
      <w:vertAlign w:val="baseline"/>
    </w:rPr>
  </w:style>
  <w:style w:type="character" w:customStyle="1" w:styleId="ListLabel22">
    <w:name w:val="ListLabel 22"/>
    <w:uiPriority w:val="99"/>
    <w:qFormat/>
    <w:rsid w:val="001A7A62"/>
    <w:rPr>
      <w:color w:val="000000"/>
      <w:spacing w:val="0"/>
      <w:w w:val="100"/>
      <w:position w:val="0"/>
      <w:sz w:val="28"/>
      <w:u w:val="none"/>
      <w:vertAlign w:val="baseline"/>
    </w:rPr>
  </w:style>
  <w:style w:type="character" w:customStyle="1" w:styleId="ListLabel23">
    <w:name w:val="ListLabel 23"/>
    <w:uiPriority w:val="99"/>
    <w:qFormat/>
    <w:rsid w:val="001A7A62"/>
  </w:style>
  <w:style w:type="character" w:customStyle="1" w:styleId="ListLabel24">
    <w:name w:val="ListLabel 24"/>
    <w:uiPriority w:val="99"/>
    <w:qFormat/>
    <w:rsid w:val="001A7A62"/>
    <w:rPr>
      <w:color w:val="000000"/>
    </w:rPr>
  </w:style>
  <w:style w:type="character" w:customStyle="1" w:styleId="ListLabel25">
    <w:name w:val="ListLabel 25"/>
    <w:uiPriority w:val="99"/>
    <w:qFormat/>
    <w:rsid w:val="001A7A62"/>
    <w:rPr>
      <w:sz w:val="20"/>
    </w:rPr>
  </w:style>
  <w:style w:type="character" w:customStyle="1" w:styleId="ListLabel26">
    <w:name w:val="ListLabel 26"/>
    <w:uiPriority w:val="99"/>
    <w:qFormat/>
    <w:rsid w:val="001A7A62"/>
    <w:rPr>
      <w:sz w:val="20"/>
    </w:rPr>
  </w:style>
  <w:style w:type="character" w:customStyle="1" w:styleId="ListLabel27">
    <w:name w:val="ListLabel 27"/>
    <w:uiPriority w:val="99"/>
    <w:qFormat/>
    <w:rsid w:val="001A7A62"/>
    <w:rPr>
      <w:sz w:val="20"/>
    </w:rPr>
  </w:style>
  <w:style w:type="character" w:customStyle="1" w:styleId="ListLabel28">
    <w:name w:val="ListLabel 28"/>
    <w:uiPriority w:val="99"/>
    <w:qFormat/>
    <w:rsid w:val="001A7A62"/>
    <w:rPr>
      <w:sz w:val="20"/>
    </w:rPr>
  </w:style>
  <w:style w:type="character" w:customStyle="1" w:styleId="ListLabel29">
    <w:name w:val="ListLabel 29"/>
    <w:uiPriority w:val="99"/>
    <w:qFormat/>
    <w:rsid w:val="001A7A62"/>
    <w:rPr>
      <w:sz w:val="20"/>
    </w:rPr>
  </w:style>
  <w:style w:type="character" w:customStyle="1" w:styleId="WW8Num6z0">
    <w:name w:val="WW8Num6z0"/>
    <w:uiPriority w:val="99"/>
    <w:qFormat/>
    <w:rsid w:val="001A7A62"/>
  </w:style>
  <w:style w:type="character" w:customStyle="1" w:styleId="ae">
    <w:name w:val="Выделение жирным"/>
    <w:basedOn w:val="a0"/>
    <w:uiPriority w:val="99"/>
    <w:qFormat/>
    <w:rsid w:val="001A7A62"/>
    <w:rPr>
      <w:rFonts w:cs="Times New Roman"/>
      <w:b/>
      <w:bCs/>
    </w:rPr>
  </w:style>
  <w:style w:type="character" w:customStyle="1" w:styleId="ListLabel30">
    <w:name w:val="ListLabel 30"/>
    <w:uiPriority w:val="99"/>
    <w:qFormat/>
    <w:rsid w:val="001A7A62"/>
    <w:rPr>
      <w:sz w:val="20"/>
    </w:rPr>
  </w:style>
  <w:style w:type="character" w:customStyle="1" w:styleId="ListLabel31">
    <w:name w:val="ListLabel 31"/>
    <w:uiPriority w:val="99"/>
    <w:qFormat/>
    <w:rsid w:val="001A7A62"/>
    <w:rPr>
      <w:sz w:val="20"/>
    </w:rPr>
  </w:style>
  <w:style w:type="character" w:customStyle="1" w:styleId="ep">
    <w:name w:val="ep"/>
    <w:qFormat/>
    <w:rsid w:val="001A7A62"/>
  </w:style>
  <w:style w:type="character" w:customStyle="1" w:styleId="ListLabel32">
    <w:name w:val="ListLabel 32"/>
    <w:uiPriority w:val="99"/>
    <w:qFormat/>
    <w:rsid w:val="001A7A62"/>
    <w:rPr>
      <w:sz w:val="20"/>
    </w:rPr>
  </w:style>
  <w:style w:type="character" w:customStyle="1" w:styleId="ListLabel33">
    <w:name w:val="ListLabel 33"/>
    <w:uiPriority w:val="99"/>
    <w:qFormat/>
    <w:rsid w:val="001A7A62"/>
    <w:rPr>
      <w:sz w:val="20"/>
    </w:rPr>
  </w:style>
  <w:style w:type="character" w:customStyle="1" w:styleId="ListLabel34">
    <w:name w:val="ListLabel 34"/>
    <w:uiPriority w:val="99"/>
    <w:qFormat/>
    <w:rsid w:val="001A7A62"/>
    <w:rPr>
      <w:sz w:val="20"/>
    </w:rPr>
  </w:style>
  <w:style w:type="character" w:customStyle="1" w:styleId="ListLabel35">
    <w:name w:val="ListLabel 35"/>
    <w:uiPriority w:val="99"/>
    <w:qFormat/>
    <w:rsid w:val="001A7A62"/>
    <w:rPr>
      <w:sz w:val="20"/>
    </w:rPr>
  </w:style>
  <w:style w:type="character" w:customStyle="1" w:styleId="ListLabel36">
    <w:name w:val="ListLabel 36"/>
    <w:uiPriority w:val="99"/>
    <w:qFormat/>
    <w:rsid w:val="001A7A62"/>
    <w:rPr>
      <w:sz w:val="20"/>
    </w:rPr>
  </w:style>
  <w:style w:type="character" w:customStyle="1" w:styleId="ListLabel37">
    <w:name w:val="ListLabel 37"/>
    <w:uiPriority w:val="99"/>
    <w:qFormat/>
    <w:rsid w:val="001A7A62"/>
    <w:rPr>
      <w:sz w:val="20"/>
    </w:rPr>
  </w:style>
  <w:style w:type="character" w:customStyle="1" w:styleId="ListLabel38">
    <w:name w:val="ListLabel 38"/>
    <w:uiPriority w:val="99"/>
    <w:qFormat/>
    <w:rsid w:val="001A7A62"/>
    <w:rPr>
      <w:sz w:val="20"/>
    </w:rPr>
  </w:style>
  <w:style w:type="character" w:customStyle="1" w:styleId="ListLabel39">
    <w:name w:val="ListLabel 39"/>
    <w:uiPriority w:val="99"/>
    <w:qFormat/>
    <w:rsid w:val="001A7A62"/>
    <w:rPr>
      <w:sz w:val="20"/>
    </w:rPr>
  </w:style>
  <w:style w:type="character" w:customStyle="1" w:styleId="ListLabel40">
    <w:name w:val="ListLabel 40"/>
    <w:uiPriority w:val="99"/>
    <w:qFormat/>
    <w:rsid w:val="001A7A62"/>
    <w:rPr>
      <w:sz w:val="20"/>
    </w:rPr>
  </w:style>
  <w:style w:type="character" w:customStyle="1" w:styleId="ListLabel41">
    <w:name w:val="ListLabel 41"/>
    <w:uiPriority w:val="99"/>
    <w:qFormat/>
    <w:rsid w:val="001A7A62"/>
    <w:rPr>
      <w:sz w:val="20"/>
    </w:rPr>
  </w:style>
  <w:style w:type="character" w:customStyle="1" w:styleId="ListLabel42">
    <w:name w:val="ListLabel 42"/>
    <w:uiPriority w:val="99"/>
    <w:qFormat/>
    <w:rsid w:val="001A7A62"/>
    <w:rPr>
      <w:sz w:val="20"/>
    </w:rPr>
  </w:style>
  <w:style w:type="character" w:customStyle="1" w:styleId="ListLabel43">
    <w:name w:val="ListLabel 43"/>
    <w:uiPriority w:val="99"/>
    <w:qFormat/>
    <w:rsid w:val="001A7A62"/>
    <w:rPr>
      <w:sz w:val="20"/>
    </w:rPr>
  </w:style>
  <w:style w:type="character" w:customStyle="1" w:styleId="ListLabel44">
    <w:name w:val="ListLabel 44"/>
    <w:uiPriority w:val="99"/>
    <w:qFormat/>
    <w:rsid w:val="001A7A62"/>
    <w:rPr>
      <w:sz w:val="20"/>
    </w:rPr>
  </w:style>
  <w:style w:type="character" w:customStyle="1" w:styleId="ListLabel45">
    <w:name w:val="ListLabel 45"/>
    <w:uiPriority w:val="99"/>
    <w:qFormat/>
    <w:rsid w:val="001A7A62"/>
    <w:rPr>
      <w:sz w:val="20"/>
    </w:rPr>
  </w:style>
  <w:style w:type="character" w:customStyle="1" w:styleId="ListLabel46">
    <w:name w:val="ListLabel 46"/>
    <w:uiPriority w:val="99"/>
    <w:qFormat/>
    <w:rsid w:val="001A7A62"/>
    <w:rPr>
      <w:sz w:val="20"/>
    </w:rPr>
  </w:style>
  <w:style w:type="character" w:customStyle="1" w:styleId="ListLabel47">
    <w:name w:val="ListLabel 47"/>
    <w:uiPriority w:val="99"/>
    <w:qFormat/>
    <w:rsid w:val="001A7A62"/>
    <w:rPr>
      <w:sz w:val="20"/>
    </w:rPr>
  </w:style>
  <w:style w:type="character" w:customStyle="1" w:styleId="ListLabel48">
    <w:name w:val="ListLabel 48"/>
    <w:uiPriority w:val="99"/>
    <w:qFormat/>
    <w:rsid w:val="001A7A62"/>
    <w:rPr>
      <w:sz w:val="20"/>
    </w:rPr>
  </w:style>
  <w:style w:type="character" w:customStyle="1" w:styleId="ListLabel49">
    <w:name w:val="ListLabel 49"/>
    <w:uiPriority w:val="99"/>
    <w:qFormat/>
    <w:rsid w:val="001A7A62"/>
    <w:rPr>
      <w:sz w:val="20"/>
    </w:rPr>
  </w:style>
  <w:style w:type="character" w:customStyle="1" w:styleId="ListLabel50">
    <w:name w:val="ListLabel 50"/>
    <w:uiPriority w:val="99"/>
    <w:qFormat/>
    <w:rsid w:val="001A7A62"/>
    <w:rPr>
      <w:sz w:val="20"/>
    </w:rPr>
  </w:style>
  <w:style w:type="character" w:customStyle="1" w:styleId="ListLabel51">
    <w:name w:val="ListLabel 51"/>
    <w:uiPriority w:val="99"/>
    <w:qFormat/>
    <w:rsid w:val="001A7A62"/>
    <w:rPr>
      <w:sz w:val="20"/>
    </w:rPr>
  </w:style>
  <w:style w:type="character" w:customStyle="1" w:styleId="13">
    <w:name w:val="Заголовок 1 Знак"/>
    <w:basedOn w:val="a0"/>
    <w:uiPriority w:val="99"/>
    <w:qFormat/>
    <w:locked/>
    <w:rsid w:val="001A7A62"/>
    <w:rPr>
      <w:rFonts w:ascii="Cambria" w:hAnsi="Cambria" w:cs="Times New Roman"/>
      <w:b/>
      <w:bCs/>
      <w:color w:val="365F91"/>
      <w:sz w:val="28"/>
      <w:szCs w:val="28"/>
    </w:rPr>
  </w:style>
  <w:style w:type="character" w:customStyle="1" w:styleId="ListLabel52">
    <w:name w:val="ListLabel 52"/>
    <w:uiPriority w:val="99"/>
    <w:qFormat/>
    <w:rsid w:val="001A7A62"/>
    <w:rPr>
      <w:sz w:val="20"/>
    </w:rPr>
  </w:style>
  <w:style w:type="character" w:customStyle="1" w:styleId="ListLabel53">
    <w:name w:val="ListLabel 53"/>
    <w:uiPriority w:val="99"/>
    <w:qFormat/>
    <w:rsid w:val="001A7A62"/>
    <w:rPr>
      <w:sz w:val="20"/>
    </w:rPr>
  </w:style>
  <w:style w:type="character" w:customStyle="1" w:styleId="ListLabel54">
    <w:name w:val="ListLabel 54"/>
    <w:uiPriority w:val="99"/>
    <w:qFormat/>
    <w:rsid w:val="001A7A62"/>
    <w:rPr>
      <w:sz w:val="20"/>
    </w:rPr>
  </w:style>
  <w:style w:type="character" w:customStyle="1" w:styleId="ListLabel55">
    <w:name w:val="ListLabel 55"/>
    <w:uiPriority w:val="99"/>
    <w:qFormat/>
    <w:rsid w:val="001A7A62"/>
    <w:rPr>
      <w:sz w:val="20"/>
    </w:rPr>
  </w:style>
  <w:style w:type="character" w:customStyle="1" w:styleId="ListLabel56">
    <w:name w:val="ListLabel 56"/>
    <w:uiPriority w:val="99"/>
    <w:qFormat/>
    <w:rsid w:val="001A7A62"/>
    <w:rPr>
      <w:sz w:val="20"/>
    </w:rPr>
  </w:style>
  <w:style w:type="character" w:customStyle="1" w:styleId="ListLabel57">
    <w:name w:val="ListLabel 57"/>
    <w:uiPriority w:val="99"/>
    <w:qFormat/>
    <w:rsid w:val="001A7A62"/>
    <w:rPr>
      <w:sz w:val="20"/>
    </w:rPr>
  </w:style>
  <w:style w:type="character" w:customStyle="1" w:styleId="ListLabel58">
    <w:name w:val="ListLabel 58"/>
    <w:uiPriority w:val="99"/>
    <w:qFormat/>
    <w:rsid w:val="001A7A62"/>
    <w:rPr>
      <w:sz w:val="20"/>
    </w:rPr>
  </w:style>
  <w:style w:type="character" w:customStyle="1" w:styleId="ListLabel59">
    <w:name w:val="ListLabel 59"/>
    <w:uiPriority w:val="99"/>
    <w:qFormat/>
    <w:rsid w:val="001A7A62"/>
    <w:rPr>
      <w:sz w:val="20"/>
    </w:rPr>
  </w:style>
  <w:style w:type="character" w:customStyle="1" w:styleId="ListLabel60">
    <w:name w:val="ListLabel 60"/>
    <w:uiPriority w:val="99"/>
    <w:qFormat/>
    <w:rsid w:val="001A7A62"/>
    <w:rPr>
      <w:sz w:val="20"/>
    </w:rPr>
  </w:style>
  <w:style w:type="character" w:customStyle="1" w:styleId="ListLabel61">
    <w:name w:val="ListLabel 61"/>
    <w:uiPriority w:val="99"/>
    <w:qFormat/>
    <w:rsid w:val="001A7A62"/>
    <w:rPr>
      <w:sz w:val="20"/>
    </w:rPr>
  </w:style>
  <w:style w:type="character" w:customStyle="1" w:styleId="ListLabel62">
    <w:name w:val="ListLabel 62"/>
    <w:uiPriority w:val="99"/>
    <w:qFormat/>
    <w:rsid w:val="001A7A62"/>
    <w:rPr>
      <w:sz w:val="20"/>
    </w:rPr>
  </w:style>
  <w:style w:type="character" w:customStyle="1" w:styleId="ListLabel63">
    <w:name w:val="ListLabel 63"/>
    <w:uiPriority w:val="99"/>
    <w:qFormat/>
    <w:rsid w:val="001A7A62"/>
    <w:rPr>
      <w:sz w:val="20"/>
    </w:rPr>
  </w:style>
  <w:style w:type="character" w:customStyle="1" w:styleId="ListLabel64">
    <w:name w:val="ListLabel 64"/>
    <w:uiPriority w:val="99"/>
    <w:qFormat/>
    <w:rsid w:val="001A7A62"/>
    <w:rPr>
      <w:sz w:val="20"/>
    </w:rPr>
  </w:style>
  <w:style w:type="character" w:customStyle="1" w:styleId="ListLabel65">
    <w:name w:val="ListLabel 65"/>
    <w:uiPriority w:val="99"/>
    <w:qFormat/>
    <w:rsid w:val="001A7A62"/>
    <w:rPr>
      <w:sz w:val="20"/>
    </w:rPr>
  </w:style>
  <w:style w:type="character" w:customStyle="1" w:styleId="ListLabel66">
    <w:name w:val="ListLabel 66"/>
    <w:uiPriority w:val="99"/>
    <w:qFormat/>
    <w:rsid w:val="001A7A62"/>
    <w:rPr>
      <w:sz w:val="20"/>
    </w:rPr>
  </w:style>
  <w:style w:type="character" w:customStyle="1" w:styleId="ListLabel67">
    <w:name w:val="ListLabel 67"/>
    <w:uiPriority w:val="99"/>
    <w:qFormat/>
    <w:rsid w:val="001A7A62"/>
    <w:rPr>
      <w:sz w:val="20"/>
    </w:rPr>
  </w:style>
  <w:style w:type="character" w:customStyle="1" w:styleId="af">
    <w:name w:val="Нижний колонтитул Знак"/>
    <w:uiPriority w:val="99"/>
    <w:qFormat/>
    <w:rsid w:val="001A7A62"/>
    <w:rPr>
      <w:rFonts w:ascii="Calibri" w:hAnsi="Calibri"/>
      <w:sz w:val="22"/>
    </w:rPr>
  </w:style>
  <w:style w:type="character" w:customStyle="1" w:styleId="af0">
    <w:name w:val="Верхний колонтитул Знак"/>
    <w:uiPriority w:val="99"/>
    <w:qFormat/>
    <w:rsid w:val="001A7A62"/>
    <w:rPr>
      <w:rFonts w:ascii="Calibri" w:hAnsi="Calibri"/>
      <w:sz w:val="22"/>
    </w:rPr>
  </w:style>
  <w:style w:type="character" w:customStyle="1" w:styleId="32">
    <w:name w:val="Основной текст с отступом 3 Знак"/>
    <w:uiPriority w:val="99"/>
    <w:qFormat/>
    <w:rsid w:val="001A7A62"/>
    <w:rPr>
      <w:sz w:val="16"/>
      <w:lang w:val="ru-RU"/>
    </w:rPr>
  </w:style>
  <w:style w:type="character" w:customStyle="1" w:styleId="af1">
    <w:name w:val="Текст выноски Знак"/>
    <w:uiPriority w:val="99"/>
    <w:qFormat/>
    <w:rsid w:val="001A7A62"/>
    <w:rPr>
      <w:rFonts w:ascii="Tahoma" w:hAnsi="Tahoma"/>
      <w:sz w:val="16"/>
      <w:lang w:val="ru-RU"/>
    </w:rPr>
  </w:style>
  <w:style w:type="character" w:customStyle="1" w:styleId="WW8Num1z8">
    <w:name w:val="WW8Num1z8"/>
    <w:uiPriority w:val="99"/>
    <w:qFormat/>
    <w:rsid w:val="001A7A62"/>
  </w:style>
  <w:style w:type="character" w:customStyle="1" w:styleId="WW8Num1z7">
    <w:name w:val="WW8Num1z7"/>
    <w:uiPriority w:val="99"/>
    <w:qFormat/>
    <w:rsid w:val="001A7A62"/>
  </w:style>
  <w:style w:type="character" w:customStyle="1" w:styleId="WW8Num1z6">
    <w:name w:val="WW8Num1z6"/>
    <w:uiPriority w:val="99"/>
    <w:qFormat/>
    <w:rsid w:val="001A7A62"/>
  </w:style>
  <w:style w:type="character" w:customStyle="1" w:styleId="WW8Num1z5">
    <w:name w:val="WW8Num1z5"/>
    <w:uiPriority w:val="99"/>
    <w:qFormat/>
    <w:rsid w:val="001A7A62"/>
  </w:style>
  <w:style w:type="character" w:customStyle="1" w:styleId="WW8Num1z4">
    <w:name w:val="WW8Num1z4"/>
    <w:uiPriority w:val="99"/>
    <w:qFormat/>
    <w:rsid w:val="001A7A62"/>
  </w:style>
  <w:style w:type="character" w:customStyle="1" w:styleId="WW8Num1z3">
    <w:name w:val="WW8Num1z3"/>
    <w:uiPriority w:val="99"/>
    <w:qFormat/>
    <w:rsid w:val="001A7A62"/>
  </w:style>
  <w:style w:type="character" w:customStyle="1" w:styleId="WW8Num1z2">
    <w:name w:val="WW8Num1z2"/>
    <w:uiPriority w:val="99"/>
    <w:qFormat/>
    <w:rsid w:val="001A7A62"/>
  </w:style>
  <w:style w:type="character" w:customStyle="1" w:styleId="WW8Num1z1">
    <w:name w:val="WW8Num1z1"/>
    <w:uiPriority w:val="99"/>
    <w:qFormat/>
    <w:rsid w:val="001A7A62"/>
  </w:style>
  <w:style w:type="character" w:customStyle="1" w:styleId="ListLabel68">
    <w:name w:val="ListLabel 68"/>
    <w:uiPriority w:val="99"/>
    <w:qFormat/>
    <w:rsid w:val="001A7A62"/>
    <w:rPr>
      <w:sz w:val="20"/>
    </w:rPr>
  </w:style>
  <w:style w:type="character" w:customStyle="1" w:styleId="ListLabel69">
    <w:name w:val="ListLabel 69"/>
    <w:uiPriority w:val="99"/>
    <w:qFormat/>
    <w:rsid w:val="001A7A62"/>
    <w:rPr>
      <w:sz w:val="20"/>
    </w:rPr>
  </w:style>
  <w:style w:type="character" w:customStyle="1" w:styleId="ListLabel70">
    <w:name w:val="ListLabel 70"/>
    <w:uiPriority w:val="99"/>
    <w:qFormat/>
    <w:rsid w:val="001A7A62"/>
    <w:rPr>
      <w:sz w:val="20"/>
    </w:rPr>
  </w:style>
  <w:style w:type="character" w:customStyle="1" w:styleId="ListLabel71">
    <w:name w:val="ListLabel 71"/>
    <w:uiPriority w:val="99"/>
    <w:qFormat/>
    <w:rsid w:val="001A7A62"/>
    <w:rPr>
      <w:sz w:val="20"/>
    </w:rPr>
  </w:style>
  <w:style w:type="character" w:customStyle="1" w:styleId="ListLabel72">
    <w:name w:val="ListLabel 72"/>
    <w:uiPriority w:val="99"/>
    <w:qFormat/>
    <w:rsid w:val="001A7A62"/>
    <w:rPr>
      <w:sz w:val="20"/>
    </w:rPr>
  </w:style>
  <w:style w:type="character" w:customStyle="1" w:styleId="ListLabel73">
    <w:name w:val="ListLabel 73"/>
    <w:uiPriority w:val="99"/>
    <w:qFormat/>
    <w:rsid w:val="001A7A62"/>
    <w:rPr>
      <w:sz w:val="20"/>
    </w:rPr>
  </w:style>
  <w:style w:type="character" w:customStyle="1" w:styleId="ListLabel74">
    <w:name w:val="ListLabel 74"/>
    <w:uiPriority w:val="99"/>
    <w:qFormat/>
    <w:rsid w:val="001A7A62"/>
    <w:rPr>
      <w:sz w:val="20"/>
    </w:rPr>
  </w:style>
  <w:style w:type="character" w:customStyle="1" w:styleId="ListLabel75">
    <w:name w:val="ListLabel 75"/>
    <w:uiPriority w:val="99"/>
    <w:qFormat/>
    <w:rsid w:val="001A7A62"/>
    <w:rPr>
      <w:sz w:val="20"/>
    </w:rPr>
  </w:style>
  <w:style w:type="character" w:customStyle="1" w:styleId="ListLabel76">
    <w:name w:val="ListLabel 76"/>
    <w:uiPriority w:val="99"/>
    <w:qFormat/>
    <w:rsid w:val="001A7A62"/>
    <w:rPr>
      <w:sz w:val="20"/>
    </w:rPr>
  </w:style>
  <w:style w:type="character" w:customStyle="1" w:styleId="ListLabel77">
    <w:name w:val="ListLabel 77"/>
    <w:uiPriority w:val="99"/>
    <w:qFormat/>
    <w:rsid w:val="001A7A62"/>
    <w:rPr>
      <w:sz w:val="20"/>
    </w:rPr>
  </w:style>
  <w:style w:type="character" w:customStyle="1" w:styleId="ListLabel78">
    <w:name w:val="ListLabel 78"/>
    <w:uiPriority w:val="99"/>
    <w:qFormat/>
    <w:rsid w:val="001A7A62"/>
    <w:rPr>
      <w:sz w:val="20"/>
    </w:rPr>
  </w:style>
  <w:style w:type="character" w:customStyle="1" w:styleId="ListLabel79">
    <w:name w:val="ListLabel 79"/>
    <w:uiPriority w:val="99"/>
    <w:qFormat/>
    <w:rsid w:val="001A7A62"/>
    <w:rPr>
      <w:sz w:val="20"/>
    </w:rPr>
  </w:style>
  <w:style w:type="character" w:customStyle="1" w:styleId="ListLabel80">
    <w:name w:val="ListLabel 80"/>
    <w:uiPriority w:val="99"/>
    <w:qFormat/>
    <w:rsid w:val="001A7A62"/>
    <w:rPr>
      <w:sz w:val="20"/>
    </w:rPr>
  </w:style>
  <w:style w:type="character" w:customStyle="1" w:styleId="okpdspan">
    <w:name w:val="okpd_span"/>
    <w:basedOn w:val="a0"/>
    <w:uiPriority w:val="99"/>
    <w:qFormat/>
    <w:rsid w:val="001A7A62"/>
    <w:rPr>
      <w:rFonts w:cs="Times New Roman"/>
    </w:rPr>
  </w:style>
  <w:style w:type="character" w:customStyle="1" w:styleId="ListLabel81">
    <w:name w:val="ListLabel 81"/>
    <w:uiPriority w:val="99"/>
    <w:qFormat/>
    <w:rsid w:val="001A7A62"/>
    <w:rPr>
      <w:sz w:val="20"/>
    </w:rPr>
  </w:style>
  <w:style w:type="character" w:customStyle="1" w:styleId="ListLabel82">
    <w:name w:val="ListLabel 82"/>
    <w:uiPriority w:val="99"/>
    <w:qFormat/>
    <w:rsid w:val="001A7A62"/>
    <w:rPr>
      <w:sz w:val="20"/>
    </w:rPr>
  </w:style>
  <w:style w:type="character" w:customStyle="1" w:styleId="ListLabel83">
    <w:name w:val="ListLabel 83"/>
    <w:uiPriority w:val="99"/>
    <w:qFormat/>
    <w:rsid w:val="001A7A62"/>
    <w:rPr>
      <w:sz w:val="20"/>
    </w:rPr>
  </w:style>
  <w:style w:type="character" w:customStyle="1" w:styleId="ListLabel84">
    <w:name w:val="ListLabel 84"/>
    <w:uiPriority w:val="99"/>
    <w:qFormat/>
    <w:rsid w:val="001A7A62"/>
    <w:rPr>
      <w:sz w:val="20"/>
    </w:rPr>
  </w:style>
  <w:style w:type="character" w:customStyle="1" w:styleId="ListLabel85">
    <w:name w:val="ListLabel 85"/>
    <w:uiPriority w:val="99"/>
    <w:qFormat/>
    <w:rsid w:val="001A7A62"/>
    <w:rPr>
      <w:sz w:val="20"/>
    </w:rPr>
  </w:style>
  <w:style w:type="character" w:customStyle="1" w:styleId="ListLabel86">
    <w:name w:val="ListLabel 86"/>
    <w:uiPriority w:val="99"/>
    <w:qFormat/>
    <w:rsid w:val="001A7A62"/>
    <w:rPr>
      <w:sz w:val="20"/>
    </w:rPr>
  </w:style>
  <w:style w:type="character" w:customStyle="1" w:styleId="ListLabel87">
    <w:name w:val="ListLabel 87"/>
    <w:uiPriority w:val="99"/>
    <w:qFormat/>
    <w:rsid w:val="001A7A62"/>
    <w:rPr>
      <w:sz w:val="20"/>
    </w:rPr>
  </w:style>
  <w:style w:type="character" w:customStyle="1" w:styleId="ListLabel88">
    <w:name w:val="ListLabel 88"/>
    <w:uiPriority w:val="99"/>
    <w:qFormat/>
    <w:rsid w:val="001A7A62"/>
    <w:rPr>
      <w:sz w:val="20"/>
    </w:rPr>
  </w:style>
  <w:style w:type="character" w:customStyle="1" w:styleId="ListLabel89">
    <w:name w:val="ListLabel 89"/>
    <w:uiPriority w:val="99"/>
    <w:qFormat/>
    <w:rsid w:val="001A7A62"/>
    <w:rPr>
      <w:sz w:val="20"/>
    </w:rPr>
  </w:style>
  <w:style w:type="character" w:customStyle="1" w:styleId="ListLabel90">
    <w:name w:val="ListLabel 90"/>
    <w:uiPriority w:val="99"/>
    <w:qFormat/>
    <w:rsid w:val="001A7A62"/>
    <w:rPr>
      <w:sz w:val="20"/>
    </w:rPr>
  </w:style>
  <w:style w:type="character" w:customStyle="1" w:styleId="ListLabel91">
    <w:name w:val="ListLabel 91"/>
    <w:uiPriority w:val="99"/>
    <w:qFormat/>
    <w:rsid w:val="001A7A62"/>
    <w:rPr>
      <w:sz w:val="20"/>
    </w:rPr>
  </w:style>
  <w:style w:type="character" w:customStyle="1" w:styleId="ListLabel92">
    <w:name w:val="ListLabel 92"/>
    <w:uiPriority w:val="99"/>
    <w:qFormat/>
    <w:rsid w:val="001A7A62"/>
    <w:rPr>
      <w:sz w:val="20"/>
    </w:rPr>
  </w:style>
  <w:style w:type="character" w:customStyle="1" w:styleId="ListLabel93">
    <w:name w:val="ListLabel 93"/>
    <w:uiPriority w:val="99"/>
    <w:qFormat/>
    <w:rsid w:val="001A7A62"/>
    <w:rPr>
      <w:sz w:val="20"/>
    </w:rPr>
  </w:style>
  <w:style w:type="character" w:customStyle="1" w:styleId="ListLabel94">
    <w:name w:val="ListLabel 94"/>
    <w:uiPriority w:val="99"/>
    <w:qFormat/>
    <w:rsid w:val="001A7A62"/>
    <w:rPr>
      <w:sz w:val="20"/>
    </w:rPr>
  </w:style>
  <w:style w:type="character" w:customStyle="1" w:styleId="ListLabel95">
    <w:name w:val="ListLabel 95"/>
    <w:uiPriority w:val="99"/>
    <w:qFormat/>
    <w:rsid w:val="001A7A62"/>
    <w:rPr>
      <w:sz w:val="20"/>
    </w:rPr>
  </w:style>
  <w:style w:type="character" w:customStyle="1" w:styleId="ListLabel96">
    <w:name w:val="ListLabel 96"/>
    <w:uiPriority w:val="99"/>
    <w:qFormat/>
    <w:rsid w:val="001A7A62"/>
    <w:rPr>
      <w:sz w:val="20"/>
    </w:rPr>
  </w:style>
  <w:style w:type="character" w:customStyle="1" w:styleId="ListLabel97">
    <w:name w:val="ListLabel 97"/>
    <w:uiPriority w:val="99"/>
    <w:qFormat/>
    <w:rsid w:val="001A7A62"/>
    <w:rPr>
      <w:sz w:val="20"/>
    </w:rPr>
  </w:style>
  <w:style w:type="character" w:customStyle="1" w:styleId="blk">
    <w:name w:val="blk"/>
    <w:basedOn w:val="a0"/>
    <w:uiPriority w:val="99"/>
    <w:qFormat/>
    <w:rsid w:val="001A7A62"/>
    <w:rPr>
      <w:rFonts w:cs="Times New Roman"/>
    </w:rPr>
  </w:style>
  <w:style w:type="character" w:customStyle="1" w:styleId="ListLabel98">
    <w:name w:val="ListLabel 98"/>
    <w:uiPriority w:val="99"/>
    <w:qFormat/>
    <w:rsid w:val="001A7A62"/>
    <w:rPr>
      <w:sz w:val="20"/>
    </w:rPr>
  </w:style>
  <w:style w:type="character" w:customStyle="1" w:styleId="ListLabel99">
    <w:name w:val="ListLabel 99"/>
    <w:uiPriority w:val="99"/>
    <w:qFormat/>
    <w:rsid w:val="001A7A62"/>
    <w:rPr>
      <w:sz w:val="20"/>
    </w:rPr>
  </w:style>
  <w:style w:type="character" w:customStyle="1" w:styleId="ListLabel100">
    <w:name w:val="ListLabel 100"/>
    <w:uiPriority w:val="99"/>
    <w:qFormat/>
    <w:rsid w:val="001A7A62"/>
    <w:rPr>
      <w:sz w:val="20"/>
    </w:rPr>
  </w:style>
  <w:style w:type="character" w:customStyle="1" w:styleId="ListLabel101">
    <w:name w:val="ListLabel 101"/>
    <w:uiPriority w:val="99"/>
    <w:qFormat/>
    <w:rsid w:val="001A7A62"/>
    <w:rPr>
      <w:sz w:val="20"/>
    </w:rPr>
  </w:style>
  <w:style w:type="character" w:customStyle="1" w:styleId="ListLabel102">
    <w:name w:val="ListLabel 102"/>
    <w:uiPriority w:val="99"/>
    <w:qFormat/>
    <w:rsid w:val="001A7A62"/>
    <w:rPr>
      <w:sz w:val="20"/>
    </w:rPr>
  </w:style>
  <w:style w:type="character" w:customStyle="1" w:styleId="ListLabel103">
    <w:name w:val="ListLabel 103"/>
    <w:uiPriority w:val="99"/>
    <w:qFormat/>
    <w:rsid w:val="001A7A62"/>
    <w:rPr>
      <w:sz w:val="20"/>
    </w:rPr>
  </w:style>
  <w:style w:type="character" w:customStyle="1" w:styleId="ListLabel104">
    <w:name w:val="ListLabel 104"/>
    <w:uiPriority w:val="99"/>
    <w:qFormat/>
    <w:rsid w:val="001A7A62"/>
    <w:rPr>
      <w:sz w:val="20"/>
    </w:rPr>
  </w:style>
  <w:style w:type="character" w:customStyle="1" w:styleId="ListLabel105">
    <w:name w:val="ListLabel 105"/>
    <w:uiPriority w:val="99"/>
    <w:qFormat/>
    <w:rsid w:val="001A7A62"/>
    <w:rPr>
      <w:sz w:val="20"/>
    </w:rPr>
  </w:style>
  <w:style w:type="character" w:customStyle="1" w:styleId="ListLabel106">
    <w:name w:val="ListLabel 106"/>
    <w:uiPriority w:val="99"/>
    <w:qFormat/>
    <w:rsid w:val="001A7A62"/>
    <w:rPr>
      <w:sz w:val="20"/>
    </w:rPr>
  </w:style>
  <w:style w:type="character" w:customStyle="1" w:styleId="ListLabel107">
    <w:name w:val="ListLabel 107"/>
    <w:uiPriority w:val="99"/>
    <w:qFormat/>
    <w:rsid w:val="001A7A62"/>
    <w:rPr>
      <w:sz w:val="20"/>
    </w:rPr>
  </w:style>
  <w:style w:type="character" w:customStyle="1" w:styleId="ListLabel108">
    <w:name w:val="ListLabel 108"/>
    <w:uiPriority w:val="99"/>
    <w:qFormat/>
    <w:rsid w:val="001A7A62"/>
    <w:rPr>
      <w:sz w:val="20"/>
    </w:rPr>
  </w:style>
  <w:style w:type="character" w:customStyle="1" w:styleId="ListLabel109">
    <w:name w:val="ListLabel 109"/>
    <w:uiPriority w:val="99"/>
    <w:qFormat/>
    <w:rsid w:val="001A7A62"/>
    <w:rPr>
      <w:sz w:val="20"/>
    </w:rPr>
  </w:style>
  <w:style w:type="character" w:customStyle="1" w:styleId="ListLabel110">
    <w:name w:val="ListLabel 110"/>
    <w:uiPriority w:val="99"/>
    <w:qFormat/>
    <w:rsid w:val="001A7A62"/>
    <w:rPr>
      <w:sz w:val="20"/>
    </w:rPr>
  </w:style>
  <w:style w:type="character" w:customStyle="1" w:styleId="ListLabel111">
    <w:name w:val="ListLabel 111"/>
    <w:uiPriority w:val="99"/>
    <w:qFormat/>
    <w:rsid w:val="001A7A62"/>
    <w:rPr>
      <w:sz w:val="20"/>
    </w:rPr>
  </w:style>
  <w:style w:type="character" w:customStyle="1" w:styleId="ListLabel112">
    <w:name w:val="ListLabel 112"/>
    <w:uiPriority w:val="99"/>
    <w:qFormat/>
    <w:rsid w:val="001A7A62"/>
    <w:rPr>
      <w:sz w:val="20"/>
    </w:rPr>
  </w:style>
  <w:style w:type="character" w:customStyle="1" w:styleId="ListLabel113">
    <w:name w:val="ListLabel 113"/>
    <w:uiPriority w:val="99"/>
    <w:qFormat/>
    <w:rsid w:val="001A7A62"/>
    <w:rPr>
      <w:sz w:val="20"/>
    </w:rPr>
  </w:style>
  <w:style w:type="character" w:customStyle="1" w:styleId="ListLabel114">
    <w:name w:val="ListLabel 114"/>
    <w:uiPriority w:val="99"/>
    <w:qFormat/>
    <w:rsid w:val="001A7A62"/>
    <w:rPr>
      <w:sz w:val="20"/>
    </w:rPr>
  </w:style>
  <w:style w:type="character" w:customStyle="1" w:styleId="ListLabel115">
    <w:name w:val="ListLabel 115"/>
    <w:uiPriority w:val="99"/>
    <w:qFormat/>
    <w:rsid w:val="001A7A62"/>
    <w:rPr>
      <w:sz w:val="20"/>
    </w:rPr>
  </w:style>
  <w:style w:type="character" w:customStyle="1" w:styleId="ListLabel116">
    <w:name w:val="ListLabel 116"/>
    <w:uiPriority w:val="99"/>
    <w:qFormat/>
    <w:rsid w:val="001A7A62"/>
    <w:rPr>
      <w:sz w:val="20"/>
    </w:rPr>
  </w:style>
  <w:style w:type="character" w:customStyle="1" w:styleId="ListLabel117">
    <w:name w:val="ListLabel 117"/>
    <w:uiPriority w:val="99"/>
    <w:qFormat/>
    <w:rsid w:val="001A7A62"/>
    <w:rPr>
      <w:sz w:val="20"/>
    </w:rPr>
  </w:style>
  <w:style w:type="character" w:customStyle="1" w:styleId="ListLabel118">
    <w:name w:val="ListLabel 118"/>
    <w:uiPriority w:val="99"/>
    <w:qFormat/>
    <w:rsid w:val="001A7A62"/>
    <w:rPr>
      <w:sz w:val="20"/>
    </w:rPr>
  </w:style>
  <w:style w:type="character" w:customStyle="1" w:styleId="ListLabel119">
    <w:name w:val="ListLabel 119"/>
    <w:uiPriority w:val="99"/>
    <w:qFormat/>
    <w:rsid w:val="001A7A62"/>
    <w:rPr>
      <w:sz w:val="20"/>
    </w:rPr>
  </w:style>
  <w:style w:type="character" w:customStyle="1" w:styleId="ListLabel120">
    <w:name w:val="ListLabel 120"/>
    <w:uiPriority w:val="99"/>
    <w:qFormat/>
    <w:rsid w:val="001A7A62"/>
    <w:rPr>
      <w:sz w:val="20"/>
    </w:rPr>
  </w:style>
  <w:style w:type="character" w:customStyle="1" w:styleId="ListLabel121">
    <w:name w:val="ListLabel 121"/>
    <w:uiPriority w:val="99"/>
    <w:qFormat/>
    <w:rsid w:val="001A7A62"/>
    <w:rPr>
      <w:sz w:val="20"/>
    </w:rPr>
  </w:style>
  <w:style w:type="character" w:customStyle="1" w:styleId="ListLabel122">
    <w:name w:val="ListLabel 122"/>
    <w:uiPriority w:val="99"/>
    <w:qFormat/>
    <w:rsid w:val="001A7A62"/>
    <w:rPr>
      <w:sz w:val="20"/>
    </w:rPr>
  </w:style>
  <w:style w:type="character" w:customStyle="1" w:styleId="WW8Num13z0">
    <w:name w:val="WW8Num13z0"/>
    <w:uiPriority w:val="99"/>
    <w:qFormat/>
    <w:rsid w:val="001A7A62"/>
  </w:style>
  <w:style w:type="character" w:customStyle="1" w:styleId="WW8Num13z1">
    <w:name w:val="WW8Num13z1"/>
    <w:uiPriority w:val="99"/>
    <w:qFormat/>
    <w:rsid w:val="001A7A62"/>
  </w:style>
  <w:style w:type="character" w:customStyle="1" w:styleId="WW8Num13z2">
    <w:name w:val="WW8Num13z2"/>
    <w:uiPriority w:val="99"/>
    <w:qFormat/>
    <w:rsid w:val="001A7A62"/>
  </w:style>
  <w:style w:type="character" w:customStyle="1" w:styleId="WW8Num13z3">
    <w:name w:val="WW8Num13z3"/>
    <w:uiPriority w:val="99"/>
    <w:qFormat/>
    <w:rsid w:val="001A7A62"/>
  </w:style>
  <w:style w:type="character" w:customStyle="1" w:styleId="WW8Num13z4">
    <w:name w:val="WW8Num13z4"/>
    <w:uiPriority w:val="99"/>
    <w:qFormat/>
    <w:rsid w:val="001A7A62"/>
  </w:style>
  <w:style w:type="character" w:customStyle="1" w:styleId="WW8Num13z5">
    <w:name w:val="WW8Num13z5"/>
    <w:uiPriority w:val="99"/>
    <w:qFormat/>
    <w:rsid w:val="001A7A62"/>
  </w:style>
  <w:style w:type="character" w:customStyle="1" w:styleId="WW8Num13z6">
    <w:name w:val="WW8Num13z6"/>
    <w:uiPriority w:val="99"/>
    <w:qFormat/>
    <w:rsid w:val="001A7A62"/>
  </w:style>
  <w:style w:type="character" w:customStyle="1" w:styleId="WW8Num13z7">
    <w:name w:val="WW8Num13z7"/>
    <w:uiPriority w:val="99"/>
    <w:qFormat/>
    <w:rsid w:val="001A7A62"/>
  </w:style>
  <w:style w:type="character" w:customStyle="1" w:styleId="WW8Num13z8">
    <w:name w:val="WW8Num13z8"/>
    <w:uiPriority w:val="99"/>
    <w:qFormat/>
    <w:rsid w:val="001A7A62"/>
  </w:style>
  <w:style w:type="character" w:customStyle="1" w:styleId="ListLabel123">
    <w:name w:val="ListLabel 123"/>
    <w:uiPriority w:val="99"/>
    <w:qFormat/>
    <w:rsid w:val="001A7A62"/>
    <w:rPr>
      <w:sz w:val="20"/>
    </w:rPr>
  </w:style>
  <w:style w:type="character" w:customStyle="1" w:styleId="ListLabel124">
    <w:name w:val="ListLabel 124"/>
    <w:uiPriority w:val="99"/>
    <w:qFormat/>
    <w:rsid w:val="001A7A62"/>
    <w:rPr>
      <w:sz w:val="20"/>
    </w:rPr>
  </w:style>
  <w:style w:type="character" w:customStyle="1" w:styleId="ListLabel125">
    <w:name w:val="ListLabel 125"/>
    <w:uiPriority w:val="99"/>
    <w:qFormat/>
    <w:rsid w:val="001A7A62"/>
    <w:rPr>
      <w:sz w:val="20"/>
    </w:rPr>
  </w:style>
  <w:style w:type="character" w:customStyle="1" w:styleId="ListLabel126">
    <w:name w:val="ListLabel 126"/>
    <w:uiPriority w:val="99"/>
    <w:qFormat/>
    <w:rsid w:val="001A7A62"/>
    <w:rPr>
      <w:sz w:val="20"/>
    </w:rPr>
  </w:style>
  <w:style w:type="character" w:customStyle="1" w:styleId="ListLabel127">
    <w:name w:val="ListLabel 127"/>
    <w:uiPriority w:val="99"/>
    <w:qFormat/>
    <w:rsid w:val="001A7A62"/>
    <w:rPr>
      <w:sz w:val="20"/>
    </w:rPr>
  </w:style>
  <w:style w:type="character" w:customStyle="1" w:styleId="af2">
    <w:name w:val="Основной текст Знак"/>
    <w:basedOn w:val="a0"/>
    <w:uiPriority w:val="99"/>
    <w:semiHidden/>
    <w:qFormat/>
    <w:rsid w:val="001A7A62"/>
    <w:rPr>
      <w:rFonts w:cs="Times New Roman"/>
      <w:color w:val="00000A"/>
      <w:lang w:eastAsia="en-US"/>
    </w:rPr>
  </w:style>
  <w:style w:type="character" w:customStyle="1" w:styleId="TitleChar">
    <w:name w:val="Title Char"/>
    <w:basedOn w:val="a0"/>
    <w:uiPriority w:val="10"/>
    <w:qFormat/>
    <w:rsid w:val="001A7A62"/>
    <w:rPr>
      <w:rFonts w:ascii="Cambria" w:hAnsi="Cambria"/>
      <w:b/>
      <w:bCs/>
      <w:color w:val="00000A"/>
      <w:sz w:val="32"/>
      <w:szCs w:val="32"/>
      <w:lang w:eastAsia="en-US"/>
    </w:rPr>
  </w:style>
  <w:style w:type="character" w:customStyle="1" w:styleId="af3">
    <w:name w:val="Подзаголовок Знак"/>
    <w:basedOn w:val="a0"/>
    <w:uiPriority w:val="99"/>
    <w:qFormat/>
    <w:rsid w:val="001A7A62"/>
    <w:rPr>
      <w:rFonts w:ascii="Cambria" w:hAnsi="Cambria"/>
      <w:color w:val="00000A"/>
      <w:sz w:val="24"/>
      <w:szCs w:val="24"/>
      <w:lang w:eastAsia="en-US"/>
    </w:rPr>
  </w:style>
  <w:style w:type="character" w:customStyle="1" w:styleId="af4">
    <w:name w:val="Основной текст с отступом Знак"/>
    <w:basedOn w:val="a0"/>
    <w:uiPriority w:val="99"/>
    <w:qFormat/>
    <w:rsid w:val="001A7A62"/>
    <w:rPr>
      <w:rFonts w:cs="Times New Roman"/>
      <w:color w:val="00000A"/>
      <w:lang w:eastAsia="en-US"/>
    </w:rPr>
  </w:style>
  <w:style w:type="character" w:customStyle="1" w:styleId="23">
    <w:name w:val="Основной текст 2 Знак"/>
    <w:basedOn w:val="a0"/>
    <w:uiPriority w:val="99"/>
    <w:semiHidden/>
    <w:qFormat/>
    <w:rsid w:val="001A7A62"/>
    <w:rPr>
      <w:rFonts w:cs="Times New Roman"/>
      <w:color w:val="00000A"/>
      <w:lang w:eastAsia="en-US"/>
    </w:rPr>
  </w:style>
  <w:style w:type="character" w:customStyle="1" w:styleId="310">
    <w:name w:val="Основной текст с отступом 3 Знак1"/>
    <w:basedOn w:val="a0"/>
    <w:uiPriority w:val="99"/>
    <w:semiHidden/>
    <w:qFormat/>
    <w:rsid w:val="001A7A62"/>
    <w:rPr>
      <w:rFonts w:cs="Times New Roman"/>
      <w:color w:val="00000A"/>
      <w:sz w:val="16"/>
      <w:szCs w:val="16"/>
      <w:lang w:eastAsia="en-US"/>
    </w:rPr>
  </w:style>
  <w:style w:type="character" w:customStyle="1" w:styleId="14">
    <w:name w:val="Текст выноски Знак1"/>
    <w:basedOn w:val="a0"/>
    <w:uiPriority w:val="99"/>
    <w:semiHidden/>
    <w:qFormat/>
    <w:rsid w:val="001A7A62"/>
    <w:rPr>
      <w:rFonts w:ascii="Times New Roman" w:hAnsi="Times New Roman" w:cs="Times New Roman"/>
      <w:color w:val="00000A"/>
      <w:sz w:val="0"/>
      <w:szCs w:val="0"/>
      <w:lang w:eastAsia="en-US"/>
    </w:rPr>
  </w:style>
  <w:style w:type="character" w:customStyle="1" w:styleId="ListLabel128">
    <w:name w:val="ListLabel 128"/>
    <w:qFormat/>
    <w:rsid w:val="001A7A62"/>
    <w:rPr>
      <w:rFonts w:cs="Times New Roman"/>
    </w:rPr>
  </w:style>
  <w:style w:type="character" w:customStyle="1" w:styleId="ListLabel129">
    <w:name w:val="ListLabel 129"/>
    <w:qFormat/>
    <w:rsid w:val="001A7A62"/>
    <w:rPr>
      <w:rFonts w:cs="Times New Roman"/>
      <w:sz w:val="20"/>
      <w:szCs w:val="20"/>
    </w:rPr>
  </w:style>
  <w:style w:type="character" w:customStyle="1" w:styleId="ListLabel130">
    <w:name w:val="ListLabel 130"/>
    <w:qFormat/>
    <w:rsid w:val="001A7A62"/>
    <w:rPr>
      <w:sz w:val="20"/>
      <w:szCs w:val="20"/>
    </w:rPr>
  </w:style>
  <w:style w:type="character" w:customStyle="1" w:styleId="ListLabel131">
    <w:name w:val="ListLabel 131"/>
    <w:qFormat/>
    <w:rsid w:val="001A7A62"/>
    <w:rPr>
      <w:sz w:val="20"/>
      <w:szCs w:val="20"/>
    </w:rPr>
  </w:style>
  <w:style w:type="character" w:customStyle="1" w:styleId="ListLabel132">
    <w:name w:val="ListLabel 132"/>
    <w:qFormat/>
    <w:rsid w:val="001A7A62"/>
    <w:rPr>
      <w:sz w:val="20"/>
      <w:szCs w:val="20"/>
    </w:rPr>
  </w:style>
  <w:style w:type="character" w:customStyle="1" w:styleId="ListLabel133">
    <w:name w:val="ListLabel 133"/>
    <w:qFormat/>
    <w:rsid w:val="001A7A62"/>
    <w:rPr>
      <w:sz w:val="20"/>
      <w:szCs w:val="20"/>
    </w:rPr>
  </w:style>
  <w:style w:type="character" w:customStyle="1" w:styleId="ListLabel134">
    <w:name w:val="ListLabel 134"/>
    <w:qFormat/>
    <w:rsid w:val="001A7A62"/>
    <w:rPr>
      <w:sz w:val="20"/>
      <w:szCs w:val="20"/>
    </w:rPr>
  </w:style>
  <w:style w:type="character" w:customStyle="1" w:styleId="ListLabel135">
    <w:name w:val="ListLabel 135"/>
    <w:qFormat/>
    <w:rsid w:val="001A7A62"/>
    <w:rPr>
      <w:sz w:val="20"/>
      <w:szCs w:val="20"/>
    </w:rPr>
  </w:style>
  <w:style w:type="character" w:customStyle="1" w:styleId="ListLabel136">
    <w:name w:val="ListLabel 136"/>
    <w:qFormat/>
    <w:rsid w:val="001A7A62"/>
    <w:rPr>
      <w:sz w:val="20"/>
      <w:szCs w:val="20"/>
    </w:rPr>
  </w:style>
  <w:style w:type="character" w:customStyle="1" w:styleId="ListLabel137">
    <w:name w:val="ListLabel 137"/>
    <w:qFormat/>
    <w:rsid w:val="001A7A62"/>
    <w:rPr>
      <w:sz w:val="20"/>
      <w:szCs w:val="20"/>
    </w:rPr>
  </w:style>
  <w:style w:type="character" w:customStyle="1" w:styleId="ListLabel138">
    <w:name w:val="ListLabel 138"/>
    <w:qFormat/>
    <w:rsid w:val="001A7A62"/>
    <w:rPr>
      <w:sz w:val="20"/>
      <w:szCs w:val="20"/>
    </w:rPr>
  </w:style>
  <w:style w:type="character" w:customStyle="1" w:styleId="ListLabel139">
    <w:name w:val="ListLabel 139"/>
    <w:qFormat/>
    <w:rsid w:val="001A7A62"/>
    <w:rPr>
      <w:sz w:val="20"/>
      <w:szCs w:val="20"/>
    </w:rPr>
  </w:style>
  <w:style w:type="character" w:customStyle="1" w:styleId="ListLabel140">
    <w:name w:val="ListLabel 140"/>
    <w:qFormat/>
    <w:rsid w:val="001A7A62"/>
    <w:rPr>
      <w:sz w:val="20"/>
      <w:szCs w:val="20"/>
    </w:rPr>
  </w:style>
  <w:style w:type="character" w:customStyle="1" w:styleId="ListLabel141">
    <w:name w:val="ListLabel 141"/>
    <w:qFormat/>
    <w:rsid w:val="001A7A62"/>
    <w:rPr>
      <w:sz w:val="20"/>
      <w:szCs w:val="20"/>
    </w:rPr>
  </w:style>
  <w:style w:type="character" w:customStyle="1" w:styleId="ListLabel142">
    <w:name w:val="ListLabel 142"/>
    <w:qFormat/>
    <w:rsid w:val="001A7A62"/>
    <w:rPr>
      <w:sz w:val="20"/>
      <w:szCs w:val="20"/>
    </w:rPr>
  </w:style>
  <w:style w:type="character" w:customStyle="1" w:styleId="ListLabel143">
    <w:name w:val="ListLabel 143"/>
    <w:qFormat/>
    <w:rsid w:val="001A7A62"/>
    <w:rPr>
      <w:sz w:val="20"/>
      <w:szCs w:val="20"/>
    </w:rPr>
  </w:style>
  <w:style w:type="character" w:customStyle="1" w:styleId="ListLabel144">
    <w:name w:val="ListLabel 144"/>
    <w:qFormat/>
    <w:rsid w:val="001A7A62"/>
    <w:rPr>
      <w:sz w:val="20"/>
      <w:szCs w:val="20"/>
    </w:rPr>
  </w:style>
  <w:style w:type="character" w:customStyle="1" w:styleId="ListLabel145">
    <w:name w:val="ListLabel 145"/>
    <w:qFormat/>
    <w:rsid w:val="001A7A62"/>
    <w:rPr>
      <w:sz w:val="20"/>
      <w:szCs w:val="20"/>
    </w:rPr>
  </w:style>
  <w:style w:type="character" w:customStyle="1" w:styleId="ListLabel146">
    <w:name w:val="ListLabel 146"/>
    <w:qFormat/>
    <w:rsid w:val="001A7A62"/>
    <w:rPr>
      <w:sz w:val="20"/>
    </w:rPr>
  </w:style>
  <w:style w:type="character" w:customStyle="1" w:styleId="ListLabel147">
    <w:name w:val="ListLabel 147"/>
    <w:qFormat/>
    <w:rsid w:val="001A7A62"/>
    <w:rPr>
      <w:sz w:val="20"/>
      <w:szCs w:val="20"/>
    </w:rPr>
  </w:style>
  <w:style w:type="character" w:customStyle="1" w:styleId="ListLabel148">
    <w:name w:val="ListLabel 148"/>
    <w:qFormat/>
    <w:rsid w:val="001A7A62"/>
    <w:rPr>
      <w:rFonts w:ascii="Times New Roman" w:hAnsi="Times New Roman"/>
      <w:b/>
      <w:sz w:val="20"/>
      <w:szCs w:val="20"/>
    </w:rPr>
  </w:style>
  <w:style w:type="character" w:customStyle="1" w:styleId="ListLabel149">
    <w:name w:val="ListLabel 149"/>
    <w:qFormat/>
    <w:rsid w:val="001A7A62"/>
    <w:rPr>
      <w:sz w:val="20"/>
      <w:szCs w:val="20"/>
    </w:rPr>
  </w:style>
  <w:style w:type="character" w:customStyle="1" w:styleId="ListLabel150">
    <w:name w:val="ListLabel 150"/>
    <w:qFormat/>
    <w:rsid w:val="001A7A62"/>
    <w:rPr>
      <w:sz w:val="20"/>
      <w:szCs w:val="20"/>
    </w:rPr>
  </w:style>
  <w:style w:type="character" w:customStyle="1" w:styleId="ListLabel151">
    <w:name w:val="ListLabel 151"/>
    <w:qFormat/>
    <w:rsid w:val="001A7A62"/>
    <w:rPr>
      <w:sz w:val="20"/>
      <w:szCs w:val="20"/>
    </w:rPr>
  </w:style>
  <w:style w:type="character" w:customStyle="1" w:styleId="ListLabel152">
    <w:name w:val="ListLabel 152"/>
    <w:qFormat/>
    <w:rsid w:val="001A7A62"/>
    <w:rPr>
      <w:sz w:val="20"/>
      <w:szCs w:val="20"/>
    </w:rPr>
  </w:style>
  <w:style w:type="character" w:customStyle="1" w:styleId="ListLabel153">
    <w:name w:val="ListLabel 153"/>
    <w:qFormat/>
    <w:rsid w:val="001A7A62"/>
    <w:rPr>
      <w:sz w:val="20"/>
      <w:szCs w:val="20"/>
    </w:rPr>
  </w:style>
  <w:style w:type="character" w:customStyle="1" w:styleId="ListLabel154">
    <w:name w:val="ListLabel 154"/>
    <w:qFormat/>
    <w:rsid w:val="001A7A62"/>
    <w:rPr>
      <w:sz w:val="20"/>
      <w:szCs w:val="20"/>
    </w:rPr>
  </w:style>
  <w:style w:type="character" w:customStyle="1" w:styleId="ListLabel155">
    <w:name w:val="ListLabel 155"/>
    <w:qFormat/>
    <w:rsid w:val="001A7A62"/>
    <w:rPr>
      <w:sz w:val="20"/>
      <w:szCs w:val="20"/>
    </w:rPr>
  </w:style>
  <w:style w:type="character" w:customStyle="1" w:styleId="15">
    <w:name w:val="Верхний колонтитул Знак1"/>
    <w:basedOn w:val="a0"/>
    <w:uiPriority w:val="99"/>
    <w:semiHidden/>
    <w:qFormat/>
    <w:rsid w:val="001A7A62"/>
    <w:rPr>
      <w:rFonts w:cs="Times New Roman"/>
      <w:color w:val="00000A"/>
      <w:lang w:eastAsia="en-US"/>
    </w:rPr>
  </w:style>
  <w:style w:type="character" w:customStyle="1" w:styleId="16">
    <w:name w:val="Нижний колонтитул Знак1"/>
    <w:basedOn w:val="a0"/>
    <w:uiPriority w:val="99"/>
    <w:semiHidden/>
    <w:qFormat/>
    <w:rsid w:val="001A7A62"/>
    <w:rPr>
      <w:rFonts w:cs="Times New Roman"/>
      <w:color w:val="00000A"/>
      <w:lang w:eastAsia="en-US"/>
    </w:rPr>
  </w:style>
  <w:style w:type="character" w:customStyle="1" w:styleId="ListLabel156">
    <w:name w:val="ListLabel 156"/>
    <w:qFormat/>
    <w:rsid w:val="001A7A62"/>
    <w:rPr>
      <w:sz w:val="20"/>
      <w:szCs w:val="20"/>
    </w:rPr>
  </w:style>
  <w:style w:type="character" w:customStyle="1" w:styleId="ListLabel157">
    <w:name w:val="ListLabel 157"/>
    <w:qFormat/>
    <w:rsid w:val="001A7A62"/>
    <w:rPr>
      <w:rFonts w:ascii="Times New Roman" w:hAnsi="Times New Roman"/>
      <w:b/>
      <w:sz w:val="20"/>
      <w:szCs w:val="20"/>
    </w:rPr>
  </w:style>
  <w:style w:type="character" w:customStyle="1" w:styleId="ListLabel158">
    <w:name w:val="ListLabel 158"/>
    <w:qFormat/>
    <w:rsid w:val="001A7A62"/>
    <w:rPr>
      <w:sz w:val="20"/>
      <w:szCs w:val="20"/>
    </w:rPr>
  </w:style>
  <w:style w:type="character" w:customStyle="1" w:styleId="ListLabel159">
    <w:name w:val="ListLabel 159"/>
    <w:qFormat/>
    <w:rsid w:val="001A7A62"/>
    <w:rPr>
      <w:sz w:val="20"/>
      <w:szCs w:val="20"/>
    </w:rPr>
  </w:style>
  <w:style w:type="character" w:customStyle="1" w:styleId="ListLabel160">
    <w:name w:val="ListLabel 160"/>
    <w:qFormat/>
    <w:rsid w:val="001A7A62"/>
    <w:rPr>
      <w:sz w:val="20"/>
      <w:szCs w:val="20"/>
    </w:rPr>
  </w:style>
  <w:style w:type="character" w:customStyle="1" w:styleId="ListLabel161">
    <w:name w:val="ListLabel 161"/>
    <w:qFormat/>
    <w:rsid w:val="001A7A62"/>
    <w:rPr>
      <w:sz w:val="20"/>
      <w:szCs w:val="20"/>
    </w:rPr>
  </w:style>
  <w:style w:type="character" w:customStyle="1" w:styleId="ListLabel162">
    <w:name w:val="ListLabel 162"/>
    <w:qFormat/>
    <w:rsid w:val="001A7A62"/>
    <w:rPr>
      <w:sz w:val="20"/>
      <w:szCs w:val="20"/>
    </w:rPr>
  </w:style>
  <w:style w:type="character" w:customStyle="1" w:styleId="ListLabel163">
    <w:name w:val="ListLabel 163"/>
    <w:qFormat/>
    <w:rsid w:val="001A7A62"/>
    <w:rPr>
      <w:sz w:val="20"/>
      <w:szCs w:val="20"/>
    </w:rPr>
  </w:style>
  <w:style w:type="character" w:customStyle="1" w:styleId="ListLabel164">
    <w:name w:val="ListLabel 164"/>
    <w:qFormat/>
    <w:rsid w:val="001A7A62"/>
    <w:rPr>
      <w:sz w:val="20"/>
      <w:szCs w:val="20"/>
    </w:rPr>
  </w:style>
  <w:style w:type="character" w:customStyle="1" w:styleId="ListLabel165">
    <w:name w:val="ListLabel 165"/>
    <w:qFormat/>
    <w:rsid w:val="001A7A62"/>
    <w:rPr>
      <w:sz w:val="20"/>
      <w:szCs w:val="20"/>
    </w:rPr>
  </w:style>
  <w:style w:type="character" w:customStyle="1" w:styleId="ListLabel166">
    <w:name w:val="ListLabel 166"/>
    <w:qFormat/>
    <w:rsid w:val="001A7A62"/>
    <w:rPr>
      <w:rFonts w:ascii="Times New Roman" w:hAnsi="Times New Roman"/>
      <w:b/>
      <w:sz w:val="20"/>
      <w:szCs w:val="20"/>
    </w:rPr>
  </w:style>
  <w:style w:type="character" w:customStyle="1" w:styleId="ListLabel167">
    <w:name w:val="ListLabel 167"/>
    <w:qFormat/>
    <w:rsid w:val="001A7A62"/>
    <w:rPr>
      <w:sz w:val="20"/>
      <w:szCs w:val="20"/>
    </w:rPr>
  </w:style>
  <w:style w:type="character" w:customStyle="1" w:styleId="ListLabel168">
    <w:name w:val="ListLabel 168"/>
    <w:qFormat/>
    <w:rsid w:val="001A7A62"/>
    <w:rPr>
      <w:sz w:val="20"/>
      <w:szCs w:val="20"/>
    </w:rPr>
  </w:style>
  <w:style w:type="character" w:customStyle="1" w:styleId="ListLabel169">
    <w:name w:val="ListLabel 169"/>
    <w:qFormat/>
    <w:rsid w:val="001A7A62"/>
    <w:rPr>
      <w:sz w:val="20"/>
      <w:szCs w:val="20"/>
    </w:rPr>
  </w:style>
  <w:style w:type="character" w:customStyle="1" w:styleId="ListLabel170">
    <w:name w:val="ListLabel 170"/>
    <w:qFormat/>
    <w:rsid w:val="001A7A62"/>
    <w:rPr>
      <w:sz w:val="20"/>
      <w:szCs w:val="20"/>
    </w:rPr>
  </w:style>
  <w:style w:type="character" w:customStyle="1" w:styleId="ListLabel171">
    <w:name w:val="ListLabel 171"/>
    <w:qFormat/>
    <w:rsid w:val="001A7A62"/>
    <w:rPr>
      <w:sz w:val="20"/>
      <w:szCs w:val="20"/>
    </w:rPr>
  </w:style>
  <w:style w:type="character" w:customStyle="1" w:styleId="ListLabel172">
    <w:name w:val="ListLabel 172"/>
    <w:qFormat/>
    <w:rsid w:val="001A7A62"/>
    <w:rPr>
      <w:sz w:val="20"/>
      <w:szCs w:val="20"/>
    </w:rPr>
  </w:style>
  <w:style w:type="character" w:customStyle="1" w:styleId="ListLabel173">
    <w:name w:val="ListLabel 173"/>
    <w:qFormat/>
    <w:rsid w:val="001A7A62"/>
    <w:rPr>
      <w:sz w:val="20"/>
      <w:szCs w:val="20"/>
    </w:rPr>
  </w:style>
  <w:style w:type="character" w:customStyle="1" w:styleId="ListLabel174">
    <w:name w:val="ListLabel 174"/>
    <w:qFormat/>
    <w:rsid w:val="001A7A62"/>
    <w:rPr>
      <w:sz w:val="20"/>
      <w:szCs w:val="20"/>
    </w:rPr>
  </w:style>
  <w:style w:type="character" w:customStyle="1" w:styleId="ListLabel175">
    <w:name w:val="ListLabel 175"/>
    <w:qFormat/>
    <w:rsid w:val="001A7A62"/>
    <w:rPr>
      <w:rFonts w:ascii="Times New Roman" w:hAnsi="Times New Roman"/>
      <w:b/>
      <w:sz w:val="20"/>
      <w:szCs w:val="20"/>
    </w:rPr>
  </w:style>
  <w:style w:type="character" w:customStyle="1" w:styleId="ListLabel176">
    <w:name w:val="ListLabel 176"/>
    <w:qFormat/>
    <w:rsid w:val="001A7A62"/>
    <w:rPr>
      <w:sz w:val="20"/>
      <w:szCs w:val="20"/>
    </w:rPr>
  </w:style>
  <w:style w:type="character" w:customStyle="1" w:styleId="ListLabel177">
    <w:name w:val="ListLabel 177"/>
    <w:qFormat/>
    <w:rsid w:val="001A7A62"/>
    <w:rPr>
      <w:sz w:val="20"/>
      <w:szCs w:val="20"/>
    </w:rPr>
  </w:style>
  <w:style w:type="character" w:customStyle="1" w:styleId="ListLabel178">
    <w:name w:val="ListLabel 178"/>
    <w:qFormat/>
    <w:rsid w:val="001A7A62"/>
    <w:rPr>
      <w:sz w:val="20"/>
      <w:szCs w:val="20"/>
    </w:rPr>
  </w:style>
  <w:style w:type="character" w:customStyle="1" w:styleId="ListLabel179">
    <w:name w:val="ListLabel 179"/>
    <w:qFormat/>
    <w:rsid w:val="001A7A62"/>
    <w:rPr>
      <w:sz w:val="20"/>
      <w:szCs w:val="20"/>
    </w:rPr>
  </w:style>
  <w:style w:type="character" w:customStyle="1" w:styleId="ListLabel180">
    <w:name w:val="ListLabel 180"/>
    <w:qFormat/>
    <w:rsid w:val="001A7A62"/>
    <w:rPr>
      <w:sz w:val="20"/>
      <w:szCs w:val="20"/>
    </w:rPr>
  </w:style>
  <w:style w:type="character" w:customStyle="1" w:styleId="ListLabel181">
    <w:name w:val="ListLabel 181"/>
    <w:qFormat/>
    <w:rsid w:val="001A7A62"/>
    <w:rPr>
      <w:sz w:val="20"/>
      <w:szCs w:val="20"/>
    </w:rPr>
  </w:style>
  <w:style w:type="character" w:customStyle="1" w:styleId="ListLabel182">
    <w:name w:val="ListLabel 182"/>
    <w:qFormat/>
    <w:rsid w:val="001A7A62"/>
    <w:rPr>
      <w:sz w:val="20"/>
      <w:szCs w:val="20"/>
    </w:rPr>
  </w:style>
  <w:style w:type="character" w:customStyle="1" w:styleId="ListLabel183">
    <w:name w:val="ListLabel 183"/>
    <w:qFormat/>
    <w:rsid w:val="001A7A62"/>
    <w:rPr>
      <w:sz w:val="20"/>
      <w:szCs w:val="20"/>
    </w:rPr>
  </w:style>
  <w:style w:type="character" w:customStyle="1" w:styleId="ListLabel184">
    <w:name w:val="ListLabel 184"/>
    <w:qFormat/>
    <w:rsid w:val="001A7A62"/>
    <w:rPr>
      <w:rFonts w:ascii="Times New Roman" w:hAnsi="Times New Roman"/>
      <w:b/>
      <w:sz w:val="20"/>
      <w:szCs w:val="20"/>
    </w:rPr>
  </w:style>
  <w:style w:type="character" w:customStyle="1" w:styleId="ListLabel185">
    <w:name w:val="ListLabel 185"/>
    <w:qFormat/>
    <w:rsid w:val="001A7A62"/>
    <w:rPr>
      <w:sz w:val="20"/>
      <w:szCs w:val="20"/>
    </w:rPr>
  </w:style>
  <w:style w:type="character" w:customStyle="1" w:styleId="ListLabel186">
    <w:name w:val="ListLabel 186"/>
    <w:qFormat/>
    <w:rsid w:val="001A7A62"/>
    <w:rPr>
      <w:sz w:val="20"/>
      <w:szCs w:val="20"/>
    </w:rPr>
  </w:style>
  <w:style w:type="character" w:customStyle="1" w:styleId="ListLabel187">
    <w:name w:val="ListLabel 187"/>
    <w:qFormat/>
    <w:rsid w:val="001A7A62"/>
    <w:rPr>
      <w:sz w:val="20"/>
      <w:szCs w:val="20"/>
    </w:rPr>
  </w:style>
  <w:style w:type="character" w:customStyle="1" w:styleId="ListLabel188">
    <w:name w:val="ListLabel 188"/>
    <w:qFormat/>
    <w:rsid w:val="001A7A62"/>
    <w:rPr>
      <w:sz w:val="20"/>
      <w:szCs w:val="20"/>
    </w:rPr>
  </w:style>
  <w:style w:type="character" w:customStyle="1" w:styleId="ListLabel189">
    <w:name w:val="ListLabel 189"/>
    <w:qFormat/>
    <w:rsid w:val="001A7A62"/>
    <w:rPr>
      <w:sz w:val="20"/>
      <w:szCs w:val="20"/>
    </w:rPr>
  </w:style>
  <w:style w:type="character" w:customStyle="1" w:styleId="ListLabel190">
    <w:name w:val="ListLabel 190"/>
    <w:qFormat/>
    <w:rsid w:val="001A7A62"/>
    <w:rPr>
      <w:sz w:val="20"/>
      <w:szCs w:val="20"/>
    </w:rPr>
  </w:style>
  <w:style w:type="character" w:customStyle="1" w:styleId="ListLabel191">
    <w:name w:val="ListLabel 191"/>
    <w:qFormat/>
    <w:rsid w:val="001A7A62"/>
    <w:rPr>
      <w:sz w:val="20"/>
      <w:szCs w:val="20"/>
    </w:rPr>
  </w:style>
  <w:style w:type="character" w:customStyle="1" w:styleId="ListLabel192">
    <w:name w:val="ListLabel 192"/>
    <w:qFormat/>
    <w:rsid w:val="001A7A62"/>
    <w:rPr>
      <w:sz w:val="20"/>
      <w:szCs w:val="20"/>
    </w:rPr>
  </w:style>
  <w:style w:type="character" w:customStyle="1" w:styleId="ListLabel193">
    <w:name w:val="ListLabel 193"/>
    <w:qFormat/>
    <w:rsid w:val="001A7A62"/>
    <w:rPr>
      <w:rFonts w:ascii="Times New Roman" w:hAnsi="Times New Roman"/>
      <w:b/>
      <w:sz w:val="20"/>
      <w:szCs w:val="20"/>
    </w:rPr>
  </w:style>
  <w:style w:type="character" w:customStyle="1" w:styleId="ListLabel194">
    <w:name w:val="ListLabel 194"/>
    <w:qFormat/>
    <w:rsid w:val="001A7A62"/>
    <w:rPr>
      <w:sz w:val="20"/>
      <w:szCs w:val="20"/>
    </w:rPr>
  </w:style>
  <w:style w:type="character" w:customStyle="1" w:styleId="ListLabel195">
    <w:name w:val="ListLabel 195"/>
    <w:qFormat/>
    <w:rsid w:val="001A7A62"/>
    <w:rPr>
      <w:sz w:val="20"/>
      <w:szCs w:val="20"/>
    </w:rPr>
  </w:style>
  <w:style w:type="character" w:customStyle="1" w:styleId="ListLabel196">
    <w:name w:val="ListLabel 196"/>
    <w:qFormat/>
    <w:rsid w:val="001A7A62"/>
    <w:rPr>
      <w:sz w:val="20"/>
      <w:szCs w:val="20"/>
    </w:rPr>
  </w:style>
  <w:style w:type="character" w:customStyle="1" w:styleId="ListLabel197">
    <w:name w:val="ListLabel 197"/>
    <w:qFormat/>
    <w:rsid w:val="001A7A62"/>
    <w:rPr>
      <w:sz w:val="20"/>
      <w:szCs w:val="20"/>
    </w:rPr>
  </w:style>
  <w:style w:type="character" w:customStyle="1" w:styleId="ListLabel198">
    <w:name w:val="ListLabel 198"/>
    <w:qFormat/>
    <w:rsid w:val="001A7A62"/>
    <w:rPr>
      <w:sz w:val="20"/>
      <w:szCs w:val="20"/>
    </w:rPr>
  </w:style>
  <w:style w:type="character" w:customStyle="1" w:styleId="ListLabel199">
    <w:name w:val="ListLabel 199"/>
    <w:qFormat/>
    <w:rsid w:val="001A7A62"/>
    <w:rPr>
      <w:sz w:val="20"/>
      <w:szCs w:val="20"/>
    </w:rPr>
  </w:style>
  <w:style w:type="character" w:customStyle="1" w:styleId="ListLabel200">
    <w:name w:val="ListLabel 200"/>
    <w:qFormat/>
    <w:rsid w:val="001A7A62"/>
    <w:rPr>
      <w:sz w:val="20"/>
      <w:szCs w:val="20"/>
    </w:rPr>
  </w:style>
  <w:style w:type="character" w:customStyle="1" w:styleId="ListLabel201">
    <w:name w:val="ListLabel 201"/>
    <w:qFormat/>
    <w:rsid w:val="001A7A62"/>
    <w:rPr>
      <w:sz w:val="20"/>
      <w:szCs w:val="20"/>
    </w:rPr>
  </w:style>
  <w:style w:type="character" w:customStyle="1" w:styleId="ListLabel202">
    <w:name w:val="ListLabel 202"/>
    <w:qFormat/>
    <w:rsid w:val="001A7A62"/>
    <w:rPr>
      <w:rFonts w:ascii="Times New Roman" w:hAnsi="Times New Roman"/>
      <w:b/>
      <w:sz w:val="20"/>
      <w:szCs w:val="20"/>
    </w:rPr>
  </w:style>
  <w:style w:type="character" w:customStyle="1" w:styleId="ListLabel203">
    <w:name w:val="ListLabel 203"/>
    <w:qFormat/>
    <w:rsid w:val="001A7A62"/>
    <w:rPr>
      <w:sz w:val="20"/>
      <w:szCs w:val="20"/>
    </w:rPr>
  </w:style>
  <w:style w:type="character" w:customStyle="1" w:styleId="ListLabel204">
    <w:name w:val="ListLabel 204"/>
    <w:qFormat/>
    <w:rsid w:val="001A7A62"/>
    <w:rPr>
      <w:sz w:val="20"/>
      <w:szCs w:val="20"/>
    </w:rPr>
  </w:style>
  <w:style w:type="character" w:customStyle="1" w:styleId="ListLabel205">
    <w:name w:val="ListLabel 205"/>
    <w:qFormat/>
    <w:rsid w:val="001A7A62"/>
    <w:rPr>
      <w:sz w:val="20"/>
      <w:szCs w:val="20"/>
    </w:rPr>
  </w:style>
  <w:style w:type="character" w:customStyle="1" w:styleId="ListLabel206">
    <w:name w:val="ListLabel 206"/>
    <w:qFormat/>
    <w:rsid w:val="001A7A62"/>
    <w:rPr>
      <w:sz w:val="20"/>
      <w:szCs w:val="20"/>
    </w:rPr>
  </w:style>
  <w:style w:type="character" w:customStyle="1" w:styleId="ListLabel207">
    <w:name w:val="ListLabel 207"/>
    <w:qFormat/>
    <w:rsid w:val="001A7A62"/>
    <w:rPr>
      <w:sz w:val="20"/>
      <w:szCs w:val="20"/>
    </w:rPr>
  </w:style>
  <w:style w:type="character" w:customStyle="1" w:styleId="ListLabel208">
    <w:name w:val="ListLabel 208"/>
    <w:qFormat/>
    <w:rsid w:val="001A7A62"/>
    <w:rPr>
      <w:sz w:val="20"/>
      <w:szCs w:val="20"/>
    </w:rPr>
  </w:style>
  <w:style w:type="character" w:customStyle="1" w:styleId="ListLabel209">
    <w:name w:val="ListLabel 209"/>
    <w:qFormat/>
    <w:rsid w:val="001A7A62"/>
    <w:rPr>
      <w:sz w:val="20"/>
      <w:szCs w:val="20"/>
    </w:rPr>
  </w:style>
  <w:style w:type="character" w:customStyle="1" w:styleId="ListLabel210">
    <w:name w:val="ListLabel 210"/>
    <w:qFormat/>
    <w:rsid w:val="001A7A62"/>
    <w:rPr>
      <w:sz w:val="20"/>
      <w:szCs w:val="20"/>
    </w:rPr>
  </w:style>
  <w:style w:type="character" w:customStyle="1" w:styleId="ListLabel211">
    <w:name w:val="ListLabel 211"/>
    <w:qFormat/>
    <w:rsid w:val="001A7A62"/>
    <w:rPr>
      <w:rFonts w:ascii="Times New Roman" w:hAnsi="Times New Roman"/>
      <w:b/>
      <w:sz w:val="20"/>
      <w:szCs w:val="20"/>
    </w:rPr>
  </w:style>
  <w:style w:type="character" w:customStyle="1" w:styleId="ListLabel212">
    <w:name w:val="ListLabel 212"/>
    <w:qFormat/>
    <w:rsid w:val="001A7A62"/>
    <w:rPr>
      <w:sz w:val="20"/>
      <w:szCs w:val="20"/>
    </w:rPr>
  </w:style>
  <w:style w:type="character" w:customStyle="1" w:styleId="ListLabel213">
    <w:name w:val="ListLabel 213"/>
    <w:qFormat/>
    <w:rsid w:val="001A7A62"/>
    <w:rPr>
      <w:sz w:val="20"/>
      <w:szCs w:val="20"/>
    </w:rPr>
  </w:style>
  <w:style w:type="character" w:customStyle="1" w:styleId="ListLabel214">
    <w:name w:val="ListLabel 214"/>
    <w:qFormat/>
    <w:rsid w:val="001A7A62"/>
    <w:rPr>
      <w:sz w:val="20"/>
      <w:szCs w:val="20"/>
    </w:rPr>
  </w:style>
  <w:style w:type="character" w:customStyle="1" w:styleId="ListLabel215">
    <w:name w:val="ListLabel 215"/>
    <w:qFormat/>
    <w:rsid w:val="001A7A62"/>
    <w:rPr>
      <w:sz w:val="20"/>
      <w:szCs w:val="20"/>
    </w:rPr>
  </w:style>
  <w:style w:type="character" w:customStyle="1" w:styleId="ListLabel216">
    <w:name w:val="ListLabel 216"/>
    <w:qFormat/>
    <w:rsid w:val="001A7A62"/>
    <w:rPr>
      <w:sz w:val="20"/>
      <w:szCs w:val="20"/>
    </w:rPr>
  </w:style>
  <w:style w:type="character" w:customStyle="1" w:styleId="ListLabel217">
    <w:name w:val="ListLabel 217"/>
    <w:qFormat/>
    <w:rsid w:val="001A7A62"/>
    <w:rPr>
      <w:sz w:val="20"/>
      <w:szCs w:val="20"/>
    </w:rPr>
  </w:style>
  <w:style w:type="character" w:customStyle="1" w:styleId="ListLabel218">
    <w:name w:val="ListLabel 218"/>
    <w:qFormat/>
    <w:rsid w:val="001A7A62"/>
    <w:rPr>
      <w:sz w:val="20"/>
      <w:szCs w:val="20"/>
    </w:rPr>
  </w:style>
  <w:style w:type="character" w:customStyle="1" w:styleId="ListLabel219">
    <w:name w:val="ListLabel 219"/>
    <w:qFormat/>
    <w:rsid w:val="001A7A62"/>
    <w:rPr>
      <w:sz w:val="20"/>
      <w:szCs w:val="20"/>
    </w:rPr>
  </w:style>
  <w:style w:type="character" w:customStyle="1" w:styleId="ListLabel220">
    <w:name w:val="ListLabel 220"/>
    <w:qFormat/>
    <w:rsid w:val="001A7A62"/>
    <w:rPr>
      <w:rFonts w:ascii="Times New Roman" w:hAnsi="Times New Roman"/>
      <w:b/>
      <w:sz w:val="20"/>
      <w:szCs w:val="20"/>
    </w:rPr>
  </w:style>
  <w:style w:type="character" w:customStyle="1" w:styleId="ListLabel221">
    <w:name w:val="ListLabel 221"/>
    <w:qFormat/>
    <w:rsid w:val="001A7A62"/>
    <w:rPr>
      <w:sz w:val="20"/>
      <w:szCs w:val="20"/>
    </w:rPr>
  </w:style>
  <w:style w:type="character" w:customStyle="1" w:styleId="ListLabel222">
    <w:name w:val="ListLabel 222"/>
    <w:qFormat/>
    <w:rsid w:val="001A7A62"/>
    <w:rPr>
      <w:sz w:val="20"/>
      <w:szCs w:val="20"/>
    </w:rPr>
  </w:style>
  <w:style w:type="character" w:customStyle="1" w:styleId="ListLabel223">
    <w:name w:val="ListLabel 223"/>
    <w:qFormat/>
    <w:rsid w:val="001A7A62"/>
    <w:rPr>
      <w:sz w:val="20"/>
      <w:szCs w:val="20"/>
    </w:rPr>
  </w:style>
  <w:style w:type="character" w:customStyle="1" w:styleId="ListLabel224">
    <w:name w:val="ListLabel 224"/>
    <w:qFormat/>
    <w:rsid w:val="001A7A62"/>
    <w:rPr>
      <w:sz w:val="20"/>
      <w:szCs w:val="20"/>
    </w:rPr>
  </w:style>
  <w:style w:type="character" w:customStyle="1" w:styleId="ListLabel225">
    <w:name w:val="ListLabel 225"/>
    <w:qFormat/>
    <w:rsid w:val="001A7A62"/>
    <w:rPr>
      <w:sz w:val="20"/>
      <w:szCs w:val="20"/>
    </w:rPr>
  </w:style>
  <w:style w:type="character" w:customStyle="1" w:styleId="ListLabel226">
    <w:name w:val="ListLabel 226"/>
    <w:qFormat/>
    <w:rsid w:val="001A7A62"/>
    <w:rPr>
      <w:sz w:val="20"/>
      <w:szCs w:val="20"/>
    </w:rPr>
  </w:style>
  <w:style w:type="character" w:customStyle="1" w:styleId="ListLabel227">
    <w:name w:val="ListLabel 227"/>
    <w:qFormat/>
    <w:rsid w:val="001A7A62"/>
    <w:rPr>
      <w:sz w:val="20"/>
      <w:szCs w:val="20"/>
    </w:rPr>
  </w:style>
  <w:style w:type="character" w:customStyle="1" w:styleId="ListLabel228">
    <w:name w:val="ListLabel 228"/>
    <w:qFormat/>
    <w:rsid w:val="001A7A62"/>
    <w:rPr>
      <w:sz w:val="20"/>
      <w:szCs w:val="20"/>
    </w:rPr>
  </w:style>
  <w:style w:type="character" w:customStyle="1" w:styleId="ListLabel229">
    <w:name w:val="ListLabel 229"/>
    <w:qFormat/>
    <w:rsid w:val="001A7A62"/>
    <w:rPr>
      <w:rFonts w:ascii="Times New Roman" w:hAnsi="Times New Roman"/>
      <w:b/>
      <w:sz w:val="20"/>
      <w:szCs w:val="20"/>
    </w:rPr>
  </w:style>
  <w:style w:type="character" w:customStyle="1" w:styleId="ListLabel230">
    <w:name w:val="ListLabel 230"/>
    <w:qFormat/>
    <w:rsid w:val="001A7A62"/>
    <w:rPr>
      <w:sz w:val="20"/>
      <w:szCs w:val="20"/>
    </w:rPr>
  </w:style>
  <w:style w:type="character" w:customStyle="1" w:styleId="ListLabel231">
    <w:name w:val="ListLabel 231"/>
    <w:qFormat/>
    <w:rsid w:val="001A7A62"/>
    <w:rPr>
      <w:sz w:val="20"/>
      <w:szCs w:val="20"/>
    </w:rPr>
  </w:style>
  <w:style w:type="character" w:customStyle="1" w:styleId="ListLabel232">
    <w:name w:val="ListLabel 232"/>
    <w:qFormat/>
    <w:rsid w:val="001A7A62"/>
    <w:rPr>
      <w:sz w:val="20"/>
      <w:szCs w:val="20"/>
    </w:rPr>
  </w:style>
  <w:style w:type="character" w:customStyle="1" w:styleId="ListLabel233">
    <w:name w:val="ListLabel 233"/>
    <w:qFormat/>
    <w:rsid w:val="001A7A62"/>
    <w:rPr>
      <w:sz w:val="20"/>
      <w:szCs w:val="20"/>
    </w:rPr>
  </w:style>
  <w:style w:type="character" w:customStyle="1" w:styleId="ListLabel234">
    <w:name w:val="ListLabel 234"/>
    <w:qFormat/>
    <w:rsid w:val="001A7A62"/>
    <w:rPr>
      <w:sz w:val="20"/>
      <w:szCs w:val="20"/>
    </w:rPr>
  </w:style>
  <w:style w:type="character" w:customStyle="1" w:styleId="ListLabel235">
    <w:name w:val="ListLabel 235"/>
    <w:qFormat/>
    <w:rsid w:val="001A7A62"/>
    <w:rPr>
      <w:sz w:val="20"/>
      <w:szCs w:val="20"/>
    </w:rPr>
  </w:style>
  <w:style w:type="character" w:customStyle="1" w:styleId="ListLabel236">
    <w:name w:val="ListLabel 236"/>
    <w:qFormat/>
    <w:rsid w:val="001A7A62"/>
    <w:rPr>
      <w:sz w:val="20"/>
      <w:szCs w:val="20"/>
    </w:rPr>
  </w:style>
  <w:style w:type="character" w:customStyle="1" w:styleId="ListLabel237">
    <w:name w:val="ListLabel 237"/>
    <w:qFormat/>
    <w:rsid w:val="001A7A62"/>
    <w:rPr>
      <w:sz w:val="20"/>
      <w:szCs w:val="20"/>
    </w:rPr>
  </w:style>
  <w:style w:type="character" w:customStyle="1" w:styleId="ListLabel238">
    <w:name w:val="ListLabel 238"/>
    <w:qFormat/>
    <w:rsid w:val="001A7A62"/>
    <w:rPr>
      <w:rFonts w:ascii="Times New Roman" w:hAnsi="Times New Roman"/>
      <w:b/>
      <w:sz w:val="20"/>
      <w:szCs w:val="20"/>
    </w:rPr>
  </w:style>
  <w:style w:type="character" w:customStyle="1" w:styleId="ListLabel239">
    <w:name w:val="ListLabel 239"/>
    <w:qFormat/>
    <w:rsid w:val="001A7A62"/>
    <w:rPr>
      <w:sz w:val="20"/>
      <w:szCs w:val="20"/>
    </w:rPr>
  </w:style>
  <w:style w:type="character" w:customStyle="1" w:styleId="ListLabel240">
    <w:name w:val="ListLabel 240"/>
    <w:qFormat/>
    <w:rsid w:val="001A7A62"/>
    <w:rPr>
      <w:sz w:val="20"/>
      <w:szCs w:val="20"/>
    </w:rPr>
  </w:style>
  <w:style w:type="character" w:customStyle="1" w:styleId="ListLabel241">
    <w:name w:val="ListLabel 241"/>
    <w:qFormat/>
    <w:rsid w:val="001A7A62"/>
    <w:rPr>
      <w:sz w:val="20"/>
      <w:szCs w:val="20"/>
    </w:rPr>
  </w:style>
  <w:style w:type="character" w:customStyle="1" w:styleId="ListLabel242">
    <w:name w:val="ListLabel 242"/>
    <w:qFormat/>
    <w:rsid w:val="001A7A62"/>
    <w:rPr>
      <w:sz w:val="20"/>
      <w:szCs w:val="20"/>
    </w:rPr>
  </w:style>
  <w:style w:type="character" w:customStyle="1" w:styleId="ListLabel243">
    <w:name w:val="ListLabel 243"/>
    <w:qFormat/>
    <w:rsid w:val="001A7A62"/>
    <w:rPr>
      <w:sz w:val="20"/>
      <w:szCs w:val="20"/>
    </w:rPr>
  </w:style>
  <w:style w:type="character" w:customStyle="1" w:styleId="ListLabel244">
    <w:name w:val="ListLabel 244"/>
    <w:qFormat/>
    <w:rsid w:val="001A7A62"/>
    <w:rPr>
      <w:sz w:val="20"/>
      <w:szCs w:val="20"/>
    </w:rPr>
  </w:style>
  <w:style w:type="character" w:customStyle="1" w:styleId="ListLabel245">
    <w:name w:val="ListLabel 245"/>
    <w:qFormat/>
    <w:rsid w:val="001A7A62"/>
    <w:rPr>
      <w:sz w:val="20"/>
      <w:szCs w:val="20"/>
    </w:rPr>
  </w:style>
  <w:style w:type="character" w:customStyle="1" w:styleId="ListLabel246">
    <w:name w:val="ListLabel 246"/>
    <w:qFormat/>
    <w:rsid w:val="001A7A62"/>
    <w:rPr>
      <w:sz w:val="20"/>
      <w:szCs w:val="20"/>
    </w:rPr>
  </w:style>
  <w:style w:type="character" w:customStyle="1" w:styleId="ListLabel247">
    <w:name w:val="ListLabel 247"/>
    <w:qFormat/>
    <w:rsid w:val="001A7A62"/>
    <w:rPr>
      <w:rFonts w:ascii="Times New Roman" w:hAnsi="Times New Roman"/>
      <w:b/>
      <w:sz w:val="20"/>
      <w:szCs w:val="20"/>
    </w:rPr>
  </w:style>
  <w:style w:type="character" w:customStyle="1" w:styleId="ListLabel248">
    <w:name w:val="ListLabel 248"/>
    <w:qFormat/>
    <w:rsid w:val="001A7A62"/>
    <w:rPr>
      <w:sz w:val="20"/>
      <w:szCs w:val="20"/>
    </w:rPr>
  </w:style>
  <w:style w:type="character" w:customStyle="1" w:styleId="ListLabel249">
    <w:name w:val="ListLabel 249"/>
    <w:qFormat/>
    <w:rsid w:val="001A7A62"/>
    <w:rPr>
      <w:sz w:val="20"/>
      <w:szCs w:val="20"/>
    </w:rPr>
  </w:style>
  <w:style w:type="character" w:customStyle="1" w:styleId="ListLabel250">
    <w:name w:val="ListLabel 250"/>
    <w:qFormat/>
    <w:rsid w:val="001A7A62"/>
    <w:rPr>
      <w:sz w:val="20"/>
      <w:szCs w:val="20"/>
    </w:rPr>
  </w:style>
  <w:style w:type="character" w:customStyle="1" w:styleId="ListLabel251">
    <w:name w:val="ListLabel 251"/>
    <w:qFormat/>
    <w:rsid w:val="001A7A62"/>
    <w:rPr>
      <w:sz w:val="20"/>
      <w:szCs w:val="20"/>
    </w:rPr>
  </w:style>
  <w:style w:type="character" w:customStyle="1" w:styleId="ListLabel252">
    <w:name w:val="ListLabel 252"/>
    <w:qFormat/>
    <w:rsid w:val="001A7A62"/>
    <w:rPr>
      <w:sz w:val="20"/>
      <w:szCs w:val="20"/>
    </w:rPr>
  </w:style>
  <w:style w:type="character" w:customStyle="1" w:styleId="ListLabel253">
    <w:name w:val="ListLabel 253"/>
    <w:qFormat/>
    <w:rsid w:val="001A7A62"/>
    <w:rPr>
      <w:sz w:val="20"/>
      <w:szCs w:val="20"/>
    </w:rPr>
  </w:style>
  <w:style w:type="character" w:customStyle="1" w:styleId="ListLabel254">
    <w:name w:val="ListLabel 254"/>
    <w:qFormat/>
    <w:rsid w:val="001A7A62"/>
    <w:rPr>
      <w:sz w:val="20"/>
      <w:szCs w:val="20"/>
    </w:rPr>
  </w:style>
  <w:style w:type="character" w:customStyle="1" w:styleId="ListLabel255">
    <w:name w:val="ListLabel 255"/>
    <w:qFormat/>
    <w:rsid w:val="001A7A62"/>
    <w:rPr>
      <w:sz w:val="20"/>
      <w:szCs w:val="20"/>
    </w:rPr>
  </w:style>
  <w:style w:type="character" w:customStyle="1" w:styleId="ListLabel256">
    <w:name w:val="ListLabel 256"/>
    <w:qFormat/>
    <w:rsid w:val="001A7A62"/>
    <w:rPr>
      <w:b/>
      <w:sz w:val="20"/>
      <w:szCs w:val="20"/>
    </w:rPr>
  </w:style>
  <w:style w:type="character" w:customStyle="1" w:styleId="ListLabel257">
    <w:name w:val="ListLabel 257"/>
    <w:qFormat/>
    <w:rsid w:val="001A7A62"/>
    <w:rPr>
      <w:sz w:val="20"/>
      <w:szCs w:val="20"/>
    </w:rPr>
  </w:style>
  <w:style w:type="character" w:customStyle="1" w:styleId="ListLabel258">
    <w:name w:val="ListLabel 258"/>
    <w:qFormat/>
    <w:rsid w:val="001A7A62"/>
    <w:rPr>
      <w:b/>
      <w:sz w:val="20"/>
      <w:szCs w:val="20"/>
    </w:rPr>
  </w:style>
  <w:style w:type="character" w:customStyle="1" w:styleId="ListLabel259">
    <w:name w:val="ListLabel 259"/>
    <w:qFormat/>
    <w:rsid w:val="001A7A62"/>
    <w:rPr>
      <w:sz w:val="20"/>
      <w:szCs w:val="20"/>
    </w:rPr>
  </w:style>
  <w:style w:type="character" w:customStyle="1" w:styleId="ListLabel260">
    <w:name w:val="ListLabel 260"/>
    <w:qFormat/>
    <w:rsid w:val="001A7A62"/>
    <w:rPr>
      <w:rFonts w:ascii="Times New Roman" w:hAnsi="Times New Roman"/>
      <w:b/>
      <w:sz w:val="20"/>
      <w:szCs w:val="20"/>
    </w:rPr>
  </w:style>
  <w:style w:type="character" w:customStyle="1" w:styleId="ListLabel261">
    <w:name w:val="ListLabel 261"/>
    <w:qFormat/>
    <w:rsid w:val="001A7A62"/>
    <w:rPr>
      <w:sz w:val="20"/>
      <w:szCs w:val="20"/>
    </w:rPr>
  </w:style>
  <w:style w:type="character" w:customStyle="1" w:styleId="ListLabel262">
    <w:name w:val="ListLabel 262"/>
    <w:qFormat/>
    <w:rsid w:val="001A7A62"/>
    <w:rPr>
      <w:sz w:val="20"/>
      <w:szCs w:val="20"/>
    </w:rPr>
  </w:style>
  <w:style w:type="character" w:customStyle="1" w:styleId="ListLabel263">
    <w:name w:val="ListLabel 263"/>
    <w:qFormat/>
    <w:rsid w:val="001A7A62"/>
    <w:rPr>
      <w:sz w:val="20"/>
      <w:szCs w:val="20"/>
    </w:rPr>
  </w:style>
  <w:style w:type="character" w:customStyle="1" w:styleId="ListLabel264">
    <w:name w:val="ListLabel 264"/>
    <w:qFormat/>
    <w:rsid w:val="001A7A62"/>
    <w:rPr>
      <w:sz w:val="20"/>
      <w:szCs w:val="20"/>
    </w:rPr>
  </w:style>
  <w:style w:type="character" w:customStyle="1" w:styleId="ListLabel265">
    <w:name w:val="ListLabel 265"/>
    <w:qFormat/>
    <w:rsid w:val="001A7A62"/>
    <w:rPr>
      <w:sz w:val="20"/>
      <w:szCs w:val="20"/>
    </w:rPr>
  </w:style>
  <w:style w:type="character" w:customStyle="1" w:styleId="ListLabel266">
    <w:name w:val="ListLabel 266"/>
    <w:qFormat/>
    <w:rsid w:val="001A7A62"/>
    <w:rPr>
      <w:sz w:val="20"/>
      <w:szCs w:val="20"/>
    </w:rPr>
  </w:style>
  <w:style w:type="character" w:customStyle="1" w:styleId="ListLabel267">
    <w:name w:val="ListLabel 267"/>
    <w:qFormat/>
    <w:rsid w:val="001A7A62"/>
    <w:rPr>
      <w:sz w:val="20"/>
      <w:szCs w:val="20"/>
    </w:rPr>
  </w:style>
  <w:style w:type="character" w:customStyle="1" w:styleId="ListLabel268">
    <w:name w:val="ListLabel 268"/>
    <w:qFormat/>
    <w:rsid w:val="001A7A62"/>
    <w:rPr>
      <w:sz w:val="20"/>
      <w:szCs w:val="20"/>
    </w:rPr>
  </w:style>
  <w:style w:type="character" w:customStyle="1" w:styleId="ListLabel269">
    <w:name w:val="ListLabel 269"/>
    <w:qFormat/>
    <w:rsid w:val="001A7A62"/>
    <w:rPr>
      <w:b/>
      <w:sz w:val="20"/>
      <w:szCs w:val="20"/>
    </w:rPr>
  </w:style>
  <w:style w:type="character" w:customStyle="1" w:styleId="ListLabel270">
    <w:name w:val="ListLabel 270"/>
    <w:qFormat/>
    <w:rsid w:val="001A7A62"/>
    <w:rPr>
      <w:sz w:val="20"/>
      <w:szCs w:val="20"/>
    </w:rPr>
  </w:style>
  <w:style w:type="character" w:customStyle="1" w:styleId="ListLabel271">
    <w:name w:val="ListLabel 271"/>
    <w:qFormat/>
    <w:rsid w:val="001A7A62"/>
    <w:rPr>
      <w:rFonts w:ascii="Times New Roman" w:hAnsi="Times New Roman"/>
      <w:b/>
      <w:sz w:val="20"/>
      <w:szCs w:val="20"/>
    </w:rPr>
  </w:style>
  <w:style w:type="character" w:customStyle="1" w:styleId="ListLabel272">
    <w:name w:val="ListLabel 272"/>
    <w:qFormat/>
    <w:rsid w:val="001A7A62"/>
    <w:rPr>
      <w:sz w:val="20"/>
      <w:szCs w:val="20"/>
    </w:rPr>
  </w:style>
  <w:style w:type="character" w:customStyle="1" w:styleId="ListLabel273">
    <w:name w:val="ListLabel 273"/>
    <w:qFormat/>
    <w:rsid w:val="001A7A62"/>
    <w:rPr>
      <w:sz w:val="20"/>
      <w:szCs w:val="20"/>
    </w:rPr>
  </w:style>
  <w:style w:type="character" w:customStyle="1" w:styleId="ListLabel274">
    <w:name w:val="ListLabel 274"/>
    <w:qFormat/>
    <w:rsid w:val="001A7A62"/>
    <w:rPr>
      <w:sz w:val="20"/>
      <w:szCs w:val="20"/>
    </w:rPr>
  </w:style>
  <w:style w:type="character" w:customStyle="1" w:styleId="ListLabel275">
    <w:name w:val="ListLabel 275"/>
    <w:qFormat/>
    <w:rsid w:val="001A7A62"/>
    <w:rPr>
      <w:sz w:val="20"/>
      <w:szCs w:val="20"/>
    </w:rPr>
  </w:style>
  <w:style w:type="character" w:customStyle="1" w:styleId="ListLabel276">
    <w:name w:val="ListLabel 276"/>
    <w:qFormat/>
    <w:rsid w:val="001A7A62"/>
    <w:rPr>
      <w:sz w:val="20"/>
      <w:szCs w:val="20"/>
    </w:rPr>
  </w:style>
  <w:style w:type="character" w:customStyle="1" w:styleId="ListLabel277">
    <w:name w:val="ListLabel 277"/>
    <w:qFormat/>
    <w:rsid w:val="001A7A62"/>
    <w:rPr>
      <w:sz w:val="20"/>
      <w:szCs w:val="20"/>
    </w:rPr>
  </w:style>
  <w:style w:type="character" w:customStyle="1" w:styleId="ListLabel278">
    <w:name w:val="ListLabel 278"/>
    <w:qFormat/>
    <w:rsid w:val="001A7A62"/>
    <w:rPr>
      <w:sz w:val="20"/>
      <w:szCs w:val="20"/>
    </w:rPr>
  </w:style>
  <w:style w:type="character" w:customStyle="1" w:styleId="ListLabel279">
    <w:name w:val="ListLabel 279"/>
    <w:qFormat/>
    <w:rsid w:val="001A7A62"/>
    <w:rPr>
      <w:sz w:val="20"/>
      <w:szCs w:val="20"/>
    </w:rPr>
  </w:style>
  <w:style w:type="character" w:customStyle="1" w:styleId="ListLabel280">
    <w:name w:val="ListLabel 280"/>
    <w:qFormat/>
    <w:rsid w:val="001A7A62"/>
    <w:rPr>
      <w:rFonts w:ascii="Times New Roman" w:hAnsi="Times New Roman"/>
      <w:b/>
      <w:sz w:val="20"/>
      <w:szCs w:val="20"/>
    </w:rPr>
  </w:style>
  <w:style w:type="character" w:customStyle="1" w:styleId="ListLabel281">
    <w:name w:val="ListLabel 281"/>
    <w:qFormat/>
    <w:rsid w:val="001A7A62"/>
    <w:rPr>
      <w:sz w:val="20"/>
      <w:szCs w:val="20"/>
    </w:rPr>
  </w:style>
  <w:style w:type="character" w:customStyle="1" w:styleId="ListLabel282">
    <w:name w:val="ListLabel 282"/>
    <w:qFormat/>
    <w:rsid w:val="001A7A62"/>
    <w:rPr>
      <w:sz w:val="20"/>
      <w:szCs w:val="20"/>
    </w:rPr>
  </w:style>
  <w:style w:type="character" w:customStyle="1" w:styleId="ListLabel283">
    <w:name w:val="ListLabel 283"/>
    <w:qFormat/>
    <w:rsid w:val="001A7A62"/>
    <w:rPr>
      <w:sz w:val="20"/>
      <w:szCs w:val="20"/>
    </w:rPr>
  </w:style>
  <w:style w:type="character" w:customStyle="1" w:styleId="ListLabel284">
    <w:name w:val="ListLabel 284"/>
    <w:qFormat/>
    <w:rsid w:val="001A7A62"/>
    <w:rPr>
      <w:sz w:val="20"/>
      <w:szCs w:val="20"/>
    </w:rPr>
  </w:style>
  <w:style w:type="character" w:customStyle="1" w:styleId="ListLabel285">
    <w:name w:val="ListLabel 285"/>
    <w:qFormat/>
    <w:rsid w:val="001A7A62"/>
    <w:rPr>
      <w:sz w:val="20"/>
      <w:szCs w:val="20"/>
    </w:rPr>
  </w:style>
  <w:style w:type="character" w:customStyle="1" w:styleId="ListLabel286">
    <w:name w:val="ListLabel 286"/>
    <w:qFormat/>
    <w:rsid w:val="001A7A62"/>
    <w:rPr>
      <w:sz w:val="20"/>
      <w:szCs w:val="20"/>
    </w:rPr>
  </w:style>
  <w:style w:type="character" w:customStyle="1" w:styleId="ListLabel287">
    <w:name w:val="ListLabel 287"/>
    <w:qFormat/>
    <w:rsid w:val="001A7A62"/>
    <w:rPr>
      <w:sz w:val="20"/>
      <w:szCs w:val="20"/>
    </w:rPr>
  </w:style>
  <w:style w:type="character" w:customStyle="1" w:styleId="ListLabel288">
    <w:name w:val="ListLabel 288"/>
    <w:qFormat/>
    <w:rsid w:val="001A7A62"/>
    <w:rPr>
      <w:sz w:val="20"/>
      <w:szCs w:val="20"/>
    </w:rPr>
  </w:style>
  <w:style w:type="character" w:customStyle="1" w:styleId="ListLabel289">
    <w:name w:val="ListLabel 289"/>
    <w:qFormat/>
    <w:rsid w:val="001A7A62"/>
    <w:rPr>
      <w:rFonts w:ascii="Times New Roman" w:hAnsi="Times New Roman"/>
      <w:b/>
      <w:sz w:val="20"/>
      <w:szCs w:val="20"/>
    </w:rPr>
  </w:style>
  <w:style w:type="character" w:customStyle="1" w:styleId="ListLabel290">
    <w:name w:val="ListLabel 290"/>
    <w:qFormat/>
    <w:rsid w:val="001A7A62"/>
    <w:rPr>
      <w:sz w:val="20"/>
      <w:szCs w:val="20"/>
    </w:rPr>
  </w:style>
  <w:style w:type="character" w:customStyle="1" w:styleId="ListLabel291">
    <w:name w:val="ListLabel 291"/>
    <w:qFormat/>
    <w:rsid w:val="001A7A62"/>
    <w:rPr>
      <w:sz w:val="20"/>
      <w:szCs w:val="20"/>
    </w:rPr>
  </w:style>
  <w:style w:type="character" w:customStyle="1" w:styleId="ListLabel292">
    <w:name w:val="ListLabel 292"/>
    <w:qFormat/>
    <w:rsid w:val="001A7A62"/>
    <w:rPr>
      <w:sz w:val="20"/>
      <w:szCs w:val="20"/>
    </w:rPr>
  </w:style>
  <w:style w:type="character" w:customStyle="1" w:styleId="ListLabel293">
    <w:name w:val="ListLabel 293"/>
    <w:qFormat/>
    <w:rsid w:val="001A7A62"/>
    <w:rPr>
      <w:sz w:val="20"/>
      <w:szCs w:val="20"/>
    </w:rPr>
  </w:style>
  <w:style w:type="character" w:customStyle="1" w:styleId="ListLabel294">
    <w:name w:val="ListLabel 294"/>
    <w:qFormat/>
    <w:rsid w:val="001A7A62"/>
    <w:rPr>
      <w:sz w:val="20"/>
      <w:szCs w:val="20"/>
    </w:rPr>
  </w:style>
  <w:style w:type="character" w:customStyle="1" w:styleId="ListLabel295">
    <w:name w:val="ListLabel 295"/>
    <w:qFormat/>
    <w:rsid w:val="001A7A62"/>
    <w:rPr>
      <w:sz w:val="20"/>
      <w:szCs w:val="20"/>
    </w:rPr>
  </w:style>
  <w:style w:type="character" w:customStyle="1" w:styleId="ListLabel296">
    <w:name w:val="ListLabel 296"/>
    <w:qFormat/>
    <w:rsid w:val="001A7A62"/>
    <w:rPr>
      <w:sz w:val="20"/>
      <w:szCs w:val="20"/>
    </w:rPr>
  </w:style>
  <w:style w:type="character" w:customStyle="1" w:styleId="ListLabel297">
    <w:name w:val="ListLabel 297"/>
    <w:qFormat/>
    <w:rsid w:val="001A7A62"/>
    <w:rPr>
      <w:sz w:val="20"/>
      <w:szCs w:val="20"/>
    </w:rPr>
  </w:style>
  <w:style w:type="character" w:customStyle="1" w:styleId="ListLabel298">
    <w:name w:val="ListLabel 298"/>
    <w:qFormat/>
    <w:rsid w:val="001A7A62"/>
    <w:rPr>
      <w:b/>
      <w:sz w:val="20"/>
      <w:szCs w:val="20"/>
    </w:rPr>
  </w:style>
  <w:style w:type="character" w:customStyle="1" w:styleId="ListLabel299">
    <w:name w:val="ListLabel 299"/>
    <w:qFormat/>
    <w:rsid w:val="001A7A62"/>
    <w:rPr>
      <w:sz w:val="20"/>
      <w:szCs w:val="20"/>
    </w:rPr>
  </w:style>
  <w:style w:type="character" w:customStyle="1" w:styleId="ListLabel300">
    <w:name w:val="ListLabel 300"/>
    <w:qFormat/>
    <w:rsid w:val="001A7A62"/>
    <w:rPr>
      <w:b/>
      <w:sz w:val="20"/>
      <w:szCs w:val="20"/>
    </w:rPr>
  </w:style>
  <w:style w:type="character" w:customStyle="1" w:styleId="ListLabel301">
    <w:name w:val="ListLabel 301"/>
    <w:qFormat/>
    <w:rsid w:val="001A7A62"/>
    <w:rPr>
      <w:sz w:val="20"/>
      <w:szCs w:val="20"/>
    </w:rPr>
  </w:style>
  <w:style w:type="character" w:customStyle="1" w:styleId="ListLabel302">
    <w:name w:val="ListLabel 302"/>
    <w:qFormat/>
    <w:rsid w:val="001A7A62"/>
    <w:rPr>
      <w:b/>
      <w:sz w:val="20"/>
      <w:szCs w:val="20"/>
    </w:rPr>
  </w:style>
  <w:style w:type="character" w:customStyle="1" w:styleId="af5">
    <w:name w:val="Дата Знак"/>
    <w:basedOn w:val="a0"/>
    <w:qFormat/>
    <w:rsid w:val="001A7A62"/>
    <w:rPr>
      <w:rFonts w:cs="Times New Roman"/>
      <w:color w:val="00000A"/>
      <w:sz w:val="22"/>
      <w:lang w:eastAsia="en-US"/>
    </w:rPr>
  </w:style>
  <w:style w:type="character" w:customStyle="1" w:styleId="ListLabel303">
    <w:name w:val="ListLabel 303"/>
    <w:qFormat/>
    <w:rsid w:val="001A7A62"/>
    <w:rPr>
      <w:sz w:val="20"/>
      <w:szCs w:val="20"/>
    </w:rPr>
  </w:style>
  <w:style w:type="character" w:customStyle="1" w:styleId="ListLabel304">
    <w:name w:val="ListLabel 304"/>
    <w:qFormat/>
    <w:rsid w:val="001A7A62"/>
    <w:rPr>
      <w:b/>
      <w:sz w:val="20"/>
      <w:szCs w:val="20"/>
    </w:rPr>
  </w:style>
  <w:style w:type="character" w:customStyle="1" w:styleId="33">
    <w:name w:val="Основной текст 3 Знак"/>
    <w:basedOn w:val="a0"/>
    <w:qFormat/>
    <w:rsid w:val="001A7A62"/>
    <w:rPr>
      <w:rFonts w:ascii="Times New Roman" w:eastAsia="Times New Roman" w:hAnsi="Times New Roman" w:cs="Times New Roman"/>
      <w:sz w:val="16"/>
      <w:szCs w:val="16"/>
    </w:rPr>
  </w:style>
  <w:style w:type="character" w:customStyle="1" w:styleId="ListLabel305">
    <w:name w:val="ListLabel 305"/>
    <w:qFormat/>
    <w:rsid w:val="001A7A62"/>
    <w:rPr>
      <w:sz w:val="20"/>
      <w:szCs w:val="20"/>
    </w:rPr>
  </w:style>
  <w:style w:type="character" w:customStyle="1" w:styleId="ListLabel306">
    <w:name w:val="ListLabel 306"/>
    <w:qFormat/>
    <w:rsid w:val="001A7A62"/>
    <w:rPr>
      <w:b/>
      <w:sz w:val="20"/>
      <w:szCs w:val="20"/>
    </w:rPr>
  </w:style>
  <w:style w:type="character" w:customStyle="1" w:styleId="ListLabel307">
    <w:name w:val="ListLabel 307"/>
    <w:qFormat/>
    <w:rsid w:val="001A7A62"/>
    <w:rPr>
      <w:sz w:val="20"/>
      <w:szCs w:val="20"/>
    </w:rPr>
  </w:style>
  <w:style w:type="character" w:customStyle="1" w:styleId="ListLabel308">
    <w:name w:val="ListLabel 308"/>
    <w:qFormat/>
    <w:rsid w:val="001A7A62"/>
    <w:rPr>
      <w:b/>
      <w:sz w:val="20"/>
      <w:szCs w:val="20"/>
    </w:rPr>
  </w:style>
  <w:style w:type="character" w:customStyle="1" w:styleId="ListLabel309">
    <w:name w:val="ListLabel 309"/>
    <w:qFormat/>
    <w:rsid w:val="001A7A62"/>
    <w:rPr>
      <w:sz w:val="20"/>
      <w:szCs w:val="20"/>
    </w:rPr>
  </w:style>
  <w:style w:type="character" w:customStyle="1" w:styleId="ListLabel310">
    <w:name w:val="ListLabel 310"/>
    <w:qFormat/>
    <w:rsid w:val="001A7A62"/>
    <w:rPr>
      <w:rFonts w:ascii="Times New Roman" w:hAnsi="Times New Roman"/>
      <w:b/>
      <w:sz w:val="20"/>
      <w:szCs w:val="20"/>
    </w:rPr>
  </w:style>
  <w:style w:type="character" w:customStyle="1" w:styleId="ListLabel311">
    <w:name w:val="ListLabel 311"/>
    <w:qFormat/>
    <w:rsid w:val="001A7A62"/>
    <w:rPr>
      <w:sz w:val="20"/>
      <w:szCs w:val="20"/>
    </w:rPr>
  </w:style>
  <w:style w:type="character" w:customStyle="1" w:styleId="ListLabel312">
    <w:name w:val="ListLabel 312"/>
    <w:qFormat/>
    <w:rsid w:val="001A7A62"/>
    <w:rPr>
      <w:sz w:val="20"/>
      <w:szCs w:val="20"/>
    </w:rPr>
  </w:style>
  <w:style w:type="character" w:customStyle="1" w:styleId="ListLabel313">
    <w:name w:val="ListLabel 313"/>
    <w:qFormat/>
    <w:rsid w:val="001A7A62"/>
    <w:rPr>
      <w:sz w:val="20"/>
      <w:szCs w:val="20"/>
    </w:rPr>
  </w:style>
  <w:style w:type="character" w:customStyle="1" w:styleId="ListLabel314">
    <w:name w:val="ListLabel 314"/>
    <w:qFormat/>
    <w:rsid w:val="001A7A62"/>
    <w:rPr>
      <w:sz w:val="20"/>
      <w:szCs w:val="20"/>
    </w:rPr>
  </w:style>
  <w:style w:type="character" w:customStyle="1" w:styleId="ListLabel315">
    <w:name w:val="ListLabel 315"/>
    <w:qFormat/>
    <w:rsid w:val="001A7A62"/>
    <w:rPr>
      <w:sz w:val="20"/>
      <w:szCs w:val="20"/>
    </w:rPr>
  </w:style>
  <w:style w:type="character" w:customStyle="1" w:styleId="ListLabel316">
    <w:name w:val="ListLabel 316"/>
    <w:qFormat/>
    <w:rsid w:val="001A7A62"/>
    <w:rPr>
      <w:sz w:val="20"/>
      <w:szCs w:val="20"/>
    </w:rPr>
  </w:style>
  <w:style w:type="character" w:customStyle="1" w:styleId="ListLabel317">
    <w:name w:val="ListLabel 317"/>
    <w:qFormat/>
    <w:rsid w:val="001A7A62"/>
    <w:rPr>
      <w:sz w:val="20"/>
      <w:szCs w:val="20"/>
    </w:rPr>
  </w:style>
  <w:style w:type="character" w:customStyle="1" w:styleId="ListLabel318">
    <w:name w:val="ListLabel 318"/>
    <w:qFormat/>
    <w:rsid w:val="001A7A62"/>
    <w:rPr>
      <w:sz w:val="20"/>
      <w:szCs w:val="20"/>
    </w:rPr>
  </w:style>
  <w:style w:type="character" w:customStyle="1" w:styleId="ListLabel319">
    <w:name w:val="ListLabel 319"/>
    <w:qFormat/>
    <w:rsid w:val="001A7A62"/>
    <w:rPr>
      <w:b/>
      <w:sz w:val="20"/>
      <w:szCs w:val="20"/>
    </w:rPr>
  </w:style>
  <w:style w:type="character" w:customStyle="1" w:styleId="ListLabel320">
    <w:name w:val="ListLabel 320"/>
    <w:qFormat/>
    <w:rsid w:val="001A7A62"/>
    <w:rPr>
      <w:sz w:val="20"/>
      <w:szCs w:val="20"/>
    </w:rPr>
  </w:style>
  <w:style w:type="character" w:customStyle="1" w:styleId="ListLabel321">
    <w:name w:val="ListLabel 321"/>
    <w:qFormat/>
    <w:rsid w:val="001A7A62"/>
    <w:rPr>
      <w:b/>
      <w:sz w:val="20"/>
      <w:szCs w:val="20"/>
    </w:rPr>
  </w:style>
  <w:style w:type="character" w:customStyle="1" w:styleId="ListLabel322">
    <w:name w:val="ListLabel 322"/>
    <w:qFormat/>
    <w:rsid w:val="001A7A62"/>
    <w:rPr>
      <w:sz w:val="20"/>
      <w:szCs w:val="20"/>
    </w:rPr>
  </w:style>
  <w:style w:type="character" w:customStyle="1" w:styleId="ListLabel323">
    <w:name w:val="ListLabel 323"/>
    <w:qFormat/>
    <w:rsid w:val="001A7A62"/>
    <w:rPr>
      <w:b/>
      <w:sz w:val="20"/>
      <w:szCs w:val="20"/>
    </w:rPr>
  </w:style>
  <w:style w:type="character" w:customStyle="1" w:styleId="110">
    <w:name w:val="Заголовок 1 Знак1"/>
    <w:basedOn w:val="a0"/>
    <w:qFormat/>
    <w:rsid w:val="001A7A62"/>
    <w:rPr>
      <w:rFonts w:asciiTheme="majorHAnsi" w:eastAsiaTheme="majorEastAsia" w:hAnsiTheme="majorHAnsi" w:cstheme="majorBidi"/>
      <w:b/>
      <w:bCs/>
      <w:color w:val="365F91" w:themeColor="accent1" w:themeShade="BF"/>
      <w:sz w:val="28"/>
      <w:szCs w:val="28"/>
      <w:lang w:eastAsia="en-US"/>
    </w:rPr>
  </w:style>
  <w:style w:type="character" w:customStyle="1" w:styleId="210">
    <w:name w:val="Заголовок 2 Знак1"/>
    <w:basedOn w:val="a0"/>
    <w:qFormat/>
    <w:rsid w:val="001A7A62"/>
    <w:rPr>
      <w:rFonts w:asciiTheme="majorHAnsi" w:eastAsiaTheme="majorEastAsia" w:hAnsiTheme="majorHAnsi" w:cstheme="majorBidi"/>
      <w:b/>
      <w:bCs/>
      <w:color w:val="4F81BD" w:themeColor="accent1"/>
      <w:sz w:val="26"/>
      <w:szCs w:val="26"/>
      <w:lang w:eastAsia="en-US"/>
    </w:rPr>
  </w:style>
  <w:style w:type="character" w:customStyle="1" w:styleId="layout">
    <w:name w:val="layout"/>
    <w:basedOn w:val="a0"/>
    <w:qFormat/>
    <w:rsid w:val="001A7A62"/>
  </w:style>
  <w:style w:type="character" w:customStyle="1" w:styleId="ListLabel324">
    <w:name w:val="ListLabel 324"/>
    <w:qFormat/>
    <w:rsid w:val="001A7A62"/>
    <w:rPr>
      <w:sz w:val="20"/>
      <w:szCs w:val="20"/>
    </w:rPr>
  </w:style>
  <w:style w:type="character" w:customStyle="1" w:styleId="ListLabel325">
    <w:name w:val="ListLabel 325"/>
    <w:qFormat/>
    <w:rsid w:val="001A7A62"/>
    <w:rPr>
      <w:rFonts w:ascii="Times New Roman" w:hAnsi="Times New Roman"/>
      <w:b/>
      <w:sz w:val="20"/>
      <w:szCs w:val="20"/>
    </w:rPr>
  </w:style>
  <w:style w:type="character" w:customStyle="1" w:styleId="ListLabel326">
    <w:name w:val="ListLabel 326"/>
    <w:qFormat/>
    <w:rsid w:val="001A7A62"/>
    <w:rPr>
      <w:sz w:val="20"/>
      <w:szCs w:val="20"/>
    </w:rPr>
  </w:style>
  <w:style w:type="character" w:customStyle="1" w:styleId="ListLabel327">
    <w:name w:val="ListLabel 327"/>
    <w:qFormat/>
    <w:rsid w:val="001A7A62"/>
    <w:rPr>
      <w:sz w:val="20"/>
      <w:szCs w:val="20"/>
    </w:rPr>
  </w:style>
  <w:style w:type="character" w:customStyle="1" w:styleId="ListLabel328">
    <w:name w:val="ListLabel 328"/>
    <w:qFormat/>
    <w:rsid w:val="001A7A62"/>
    <w:rPr>
      <w:sz w:val="20"/>
      <w:szCs w:val="20"/>
    </w:rPr>
  </w:style>
  <w:style w:type="character" w:customStyle="1" w:styleId="ListLabel329">
    <w:name w:val="ListLabel 329"/>
    <w:qFormat/>
    <w:rsid w:val="001A7A62"/>
    <w:rPr>
      <w:sz w:val="20"/>
      <w:szCs w:val="20"/>
    </w:rPr>
  </w:style>
  <w:style w:type="character" w:customStyle="1" w:styleId="ListLabel330">
    <w:name w:val="ListLabel 330"/>
    <w:qFormat/>
    <w:rsid w:val="001A7A62"/>
    <w:rPr>
      <w:sz w:val="20"/>
      <w:szCs w:val="20"/>
    </w:rPr>
  </w:style>
  <w:style w:type="character" w:customStyle="1" w:styleId="ListLabel331">
    <w:name w:val="ListLabel 331"/>
    <w:qFormat/>
    <w:rsid w:val="001A7A62"/>
    <w:rPr>
      <w:sz w:val="20"/>
      <w:szCs w:val="20"/>
    </w:rPr>
  </w:style>
  <w:style w:type="character" w:customStyle="1" w:styleId="ListLabel332">
    <w:name w:val="ListLabel 332"/>
    <w:qFormat/>
    <w:rsid w:val="001A7A62"/>
    <w:rPr>
      <w:sz w:val="20"/>
      <w:szCs w:val="20"/>
    </w:rPr>
  </w:style>
  <w:style w:type="character" w:customStyle="1" w:styleId="ListLabel333">
    <w:name w:val="ListLabel 333"/>
    <w:qFormat/>
    <w:rsid w:val="001A7A62"/>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1A7A62"/>
    <w:rPr>
      <w:rFonts w:ascii="Times New Roman" w:eastAsia="Times New Roman" w:hAnsi="Times New Roman" w:cs="Times New Roman"/>
      <w:b/>
      <w:bCs/>
      <w:sz w:val="20"/>
      <w:szCs w:val="22"/>
      <w:lang w:val="ru-RU" w:eastAsia="zh-CN" w:bidi="ar-SA"/>
    </w:rPr>
  </w:style>
  <w:style w:type="character" w:customStyle="1" w:styleId="ListLabel335">
    <w:name w:val="ListLabel 335"/>
    <w:qFormat/>
    <w:rsid w:val="001A7A62"/>
    <w:rPr>
      <w:rFonts w:ascii="Times New Roman" w:eastAsia="Times New Roman" w:hAnsi="Times New Roman" w:cs="Times New Roman"/>
      <w:b/>
      <w:bCs/>
      <w:sz w:val="20"/>
      <w:szCs w:val="22"/>
      <w:lang w:val="ru-RU" w:eastAsia="zh-CN" w:bidi="ar-SA"/>
    </w:rPr>
  </w:style>
  <w:style w:type="character" w:customStyle="1" w:styleId="ListLabel336">
    <w:name w:val="ListLabel 336"/>
    <w:qFormat/>
    <w:rsid w:val="001A7A62"/>
    <w:rPr>
      <w:sz w:val="20"/>
      <w:szCs w:val="20"/>
      <w:lang w:val="en-US"/>
    </w:rPr>
  </w:style>
  <w:style w:type="character" w:customStyle="1" w:styleId="ListLabel337">
    <w:name w:val="ListLabel 337"/>
    <w:qFormat/>
    <w:rsid w:val="001A7A62"/>
    <w:rPr>
      <w:sz w:val="20"/>
      <w:szCs w:val="20"/>
    </w:rPr>
  </w:style>
  <w:style w:type="character" w:customStyle="1" w:styleId="ListLabel338">
    <w:name w:val="ListLabel 338"/>
    <w:qFormat/>
    <w:rsid w:val="001A7A62"/>
    <w:rPr>
      <w:rFonts w:ascii="Times New Roman" w:hAnsi="Times New Roman"/>
      <w:sz w:val="20"/>
      <w:szCs w:val="20"/>
      <w:lang w:val="en-US"/>
    </w:rPr>
  </w:style>
  <w:style w:type="character" w:customStyle="1" w:styleId="ListLabel339">
    <w:name w:val="ListLabel 339"/>
    <w:qFormat/>
    <w:rsid w:val="001A7A62"/>
    <w:rPr>
      <w:color w:val="000000"/>
      <w:sz w:val="20"/>
      <w:szCs w:val="20"/>
      <w:u w:val="none"/>
    </w:rPr>
  </w:style>
  <w:style w:type="character" w:customStyle="1" w:styleId="ListLabel340">
    <w:name w:val="ListLabel 340"/>
    <w:qFormat/>
    <w:rsid w:val="001A7A62"/>
    <w:rPr>
      <w:color w:val="000000"/>
      <w:sz w:val="20"/>
      <w:szCs w:val="20"/>
      <w:u w:val="none"/>
      <w:lang w:eastAsia="ru-RU"/>
    </w:rPr>
  </w:style>
  <w:style w:type="character" w:customStyle="1" w:styleId="ListLabel341">
    <w:name w:val="ListLabel 341"/>
    <w:qFormat/>
    <w:rsid w:val="001A7A62"/>
    <w:rPr>
      <w:sz w:val="20"/>
      <w:szCs w:val="20"/>
      <w:shd w:val="clear" w:color="auto" w:fill="FFFFFF"/>
      <w:lang w:val="en-US" w:bidi="en-US"/>
    </w:rPr>
  </w:style>
  <w:style w:type="character" w:customStyle="1" w:styleId="ListLabel342">
    <w:name w:val="ListLabel 342"/>
    <w:qFormat/>
    <w:rsid w:val="001A7A62"/>
    <w:rPr>
      <w:sz w:val="20"/>
      <w:szCs w:val="20"/>
      <w:shd w:val="clear" w:color="auto" w:fill="FFFFFF"/>
      <w:lang w:bidi="en-US"/>
    </w:rPr>
  </w:style>
  <w:style w:type="character" w:customStyle="1" w:styleId="ListLabel343">
    <w:name w:val="ListLabel 343"/>
    <w:qFormat/>
    <w:rsid w:val="001A7A62"/>
    <w:rPr>
      <w:sz w:val="20"/>
      <w:szCs w:val="20"/>
    </w:rPr>
  </w:style>
  <w:style w:type="character" w:customStyle="1" w:styleId="ListLabel344">
    <w:name w:val="ListLabel 344"/>
    <w:qFormat/>
    <w:rsid w:val="001A7A62"/>
    <w:rPr>
      <w:rFonts w:ascii="Times New Roman" w:hAnsi="Times New Roman"/>
      <w:b/>
      <w:sz w:val="20"/>
      <w:szCs w:val="20"/>
    </w:rPr>
  </w:style>
  <w:style w:type="character" w:customStyle="1" w:styleId="ListLabel345">
    <w:name w:val="ListLabel 345"/>
    <w:qFormat/>
    <w:rsid w:val="001A7A62"/>
    <w:rPr>
      <w:sz w:val="20"/>
      <w:szCs w:val="20"/>
    </w:rPr>
  </w:style>
  <w:style w:type="character" w:customStyle="1" w:styleId="ListLabel346">
    <w:name w:val="ListLabel 346"/>
    <w:qFormat/>
    <w:rsid w:val="001A7A62"/>
    <w:rPr>
      <w:sz w:val="20"/>
      <w:szCs w:val="20"/>
    </w:rPr>
  </w:style>
  <w:style w:type="character" w:customStyle="1" w:styleId="ListLabel347">
    <w:name w:val="ListLabel 347"/>
    <w:qFormat/>
    <w:rsid w:val="001A7A62"/>
    <w:rPr>
      <w:sz w:val="20"/>
      <w:szCs w:val="20"/>
    </w:rPr>
  </w:style>
  <w:style w:type="character" w:customStyle="1" w:styleId="ListLabel348">
    <w:name w:val="ListLabel 348"/>
    <w:qFormat/>
    <w:rsid w:val="001A7A62"/>
    <w:rPr>
      <w:sz w:val="20"/>
      <w:szCs w:val="20"/>
    </w:rPr>
  </w:style>
  <w:style w:type="character" w:customStyle="1" w:styleId="ListLabel349">
    <w:name w:val="ListLabel 349"/>
    <w:qFormat/>
    <w:rsid w:val="001A7A62"/>
    <w:rPr>
      <w:sz w:val="20"/>
      <w:szCs w:val="20"/>
    </w:rPr>
  </w:style>
  <w:style w:type="character" w:customStyle="1" w:styleId="ListLabel350">
    <w:name w:val="ListLabel 350"/>
    <w:qFormat/>
    <w:rsid w:val="001A7A62"/>
    <w:rPr>
      <w:sz w:val="20"/>
      <w:szCs w:val="20"/>
    </w:rPr>
  </w:style>
  <w:style w:type="character" w:customStyle="1" w:styleId="ListLabel351">
    <w:name w:val="ListLabel 351"/>
    <w:qFormat/>
    <w:rsid w:val="001A7A62"/>
    <w:rPr>
      <w:sz w:val="20"/>
      <w:szCs w:val="20"/>
    </w:rPr>
  </w:style>
  <w:style w:type="character" w:customStyle="1" w:styleId="ListLabel352">
    <w:name w:val="ListLabel 352"/>
    <w:qFormat/>
    <w:rsid w:val="001A7A62"/>
    <w:rPr>
      <w:rFonts w:ascii="Times New Roman" w:eastAsia="Times New Roman" w:hAnsi="Times New Roman" w:cs="Times New Roman"/>
      <w:b/>
      <w:bCs/>
      <w:sz w:val="20"/>
      <w:szCs w:val="22"/>
      <w:lang w:val="ru-RU" w:eastAsia="zh-CN" w:bidi="ar-SA"/>
    </w:rPr>
  </w:style>
  <w:style w:type="character" w:customStyle="1" w:styleId="ListLabel353">
    <w:name w:val="ListLabel 353"/>
    <w:qFormat/>
    <w:rsid w:val="001A7A62"/>
    <w:rPr>
      <w:rFonts w:ascii="Times New Roman" w:eastAsia="Times New Roman" w:hAnsi="Times New Roman" w:cs="Times New Roman"/>
      <w:b/>
      <w:bCs/>
      <w:sz w:val="20"/>
      <w:szCs w:val="22"/>
      <w:lang w:val="ru-RU" w:eastAsia="zh-CN" w:bidi="ar-SA"/>
    </w:rPr>
  </w:style>
  <w:style w:type="character" w:customStyle="1" w:styleId="ListLabel354">
    <w:name w:val="ListLabel 354"/>
    <w:qFormat/>
    <w:rsid w:val="001A7A62"/>
    <w:rPr>
      <w:rFonts w:ascii="Times New Roman" w:eastAsia="Times New Roman" w:hAnsi="Times New Roman" w:cs="Times New Roman"/>
      <w:b/>
      <w:bCs/>
      <w:sz w:val="20"/>
      <w:szCs w:val="22"/>
      <w:lang w:val="ru-RU" w:eastAsia="zh-CN" w:bidi="ar-SA"/>
    </w:rPr>
  </w:style>
  <w:style w:type="character" w:customStyle="1" w:styleId="ListLabel355">
    <w:name w:val="ListLabel 355"/>
    <w:qFormat/>
    <w:rsid w:val="001A7A62"/>
    <w:rPr>
      <w:sz w:val="20"/>
      <w:szCs w:val="20"/>
      <w:lang w:val="en-US"/>
    </w:rPr>
  </w:style>
  <w:style w:type="character" w:customStyle="1" w:styleId="ListLabel356">
    <w:name w:val="ListLabel 356"/>
    <w:qFormat/>
    <w:rsid w:val="001A7A62"/>
    <w:rPr>
      <w:sz w:val="20"/>
      <w:szCs w:val="20"/>
    </w:rPr>
  </w:style>
  <w:style w:type="character" w:customStyle="1" w:styleId="ListLabel357">
    <w:name w:val="ListLabel 357"/>
    <w:qFormat/>
    <w:rsid w:val="001A7A62"/>
    <w:rPr>
      <w:rFonts w:ascii="Times New Roman" w:hAnsi="Times New Roman"/>
      <w:sz w:val="20"/>
      <w:szCs w:val="20"/>
      <w:lang w:val="en-US"/>
    </w:rPr>
  </w:style>
  <w:style w:type="character" w:customStyle="1" w:styleId="ListLabel358">
    <w:name w:val="ListLabel 358"/>
    <w:qFormat/>
    <w:rsid w:val="001A7A62"/>
    <w:rPr>
      <w:color w:val="000000"/>
      <w:sz w:val="20"/>
      <w:szCs w:val="20"/>
      <w:u w:val="none"/>
    </w:rPr>
  </w:style>
  <w:style w:type="character" w:customStyle="1" w:styleId="ListLabel359">
    <w:name w:val="ListLabel 359"/>
    <w:qFormat/>
    <w:rsid w:val="001A7A62"/>
    <w:rPr>
      <w:color w:val="000000"/>
      <w:sz w:val="20"/>
      <w:szCs w:val="20"/>
      <w:u w:val="none"/>
      <w:lang w:eastAsia="ru-RU"/>
    </w:rPr>
  </w:style>
  <w:style w:type="character" w:customStyle="1" w:styleId="ListLabel360">
    <w:name w:val="ListLabel 360"/>
    <w:qFormat/>
    <w:rsid w:val="001A7A62"/>
    <w:rPr>
      <w:sz w:val="20"/>
      <w:szCs w:val="20"/>
      <w:shd w:val="clear" w:color="auto" w:fill="FFFFFF"/>
      <w:lang w:val="en-US" w:bidi="en-US"/>
    </w:rPr>
  </w:style>
  <w:style w:type="character" w:customStyle="1" w:styleId="ListLabel361">
    <w:name w:val="ListLabel 361"/>
    <w:qFormat/>
    <w:rsid w:val="001A7A62"/>
    <w:rPr>
      <w:sz w:val="20"/>
      <w:szCs w:val="20"/>
      <w:shd w:val="clear" w:color="auto" w:fill="FFFFFF"/>
      <w:lang w:bidi="en-US"/>
    </w:rPr>
  </w:style>
  <w:style w:type="character" w:customStyle="1" w:styleId="ListLabel362">
    <w:name w:val="ListLabel 362"/>
    <w:qFormat/>
    <w:rsid w:val="001A7A62"/>
    <w:rPr>
      <w:sz w:val="20"/>
      <w:szCs w:val="20"/>
    </w:rPr>
  </w:style>
  <w:style w:type="character" w:customStyle="1" w:styleId="ListLabel363">
    <w:name w:val="ListLabel 363"/>
    <w:qFormat/>
    <w:rsid w:val="001A7A62"/>
    <w:rPr>
      <w:rFonts w:ascii="Times New Roman" w:hAnsi="Times New Roman"/>
      <w:b/>
      <w:sz w:val="20"/>
      <w:szCs w:val="20"/>
    </w:rPr>
  </w:style>
  <w:style w:type="character" w:customStyle="1" w:styleId="ListLabel364">
    <w:name w:val="ListLabel 364"/>
    <w:qFormat/>
    <w:rsid w:val="001A7A62"/>
    <w:rPr>
      <w:sz w:val="20"/>
      <w:szCs w:val="20"/>
    </w:rPr>
  </w:style>
  <w:style w:type="character" w:customStyle="1" w:styleId="ListLabel365">
    <w:name w:val="ListLabel 365"/>
    <w:qFormat/>
    <w:rsid w:val="001A7A62"/>
    <w:rPr>
      <w:sz w:val="20"/>
      <w:szCs w:val="20"/>
    </w:rPr>
  </w:style>
  <w:style w:type="character" w:customStyle="1" w:styleId="ListLabel366">
    <w:name w:val="ListLabel 366"/>
    <w:qFormat/>
    <w:rsid w:val="001A7A62"/>
    <w:rPr>
      <w:sz w:val="20"/>
      <w:szCs w:val="20"/>
    </w:rPr>
  </w:style>
  <w:style w:type="character" w:customStyle="1" w:styleId="ListLabel367">
    <w:name w:val="ListLabel 367"/>
    <w:qFormat/>
    <w:rsid w:val="001A7A62"/>
    <w:rPr>
      <w:sz w:val="20"/>
      <w:szCs w:val="20"/>
    </w:rPr>
  </w:style>
  <w:style w:type="character" w:customStyle="1" w:styleId="ListLabel368">
    <w:name w:val="ListLabel 368"/>
    <w:qFormat/>
    <w:rsid w:val="001A7A62"/>
    <w:rPr>
      <w:sz w:val="20"/>
      <w:szCs w:val="20"/>
    </w:rPr>
  </w:style>
  <w:style w:type="character" w:customStyle="1" w:styleId="ListLabel369">
    <w:name w:val="ListLabel 369"/>
    <w:qFormat/>
    <w:rsid w:val="001A7A62"/>
    <w:rPr>
      <w:sz w:val="20"/>
      <w:szCs w:val="20"/>
    </w:rPr>
  </w:style>
  <w:style w:type="character" w:customStyle="1" w:styleId="ListLabel370">
    <w:name w:val="ListLabel 370"/>
    <w:qFormat/>
    <w:rsid w:val="001A7A62"/>
    <w:rPr>
      <w:sz w:val="20"/>
      <w:szCs w:val="20"/>
    </w:rPr>
  </w:style>
  <w:style w:type="character" w:customStyle="1" w:styleId="ListLabel371">
    <w:name w:val="ListLabel 371"/>
    <w:qFormat/>
    <w:rsid w:val="001A7A62"/>
    <w:rPr>
      <w:rFonts w:ascii="Times New Roman" w:eastAsia="Times New Roman" w:hAnsi="Times New Roman" w:cs="Times New Roman"/>
      <w:b/>
      <w:bCs/>
      <w:sz w:val="20"/>
      <w:szCs w:val="22"/>
      <w:lang w:val="ru-RU" w:eastAsia="zh-CN" w:bidi="ar-SA"/>
    </w:rPr>
  </w:style>
  <w:style w:type="character" w:customStyle="1" w:styleId="ListLabel372">
    <w:name w:val="ListLabel 372"/>
    <w:qFormat/>
    <w:rsid w:val="001A7A62"/>
    <w:rPr>
      <w:rFonts w:ascii="Times New Roman" w:eastAsia="Times New Roman" w:hAnsi="Times New Roman" w:cs="Times New Roman"/>
      <w:b/>
      <w:bCs/>
      <w:sz w:val="20"/>
      <w:szCs w:val="22"/>
      <w:lang w:val="ru-RU" w:eastAsia="zh-CN" w:bidi="ar-SA"/>
    </w:rPr>
  </w:style>
  <w:style w:type="character" w:customStyle="1" w:styleId="ListLabel373">
    <w:name w:val="ListLabel 373"/>
    <w:qFormat/>
    <w:rsid w:val="001A7A62"/>
    <w:rPr>
      <w:rFonts w:ascii="Times New Roman" w:eastAsia="Times New Roman" w:hAnsi="Times New Roman" w:cs="Times New Roman"/>
      <w:b/>
      <w:bCs/>
      <w:sz w:val="20"/>
      <w:szCs w:val="22"/>
      <w:lang w:val="ru-RU" w:eastAsia="zh-CN" w:bidi="ar-SA"/>
    </w:rPr>
  </w:style>
  <w:style w:type="character" w:customStyle="1" w:styleId="ListLabel374">
    <w:name w:val="ListLabel 374"/>
    <w:qFormat/>
    <w:rsid w:val="001A7A62"/>
    <w:rPr>
      <w:sz w:val="20"/>
      <w:szCs w:val="20"/>
      <w:lang w:val="en-US"/>
    </w:rPr>
  </w:style>
  <w:style w:type="character" w:customStyle="1" w:styleId="ListLabel375">
    <w:name w:val="ListLabel 375"/>
    <w:qFormat/>
    <w:rsid w:val="001A7A62"/>
    <w:rPr>
      <w:sz w:val="20"/>
      <w:szCs w:val="20"/>
    </w:rPr>
  </w:style>
  <w:style w:type="character" w:customStyle="1" w:styleId="ListLabel376">
    <w:name w:val="ListLabel 376"/>
    <w:qFormat/>
    <w:rsid w:val="001A7A62"/>
    <w:rPr>
      <w:color w:val="000000"/>
      <w:sz w:val="20"/>
      <w:szCs w:val="20"/>
      <w:u w:val="none"/>
    </w:rPr>
  </w:style>
  <w:style w:type="character" w:customStyle="1" w:styleId="ListLabel377">
    <w:name w:val="ListLabel 377"/>
    <w:qFormat/>
    <w:rsid w:val="001A7A62"/>
    <w:rPr>
      <w:color w:val="000000"/>
      <w:sz w:val="20"/>
      <w:szCs w:val="20"/>
      <w:u w:val="none"/>
      <w:lang w:eastAsia="ru-RU"/>
    </w:rPr>
  </w:style>
  <w:style w:type="character" w:customStyle="1" w:styleId="ListLabel378">
    <w:name w:val="ListLabel 378"/>
    <w:qFormat/>
    <w:rsid w:val="001A7A62"/>
    <w:rPr>
      <w:sz w:val="20"/>
      <w:szCs w:val="20"/>
      <w:shd w:val="clear" w:color="auto" w:fill="FFFFFF"/>
      <w:lang w:val="en-US" w:bidi="en-US"/>
    </w:rPr>
  </w:style>
  <w:style w:type="character" w:customStyle="1" w:styleId="ListLabel379">
    <w:name w:val="ListLabel 379"/>
    <w:qFormat/>
    <w:rsid w:val="001A7A62"/>
    <w:rPr>
      <w:sz w:val="20"/>
      <w:szCs w:val="20"/>
      <w:shd w:val="clear" w:color="auto" w:fill="FFFFFF"/>
      <w:lang w:bidi="en-US"/>
    </w:rPr>
  </w:style>
  <w:style w:type="character" w:customStyle="1" w:styleId="markedcontent">
    <w:name w:val="markedcontent"/>
    <w:basedOn w:val="a0"/>
    <w:qFormat/>
    <w:rsid w:val="001A7A62"/>
  </w:style>
  <w:style w:type="character" w:customStyle="1" w:styleId="ListLabel380">
    <w:name w:val="ListLabel 380"/>
    <w:qFormat/>
    <w:rsid w:val="001A7A62"/>
    <w:rPr>
      <w:sz w:val="20"/>
      <w:szCs w:val="20"/>
    </w:rPr>
  </w:style>
  <w:style w:type="character" w:customStyle="1" w:styleId="ListLabel381">
    <w:name w:val="ListLabel 381"/>
    <w:qFormat/>
    <w:rsid w:val="001A7A62"/>
    <w:rPr>
      <w:rFonts w:ascii="Times New Roman" w:hAnsi="Times New Roman"/>
      <w:b/>
      <w:sz w:val="20"/>
      <w:szCs w:val="20"/>
    </w:rPr>
  </w:style>
  <w:style w:type="character" w:customStyle="1" w:styleId="ListLabel382">
    <w:name w:val="ListLabel 382"/>
    <w:qFormat/>
    <w:rsid w:val="001A7A62"/>
    <w:rPr>
      <w:sz w:val="20"/>
      <w:szCs w:val="20"/>
    </w:rPr>
  </w:style>
  <w:style w:type="character" w:customStyle="1" w:styleId="ListLabel383">
    <w:name w:val="ListLabel 383"/>
    <w:qFormat/>
    <w:rsid w:val="001A7A62"/>
    <w:rPr>
      <w:sz w:val="20"/>
      <w:szCs w:val="20"/>
    </w:rPr>
  </w:style>
  <w:style w:type="character" w:customStyle="1" w:styleId="ListLabel384">
    <w:name w:val="ListLabel 384"/>
    <w:qFormat/>
    <w:rsid w:val="001A7A62"/>
    <w:rPr>
      <w:sz w:val="20"/>
      <w:szCs w:val="20"/>
    </w:rPr>
  </w:style>
  <w:style w:type="character" w:customStyle="1" w:styleId="ListLabel385">
    <w:name w:val="ListLabel 385"/>
    <w:qFormat/>
    <w:rsid w:val="001A7A62"/>
    <w:rPr>
      <w:sz w:val="20"/>
      <w:szCs w:val="20"/>
    </w:rPr>
  </w:style>
  <w:style w:type="character" w:customStyle="1" w:styleId="ListLabel386">
    <w:name w:val="ListLabel 386"/>
    <w:qFormat/>
    <w:rsid w:val="001A7A62"/>
    <w:rPr>
      <w:sz w:val="20"/>
      <w:szCs w:val="20"/>
    </w:rPr>
  </w:style>
  <w:style w:type="character" w:customStyle="1" w:styleId="ListLabel387">
    <w:name w:val="ListLabel 387"/>
    <w:qFormat/>
    <w:rsid w:val="001A7A62"/>
    <w:rPr>
      <w:sz w:val="20"/>
      <w:szCs w:val="20"/>
    </w:rPr>
  </w:style>
  <w:style w:type="character" w:customStyle="1" w:styleId="ListLabel388">
    <w:name w:val="ListLabel 388"/>
    <w:qFormat/>
    <w:rsid w:val="001A7A62"/>
    <w:rPr>
      <w:sz w:val="20"/>
      <w:szCs w:val="20"/>
    </w:rPr>
  </w:style>
  <w:style w:type="character" w:customStyle="1" w:styleId="ListLabel389">
    <w:name w:val="ListLabel 389"/>
    <w:qFormat/>
    <w:rsid w:val="001A7A62"/>
    <w:rPr>
      <w:rFonts w:ascii="Times New Roman" w:eastAsia="Times New Roman" w:hAnsi="Times New Roman" w:cs="Times New Roman"/>
      <w:b/>
      <w:bCs/>
      <w:sz w:val="20"/>
      <w:szCs w:val="22"/>
      <w:lang w:val="ru-RU" w:eastAsia="zh-CN" w:bidi="ar-SA"/>
    </w:rPr>
  </w:style>
  <w:style w:type="character" w:customStyle="1" w:styleId="ListLabel390">
    <w:name w:val="ListLabel 390"/>
    <w:qFormat/>
    <w:rsid w:val="001A7A62"/>
    <w:rPr>
      <w:rFonts w:ascii="Times New Roman" w:eastAsia="Times New Roman" w:hAnsi="Times New Roman" w:cs="Times New Roman"/>
      <w:b/>
      <w:bCs/>
      <w:sz w:val="20"/>
      <w:szCs w:val="22"/>
      <w:lang w:val="ru-RU" w:eastAsia="zh-CN" w:bidi="ar-SA"/>
    </w:rPr>
  </w:style>
  <w:style w:type="character" w:customStyle="1" w:styleId="ListLabel391">
    <w:name w:val="ListLabel 391"/>
    <w:qFormat/>
    <w:rsid w:val="001A7A62"/>
    <w:rPr>
      <w:rFonts w:ascii="Times New Roman" w:eastAsia="Times New Roman" w:hAnsi="Times New Roman" w:cs="Times New Roman"/>
      <w:b/>
      <w:bCs/>
      <w:sz w:val="20"/>
      <w:szCs w:val="22"/>
      <w:lang w:val="ru-RU" w:eastAsia="zh-CN" w:bidi="ar-SA"/>
    </w:rPr>
  </w:style>
  <w:style w:type="character" w:customStyle="1" w:styleId="ListLabel392">
    <w:name w:val="ListLabel 392"/>
    <w:qFormat/>
    <w:rsid w:val="001A7A62"/>
    <w:rPr>
      <w:sz w:val="20"/>
      <w:szCs w:val="20"/>
      <w:lang w:val="en-US"/>
    </w:rPr>
  </w:style>
  <w:style w:type="character" w:customStyle="1" w:styleId="ListLabel393">
    <w:name w:val="ListLabel 393"/>
    <w:qFormat/>
    <w:rsid w:val="001A7A62"/>
    <w:rPr>
      <w:sz w:val="20"/>
      <w:szCs w:val="20"/>
    </w:rPr>
  </w:style>
  <w:style w:type="character" w:customStyle="1" w:styleId="ListLabel394">
    <w:name w:val="ListLabel 394"/>
    <w:qFormat/>
    <w:rsid w:val="001A7A62"/>
    <w:rPr>
      <w:color w:val="000000"/>
      <w:sz w:val="20"/>
      <w:szCs w:val="20"/>
      <w:u w:val="none"/>
    </w:rPr>
  </w:style>
  <w:style w:type="character" w:customStyle="1" w:styleId="ListLabel395">
    <w:name w:val="ListLabel 395"/>
    <w:qFormat/>
    <w:rsid w:val="001A7A62"/>
    <w:rPr>
      <w:color w:val="000000"/>
      <w:sz w:val="20"/>
      <w:szCs w:val="20"/>
      <w:u w:val="none"/>
      <w:lang w:eastAsia="ru-RU"/>
    </w:rPr>
  </w:style>
  <w:style w:type="character" w:customStyle="1" w:styleId="ListLabel396">
    <w:name w:val="ListLabel 396"/>
    <w:qFormat/>
    <w:rsid w:val="001A7A62"/>
    <w:rPr>
      <w:sz w:val="20"/>
      <w:szCs w:val="20"/>
      <w:shd w:val="clear" w:color="auto" w:fill="FFFFFF"/>
      <w:lang w:val="en-US" w:bidi="en-US"/>
    </w:rPr>
  </w:style>
  <w:style w:type="character" w:customStyle="1" w:styleId="ListLabel397">
    <w:name w:val="ListLabel 397"/>
    <w:qFormat/>
    <w:rsid w:val="001A7A62"/>
    <w:rPr>
      <w:sz w:val="20"/>
      <w:szCs w:val="20"/>
      <w:shd w:val="clear" w:color="auto" w:fill="FFFFFF"/>
      <w:lang w:bidi="en-US"/>
    </w:rPr>
  </w:style>
  <w:style w:type="paragraph" w:customStyle="1" w:styleId="17">
    <w:name w:val="Заголовок1"/>
    <w:basedOn w:val="a"/>
    <w:next w:val="a5"/>
    <w:uiPriority w:val="99"/>
    <w:qFormat/>
    <w:rsid w:val="001A7A62"/>
    <w:pPr>
      <w:keepNext/>
      <w:spacing w:before="240" w:after="120"/>
    </w:pPr>
    <w:rPr>
      <w:rFonts w:ascii="Liberation Sans" w:eastAsia="Microsoft YaHei" w:hAnsi="Liberation Sans" w:cs="Mangal"/>
      <w:sz w:val="28"/>
      <w:szCs w:val="28"/>
    </w:rPr>
  </w:style>
  <w:style w:type="paragraph" w:customStyle="1" w:styleId="18">
    <w:name w:val="Название объекта1"/>
    <w:basedOn w:val="a"/>
    <w:qFormat/>
    <w:rsid w:val="001A7A62"/>
    <w:pPr>
      <w:suppressLineNumbers/>
      <w:spacing w:before="120" w:after="120"/>
    </w:pPr>
    <w:rPr>
      <w:rFonts w:cs="Mangal"/>
      <w:i/>
      <w:iCs/>
      <w:sz w:val="24"/>
      <w:szCs w:val="24"/>
    </w:rPr>
  </w:style>
  <w:style w:type="paragraph" w:customStyle="1" w:styleId="111">
    <w:name w:val="Указатель11"/>
    <w:basedOn w:val="a"/>
    <w:qFormat/>
    <w:rsid w:val="001A7A62"/>
    <w:pPr>
      <w:suppressLineNumbers/>
    </w:pPr>
    <w:rPr>
      <w:rFonts w:cs="Mangal"/>
    </w:rPr>
  </w:style>
  <w:style w:type="paragraph" w:customStyle="1" w:styleId="19">
    <w:name w:val="Указатель1"/>
    <w:basedOn w:val="a"/>
    <w:qFormat/>
    <w:rsid w:val="001A7A62"/>
    <w:pPr>
      <w:suppressLineNumbers/>
    </w:pPr>
    <w:rPr>
      <w:rFonts w:cs="Mangal"/>
    </w:rPr>
  </w:style>
  <w:style w:type="paragraph" w:customStyle="1" w:styleId="1a">
    <w:name w:val="Название1"/>
    <w:basedOn w:val="a"/>
    <w:qFormat/>
    <w:rsid w:val="001A7A62"/>
    <w:pPr>
      <w:suppressLineNumbers/>
      <w:spacing w:before="120" w:after="120"/>
    </w:pPr>
    <w:rPr>
      <w:rFonts w:cs="Mangal"/>
      <w:i/>
      <w:iCs/>
      <w:sz w:val="24"/>
      <w:szCs w:val="24"/>
    </w:rPr>
  </w:style>
  <w:style w:type="paragraph" w:customStyle="1" w:styleId="1b">
    <w:name w:val="Нижний колонтитул1"/>
    <w:basedOn w:val="a"/>
    <w:qFormat/>
    <w:rsid w:val="001A7A62"/>
  </w:style>
  <w:style w:type="paragraph" w:customStyle="1" w:styleId="-3">
    <w:name w:val="Пункт-3"/>
    <w:basedOn w:val="a"/>
    <w:uiPriority w:val="99"/>
    <w:qFormat/>
    <w:rsid w:val="001A7A62"/>
    <w:pPr>
      <w:suppressAutoHyphens w:val="0"/>
      <w:spacing w:after="120"/>
      <w:jc w:val="both"/>
    </w:pPr>
  </w:style>
  <w:style w:type="paragraph" w:customStyle="1" w:styleId="112">
    <w:name w:val="Заголовок 11"/>
    <w:basedOn w:val="a"/>
    <w:uiPriority w:val="99"/>
    <w:qFormat/>
    <w:rsid w:val="001A7A62"/>
    <w:pPr>
      <w:keepNext/>
      <w:keepLines/>
      <w:spacing w:before="480"/>
      <w:outlineLvl w:val="0"/>
    </w:pPr>
    <w:rPr>
      <w:rFonts w:ascii="Cambria" w:hAnsi="Cambria"/>
      <w:b/>
      <w:bCs/>
      <w:color w:val="365F91"/>
      <w:sz w:val="28"/>
      <w:szCs w:val="28"/>
    </w:rPr>
  </w:style>
  <w:style w:type="paragraph" w:customStyle="1" w:styleId="211">
    <w:name w:val="Заголовок 21"/>
    <w:basedOn w:val="a"/>
    <w:uiPriority w:val="99"/>
    <w:qFormat/>
    <w:rsid w:val="001A7A62"/>
    <w:pPr>
      <w:keepNext/>
      <w:suppressAutoHyphens w:val="0"/>
      <w:spacing w:before="240" w:after="60"/>
      <w:jc w:val="both"/>
      <w:outlineLvl w:val="1"/>
    </w:pPr>
    <w:rPr>
      <w:b/>
      <w:bCs/>
      <w:iCs/>
      <w:szCs w:val="28"/>
    </w:rPr>
  </w:style>
  <w:style w:type="paragraph" w:customStyle="1" w:styleId="311">
    <w:name w:val="Заголовок 31"/>
    <w:basedOn w:val="17"/>
    <w:uiPriority w:val="99"/>
    <w:qFormat/>
    <w:rsid w:val="001A7A62"/>
    <w:pPr>
      <w:outlineLvl w:val="2"/>
    </w:pPr>
  </w:style>
  <w:style w:type="paragraph" w:customStyle="1" w:styleId="113">
    <w:name w:val="Название11"/>
    <w:basedOn w:val="a"/>
    <w:uiPriority w:val="99"/>
    <w:qFormat/>
    <w:rsid w:val="001A7A62"/>
    <w:pPr>
      <w:suppressLineNumbers/>
      <w:spacing w:before="120" w:after="120"/>
    </w:pPr>
    <w:rPr>
      <w:rFonts w:cs="Mangal"/>
      <w:i/>
      <w:iCs/>
      <w:sz w:val="24"/>
      <w:szCs w:val="24"/>
    </w:rPr>
  </w:style>
  <w:style w:type="paragraph" w:customStyle="1" w:styleId="af6">
    <w:name w:val="Содержимое таблицы"/>
    <w:basedOn w:val="a"/>
    <w:qFormat/>
    <w:rsid w:val="001A7A62"/>
  </w:style>
  <w:style w:type="paragraph" w:customStyle="1" w:styleId="af7">
    <w:name w:val="Заголовок таблицы"/>
    <w:basedOn w:val="af6"/>
    <w:uiPriority w:val="99"/>
    <w:qFormat/>
    <w:rsid w:val="001A7A62"/>
  </w:style>
  <w:style w:type="paragraph" w:customStyle="1" w:styleId="-4">
    <w:name w:val="Пункт-4"/>
    <w:basedOn w:val="a"/>
    <w:uiPriority w:val="99"/>
    <w:qFormat/>
    <w:rsid w:val="001A7A62"/>
    <w:pPr>
      <w:suppressAutoHyphens w:val="0"/>
      <w:jc w:val="both"/>
    </w:pPr>
  </w:style>
  <w:style w:type="paragraph" w:customStyle="1" w:styleId="ConsPlusNormal">
    <w:name w:val="ConsPlusNormal"/>
    <w:uiPriority w:val="99"/>
    <w:qFormat/>
    <w:rsid w:val="001A7A62"/>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1A7A62"/>
    <w:pPr>
      <w:suppressAutoHyphens/>
      <w:spacing w:line="276" w:lineRule="auto"/>
    </w:pPr>
    <w:rPr>
      <w:rFonts w:ascii="Times New Roman" w:hAnsi="Times New Roman" w:cs="Times New Roman"/>
      <w:color w:val="000000"/>
      <w:sz w:val="24"/>
      <w:szCs w:val="24"/>
      <w:lang w:eastAsia="zh-CN"/>
    </w:rPr>
  </w:style>
  <w:style w:type="paragraph" w:styleId="af8">
    <w:name w:val="No Spacing"/>
    <w:uiPriority w:val="99"/>
    <w:qFormat/>
    <w:rsid w:val="001A7A62"/>
    <w:pPr>
      <w:suppressAutoHyphens/>
      <w:spacing w:line="276" w:lineRule="auto"/>
    </w:pPr>
    <w:rPr>
      <w:color w:val="000000"/>
      <w:sz w:val="22"/>
      <w:szCs w:val="22"/>
      <w:lang w:eastAsia="zh-CN"/>
    </w:rPr>
  </w:style>
  <w:style w:type="paragraph" w:customStyle="1" w:styleId="af9">
    <w:name w:val="Таблицы (моноширинный)"/>
    <w:basedOn w:val="a"/>
    <w:uiPriority w:val="99"/>
    <w:qFormat/>
    <w:rsid w:val="001A7A62"/>
    <w:pPr>
      <w:widowControl w:val="0"/>
      <w:jc w:val="both"/>
    </w:pPr>
    <w:rPr>
      <w:rFonts w:ascii="Courier New" w:hAnsi="Courier New" w:cs="Courier New"/>
    </w:rPr>
  </w:style>
  <w:style w:type="paragraph" w:customStyle="1" w:styleId="afa">
    <w:name w:val="Таблица текст"/>
    <w:basedOn w:val="a"/>
    <w:qFormat/>
    <w:rsid w:val="001A7A62"/>
    <w:pPr>
      <w:spacing w:before="40" w:after="40"/>
      <w:ind w:left="57" w:right="57"/>
    </w:pPr>
  </w:style>
  <w:style w:type="paragraph" w:customStyle="1" w:styleId="western">
    <w:name w:val="western"/>
    <w:basedOn w:val="a"/>
    <w:qFormat/>
    <w:rsid w:val="001A7A62"/>
    <w:rPr>
      <w:lang w:eastAsia="ru-RU"/>
    </w:rPr>
  </w:style>
  <w:style w:type="paragraph" w:customStyle="1" w:styleId="xl82">
    <w:name w:val="xl8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1A7A62"/>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1A7A62"/>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1A7A62"/>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1A7A62"/>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1A7A62"/>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1A7A62"/>
    <w:pPr>
      <w:spacing w:before="280" w:after="280"/>
    </w:pPr>
    <w:rPr>
      <w:rFonts w:ascii="Shruti" w:hAnsi="Shruti" w:cs="Shruti"/>
      <w:color w:val="000000"/>
      <w:sz w:val="18"/>
      <w:szCs w:val="18"/>
      <w:lang w:eastAsia="zh-CN"/>
    </w:rPr>
  </w:style>
  <w:style w:type="paragraph" w:customStyle="1" w:styleId="afb">
    <w:name w:val="Знак"/>
    <w:basedOn w:val="a"/>
    <w:uiPriority w:val="99"/>
    <w:qFormat/>
    <w:rsid w:val="001A7A62"/>
    <w:pPr>
      <w:spacing w:before="280" w:after="280"/>
    </w:pPr>
    <w:rPr>
      <w:rFonts w:ascii="Tahoma" w:hAnsi="Tahoma" w:cs="Tahoma"/>
      <w:color w:val="000000"/>
      <w:sz w:val="20"/>
      <w:szCs w:val="20"/>
      <w:lang w:val="en-US" w:eastAsia="zh-CN"/>
    </w:rPr>
  </w:style>
  <w:style w:type="paragraph" w:customStyle="1" w:styleId="1c">
    <w:name w:val="Обычный1"/>
    <w:uiPriority w:val="99"/>
    <w:qFormat/>
    <w:rsid w:val="001A7A62"/>
    <w:pPr>
      <w:suppressAutoHyphens/>
      <w:spacing w:line="276" w:lineRule="auto"/>
      <w:ind w:firstLine="567"/>
    </w:pPr>
    <w:rPr>
      <w:rFonts w:ascii="Arial" w:hAnsi="Arial" w:cs="Arial"/>
      <w:color w:val="00000A"/>
      <w:sz w:val="24"/>
      <w:szCs w:val="24"/>
      <w:lang w:eastAsia="en-US"/>
    </w:rPr>
  </w:style>
  <w:style w:type="paragraph" w:customStyle="1" w:styleId="afc">
    <w:name w:val="Пункт"/>
    <w:basedOn w:val="1c"/>
    <w:uiPriority w:val="99"/>
    <w:qFormat/>
    <w:rsid w:val="001A7A62"/>
    <w:pPr>
      <w:tabs>
        <w:tab w:val="left" w:pos="1134"/>
      </w:tabs>
      <w:spacing w:line="360" w:lineRule="auto"/>
      <w:ind w:left="1134" w:hanging="1134"/>
    </w:pPr>
    <w:rPr>
      <w:rFonts w:ascii="Times New Roman" w:hAnsi="Times New Roman" w:cs="Times New Roman"/>
      <w:sz w:val="28"/>
    </w:rPr>
  </w:style>
  <w:style w:type="paragraph" w:customStyle="1" w:styleId="afd">
    <w:name w:val="Подпункт"/>
    <w:basedOn w:val="afc"/>
    <w:uiPriority w:val="99"/>
    <w:qFormat/>
    <w:rsid w:val="001A7A62"/>
  </w:style>
  <w:style w:type="paragraph" w:customStyle="1" w:styleId="afe">
    <w:name w:val="Подподпункт"/>
    <w:basedOn w:val="afd"/>
    <w:uiPriority w:val="99"/>
    <w:qFormat/>
    <w:rsid w:val="001A7A62"/>
    <w:pPr>
      <w:tabs>
        <w:tab w:val="left" w:pos="1701"/>
      </w:tabs>
      <w:ind w:left="1701" w:hanging="567"/>
    </w:pPr>
  </w:style>
  <w:style w:type="paragraph" w:customStyle="1" w:styleId="320">
    <w:name w:val="Основной текст с отступом 32"/>
    <w:basedOn w:val="a"/>
    <w:uiPriority w:val="99"/>
    <w:qFormat/>
    <w:rsid w:val="001A7A62"/>
    <w:pPr>
      <w:ind w:firstLine="300"/>
      <w:jc w:val="both"/>
    </w:pPr>
    <w:rPr>
      <w:color w:val="000000"/>
      <w:sz w:val="26"/>
      <w:szCs w:val="20"/>
    </w:rPr>
  </w:style>
  <w:style w:type="paragraph" w:customStyle="1" w:styleId="1d">
    <w:name w:val="Без интервала1"/>
    <w:uiPriority w:val="99"/>
    <w:qFormat/>
    <w:rsid w:val="001A7A62"/>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1A7A62"/>
    <w:pPr>
      <w:spacing w:after="280"/>
    </w:pPr>
    <w:rPr>
      <w:rFonts w:ascii="Times New Roman" w:hAnsi="Times New Roman"/>
      <w:sz w:val="24"/>
      <w:szCs w:val="24"/>
    </w:rPr>
  </w:style>
  <w:style w:type="paragraph" w:customStyle="1" w:styleId="24">
    <w:name w:val="Стиль2"/>
    <w:basedOn w:val="20"/>
    <w:qFormat/>
    <w:rsid w:val="001A7A62"/>
    <w:pPr>
      <w:keepNext/>
      <w:keepLines/>
      <w:widowControl w:val="0"/>
      <w:suppressLineNumbers/>
      <w:tabs>
        <w:tab w:val="left" w:pos="576"/>
      </w:tabs>
      <w:spacing w:after="60"/>
      <w:ind w:left="576" w:hanging="576"/>
      <w:jc w:val="both"/>
    </w:pPr>
    <w:rPr>
      <w:b/>
      <w:szCs w:val="20"/>
    </w:rPr>
  </w:style>
  <w:style w:type="paragraph" w:customStyle="1" w:styleId="1e">
    <w:name w:val="Верхний колонтитул1"/>
    <w:basedOn w:val="a"/>
    <w:uiPriority w:val="99"/>
    <w:semiHidden/>
    <w:unhideWhenUsed/>
    <w:qFormat/>
    <w:rsid w:val="001A7A62"/>
    <w:pPr>
      <w:tabs>
        <w:tab w:val="center" w:pos="4677"/>
        <w:tab w:val="right" w:pos="9355"/>
      </w:tabs>
    </w:pPr>
  </w:style>
  <w:style w:type="paragraph" w:customStyle="1" w:styleId="1f">
    <w:name w:val="Нижний колонтитул1"/>
    <w:basedOn w:val="a"/>
    <w:uiPriority w:val="99"/>
    <w:unhideWhenUsed/>
    <w:qFormat/>
    <w:rsid w:val="001A7A62"/>
    <w:pPr>
      <w:tabs>
        <w:tab w:val="center" w:pos="4677"/>
        <w:tab w:val="right" w:pos="9355"/>
      </w:tabs>
    </w:pPr>
  </w:style>
  <w:style w:type="paragraph" w:customStyle="1" w:styleId="aff">
    <w:name w:val="Таблица шапка"/>
    <w:basedOn w:val="a"/>
    <w:qFormat/>
    <w:rsid w:val="001A7A62"/>
    <w:pPr>
      <w:keepNext/>
      <w:suppressAutoHyphens w:val="0"/>
      <w:spacing w:before="40" w:after="40"/>
      <w:ind w:left="57" w:right="57"/>
    </w:pPr>
    <w:rPr>
      <w:rFonts w:ascii="Times New Roman" w:eastAsia="Times New Roman" w:hAnsi="Times New Roman"/>
      <w:color w:val="auto"/>
      <w:sz w:val="18"/>
      <w:szCs w:val="18"/>
      <w:lang w:eastAsia="ru-RU"/>
    </w:rPr>
  </w:style>
  <w:style w:type="paragraph" w:customStyle="1" w:styleId="312">
    <w:name w:val="Основной текст 31"/>
    <w:basedOn w:val="a"/>
    <w:qFormat/>
    <w:rsid w:val="001A7A62"/>
    <w:pPr>
      <w:suppressAutoHyphens w:val="0"/>
      <w:jc w:val="both"/>
    </w:pPr>
    <w:rPr>
      <w:rFonts w:ascii="Times New Roman" w:eastAsia="Times New Roman" w:hAnsi="Times New Roman"/>
      <w:color w:val="auto"/>
      <w:sz w:val="24"/>
      <w:szCs w:val="20"/>
      <w:lang w:eastAsia="ru-RU"/>
    </w:rPr>
  </w:style>
  <w:style w:type="paragraph" w:styleId="aff0">
    <w:name w:val="List Paragraph"/>
    <w:basedOn w:val="a"/>
    <w:uiPriority w:val="34"/>
    <w:qFormat/>
    <w:rsid w:val="001A7A62"/>
    <w:pPr>
      <w:ind w:left="720"/>
      <w:contextualSpacing/>
    </w:pPr>
  </w:style>
  <w:style w:type="paragraph" w:customStyle="1" w:styleId="aff1">
    <w:name w:val="Содержимое врезки"/>
    <w:basedOn w:val="a"/>
    <w:qFormat/>
    <w:rsid w:val="001A7A62"/>
  </w:style>
  <w:style w:type="character" w:styleId="aff2">
    <w:name w:val="Hyperlink"/>
    <w:basedOn w:val="a0"/>
    <w:qFormat/>
    <w:rsid w:val="00900953"/>
    <w:rPr>
      <w:color w:val="0000FF" w:themeColor="hyperlink"/>
      <w:u w:val="single"/>
    </w:rPr>
  </w:style>
  <w:style w:type="character" w:customStyle="1" w:styleId="WW--">
    <w:name w:val="WW-Интернет-ссылка"/>
    <w:basedOn w:val="a0"/>
    <w:rsid w:val="005346CC"/>
    <w:rPr>
      <w:color w:val="0000FF"/>
      <w:u w:val="single"/>
    </w:rPr>
  </w:style>
  <w:style w:type="character" w:customStyle="1" w:styleId="ListLabel410">
    <w:name w:val="ListLabel 410"/>
    <w:qFormat/>
    <w:rsid w:val="00C5712A"/>
    <w:rPr>
      <w:rFonts w:ascii="Times New Roman" w:hAnsi="Times New Roman"/>
      <w:bCs/>
      <w:sz w:val="20"/>
      <w:szCs w:val="20"/>
      <w:lang w:eastAsia="ru-RU"/>
    </w:rPr>
  </w:style>
  <w:style w:type="paragraph" w:customStyle="1" w:styleId="formattext">
    <w:name w:val="formattext"/>
    <w:basedOn w:val="a"/>
    <w:rsid w:val="0003655B"/>
    <w:pPr>
      <w:suppressAutoHyphens w:val="0"/>
      <w:spacing w:before="100" w:beforeAutospacing="1" w:after="100" w:afterAutospacing="1"/>
    </w:pPr>
    <w:rPr>
      <w:rFonts w:ascii="Times New Roman" w:eastAsia="Times New Roman" w:hAnsi="Times New Roman"/>
      <w:color w:val="auto"/>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16927">
      <w:bodyDiv w:val="1"/>
      <w:marLeft w:val="0"/>
      <w:marRight w:val="0"/>
      <w:marTop w:val="0"/>
      <w:marBottom w:val="0"/>
      <w:divBdr>
        <w:top w:val="none" w:sz="0" w:space="0" w:color="auto"/>
        <w:left w:val="none" w:sz="0" w:space="0" w:color="auto"/>
        <w:bottom w:val="none" w:sz="0" w:space="0" w:color="auto"/>
        <w:right w:val="none" w:sz="0" w:space="0" w:color="auto"/>
      </w:divBdr>
    </w:div>
    <w:div w:id="151222896">
      <w:bodyDiv w:val="1"/>
      <w:marLeft w:val="0"/>
      <w:marRight w:val="0"/>
      <w:marTop w:val="0"/>
      <w:marBottom w:val="0"/>
      <w:divBdr>
        <w:top w:val="none" w:sz="0" w:space="0" w:color="auto"/>
        <w:left w:val="none" w:sz="0" w:space="0" w:color="auto"/>
        <w:bottom w:val="none" w:sz="0" w:space="0" w:color="auto"/>
        <w:right w:val="none" w:sz="0" w:space="0" w:color="auto"/>
      </w:divBdr>
    </w:div>
    <w:div w:id="361319956">
      <w:bodyDiv w:val="1"/>
      <w:marLeft w:val="0"/>
      <w:marRight w:val="0"/>
      <w:marTop w:val="0"/>
      <w:marBottom w:val="0"/>
      <w:divBdr>
        <w:top w:val="none" w:sz="0" w:space="0" w:color="auto"/>
        <w:left w:val="none" w:sz="0" w:space="0" w:color="auto"/>
        <w:bottom w:val="none" w:sz="0" w:space="0" w:color="auto"/>
        <w:right w:val="none" w:sz="0" w:space="0" w:color="auto"/>
      </w:divBdr>
    </w:div>
    <w:div w:id="368575410">
      <w:bodyDiv w:val="1"/>
      <w:marLeft w:val="0"/>
      <w:marRight w:val="0"/>
      <w:marTop w:val="0"/>
      <w:marBottom w:val="0"/>
      <w:divBdr>
        <w:top w:val="none" w:sz="0" w:space="0" w:color="auto"/>
        <w:left w:val="none" w:sz="0" w:space="0" w:color="auto"/>
        <w:bottom w:val="none" w:sz="0" w:space="0" w:color="auto"/>
        <w:right w:val="none" w:sz="0" w:space="0" w:color="auto"/>
      </w:divBdr>
    </w:div>
    <w:div w:id="9878251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www.zakupki.gov.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p.roseltorg.ru/" TargetMode="External"/><Relationship Id="rId5" Type="http://schemas.openxmlformats.org/officeDocument/2006/relationships/webSettings" Target="webSettings.xml"/><Relationship Id="rId15" Type="http://schemas.openxmlformats.org/officeDocument/2006/relationships/hyperlink" Target="mailto:info@engelsgb1.ru" TargetMode="External"/><Relationship Id="rId10" Type="http://schemas.openxmlformats.org/officeDocument/2006/relationships/hyperlink" Target="http://msp.roseltorg.ru/" TargetMode="Externa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msp.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F45C8-B68C-4CD9-8760-3334DEEF6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772</TotalTime>
  <Pages>23</Pages>
  <Words>11322</Words>
  <Characters>64537</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Фомина</dc:creator>
  <cp:lastModifiedBy>Petrova Kseniya</cp:lastModifiedBy>
  <cp:revision>240</cp:revision>
  <cp:lastPrinted>2026-08-20T12:54:00Z</cp:lastPrinted>
  <dcterms:created xsi:type="dcterms:W3CDTF">2016-12-13T11:22:00Z</dcterms:created>
  <dcterms:modified xsi:type="dcterms:W3CDTF">2026-08-28T04:41:00Z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ICV">
    <vt:lpwstr>3F8341900ECA4180B0F80B561DA980CF</vt:lpwstr>
  </property>
  <property fmtid="{D5CDD505-2E9C-101B-9397-08002B2CF9AE}" pid="6" name="KSOProductBuildVer">
    <vt:lpwstr>1049-11.2.0.11537</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