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C0394" w14:textId="77777777" w:rsidR="001A7A62" w:rsidRDefault="001A7A62">
      <w:pPr>
        <w:jc w:val="right"/>
        <w:rPr>
          <w:rFonts w:ascii="Times New Roman" w:hAnsi="Times New Roman"/>
          <w:sz w:val="20"/>
          <w:szCs w:val="20"/>
        </w:rPr>
      </w:pPr>
    </w:p>
    <w:p w14:paraId="40E21371"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3C10A540"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«Энгельсская городская клиническая больница № 1»</w:t>
      </w:r>
    </w:p>
    <w:p w14:paraId="65A061DD" w14:textId="77777777" w:rsidR="001A7A62" w:rsidRDefault="001A7A62">
      <w:pPr>
        <w:tabs>
          <w:tab w:val="left" w:pos="6120"/>
        </w:tabs>
        <w:ind w:left="5386"/>
        <w:jc w:val="right"/>
        <w:outlineLvl w:val="1"/>
        <w:rPr>
          <w:rFonts w:ascii="Times New Roman" w:hAnsi="Times New Roman"/>
          <w:bCs/>
          <w:sz w:val="20"/>
          <w:szCs w:val="20"/>
          <w:lang w:eastAsia="ru-RU"/>
        </w:rPr>
      </w:pPr>
    </w:p>
    <w:p w14:paraId="54D73E6A"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14:paraId="60824E42" w14:textId="3201457E"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D903B6">
        <w:rPr>
          <w:rFonts w:ascii="Times New Roman" w:hAnsi="Times New Roman"/>
          <w:bCs/>
          <w:sz w:val="20"/>
          <w:szCs w:val="20"/>
          <w:lang w:eastAsia="ru-RU"/>
        </w:rPr>
        <w:t xml:space="preserve">                                               </w:t>
      </w:r>
      <w:r w:rsidR="005D2605">
        <w:rPr>
          <w:rFonts w:ascii="Times New Roman" w:hAnsi="Times New Roman"/>
          <w:bCs/>
          <w:sz w:val="20"/>
          <w:szCs w:val="20"/>
          <w:lang w:eastAsia="ru-RU"/>
        </w:rPr>
        <w:t xml:space="preserve">                          </w:t>
      </w:r>
      <w:r w:rsidR="0040514D">
        <w:rPr>
          <w:rFonts w:ascii="Times New Roman" w:hAnsi="Times New Roman"/>
          <w:bCs/>
          <w:sz w:val="20"/>
          <w:szCs w:val="20"/>
          <w:lang w:eastAsia="ru-RU"/>
        </w:rPr>
        <w:t xml:space="preserve"> </w:t>
      </w:r>
      <w:r w:rsidR="00981357">
        <w:rPr>
          <w:rFonts w:ascii="Times New Roman" w:hAnsi="Times New Roman"/>
          <w:bCs/>
          <w:sz w:val="20"/>
          <w:szCs w:val="20"/>
          <w:lang w:eastAsia="ru-RU"/>
        </w:rPr>
        <w:t>31</w:t>
      </w:r>
      <w:r w:rsidR="00CF0990">
        <w:rPr>
          <w:rFonts w:ascii="Times New Roman" w:hAnsi="Times New Roman"/>
          <w:bCs/>
          <w:sz w:val="20"/>
          <w:szCs w:val="20"/>
          <w:lang w:eastAsia="ru-RU"/>
        </w:rPr>
        <w:t xml:space="preserve"> </w:t>
      </w:r>
      <w:r w:rsidR="00981357">
        <w:rPr>
          <w:rFonts w:ascii="Times New Roman" w:hAnsi="Times New Roman"/>
          <w:bCs/>
          <w:sz w:val="20"/>
          <w:szCs w:val="20"/>
          <w:lang w:eastAsia="ru-RU"/>
        </w:rPr>
        <w:t>августа</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02012D72" w14:textId="77777777" w:rsidR="001A7A62" w:rsidRDefault="001A7A62">
      <w:pPr>
        <w:jc w:val="center"/>
        <w:outlineLvl w:val="1"/>
        <w:rPr>
          <w:rFonts w:ascii="Times New Roman" w:hAnsi="Times New Roman"/>
          <w:b/>
          <w:bCs/>
          <w:sz w:val="20"/>
          <w:szCs w:val="20"/>
          <w:lang w:eastAsia="ru-RU"/>
        </w:rPr>
      </w:pPr>
    </w:p>
    <w:p w14:paraId="02391E5F" w14:textId="77777777" w:rsidR="001A7A62" w:rsidRDefault="001A7A62">
      <w:pPr>
        <w:jc w:val="center"/>
        <w:rPr>
          <w:rFonts w:ascii="Times New Roman" w:hAnsi="Times New Roman"/>
          <w:sz w:val="20"/>
          <w:szCs w:val="20"/>
        </w:rPr>
      </w:pPr>
    </w:p>
    <w:p w14:paraId="644EDF94" w14:textId="77777777" w:rsidR="001A7A62" w:rsidRDefault="001A7A62">
      <w:pPr>
        <w:jc w:val="center"/>
        <w:rPr>
          <w:rFonts w:ascii="Times New Roman" w:hAnsi="Times New Roman"/>
          <w:sz w:val="20"/>
          <w:szCs w:val="20"/>
        </w:rPr>
      </w:pPr>
    </w:p>
    <w:p w14:paraId="40E42307" w14:textId="77777777" w:rsidR="001A7A62" w:rsidRDefault="001A7A62">
      <w:pPr>
        <w:jc w:val="center"/>
        <w:rPr>
          <w:rFonts w:ascii="Times New Roman" w:hAnsi="Times New Roman"/>
          <w:sz w:val="20"/>
          <w:szCs w:val="20"/>
        </w:rPr>
      </w:pPr>
    </w:p>
    <w:p w14:paraId="0B2095D1" w14:textId="77777777" w:rsidR="001A7A62" w:rsidRDefault="001A7A62">
      <w:pPr>
        <w:jc w:val="center"/>
        <w:rPr>
          <w:rFonts w:ascii="Times New Roman" w:hAnsi="Times New Roman"/>
          <w:sz w:val="20"/>
          <w:szCs w:val="20"/>
        </w:rPr>
      </w:pPr>
    </w:p>
    <w:p w14:paraId="7C203755" w14:textId="77777777" w:rsidR="001A7A62" w:rsidRDefault="001A7A62">
      <w:pPr>
        <w:jc w:val="center"/>
        <w:rPr>
          <w:rFonts w:ascii="Times New Roman" w:hAnsi="Times New Roman"/>
          <w:sz w:val="20"/>
          <w:szCs w:val="20"/>
        </w:rPr>
      </w:pPr>
    </w:p>
    <w:p w14:paraId="7AF7B1DC" w14:textId="77777777" w:rsidR="001A7A62" w:rsidRDefault="001A7A62">
      <w:pPr>
        <w:jc w:val="center"/>
        <w:rPr>
          <w:rFonts w:ascii="Times New Roman" w:hAnsi="Times New Roman"/>
          <w:sz w:val="20"/>
          <w:szCs w:val="20"/>
        </w:rPr>
      </w:pPr>
    </w:p>
    <w:p w14:paraId="0B6F3A0A" w14:textId="77777777" w:rsidR="001A7A62" w:rsidRDefault="001A7A62">
      <w:pPr>
        <w:jc w:val="center"/>
        <w:rPr>
          <w:rFonts w:ascii="Times New Roman" w:hAnsi="Times New Roman"/>
          <w:sz w:val="20"/>
          <w:szCs w:val="20"/>
        </w:rPr>
      </w:pPr>
    </w:p>
    <w:p w14:paraId="45124183" w14:textId="77777777" w:rsidR="001A7A62" w:rsidRDefault="001A7A62">
      <w:pPr>
        <w:jc w:val="center"/>
        <w:rPr>
          <w:rFonts w:ascii="Times New Roman" w:hAnsi="Times New Roman"/>
          <w:sz w:val="20"/>
          <w:szCs w:val="20"/>
        </w:rPr>
      </w:pPr>
    </w:p>
    <w:p w14:paraId="68681B0D" w14:textId="77777777" w:rsidR="001A7A62" w:rsidRDefault="001A7A62">
      <w:pPr>
        <w:jc w:val="center"/>
        <w:rPr>
          <w:rFonts w:ascii="Times New Roman" w:hAnsi="Times New Roman"/>
          <w:sz w:val="20"/>
          <w:szCs w:val="20"/>
        </w:rPr>
      </w:pPr>
    </w:p>
    <w:p w14:paraId="7CE2A11A" w14:textId="77777777" w:rsidR="001A7A62" w:rsidRDefault="001A7A62">
      <w:pPr>
        <w:jc w:val="center"/>
        <w:rPr>
          <w:rFonts w:ascii="Times New Roman" w:hAnsi="Times New Roman"/>
          <w:sz w:val="20"/>
          <w:szCs w:val="20"/>
        </w:rPr>
      </w:pPr>
    </w:p>
    <w:p w14:paraId="71649CD8" w14:textId="446A914E" w:rsidR="001A7A62" w:rsidRPr="00981357"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r w:rsidR="00981357">
        <w:rPr>
          <w:rFonts w:ascii="Times New Roman" w:hAnsi="Times New Roman" w:cs="Tahoma"/>
          <w:b/>
          <w:sz w:val="24"/>
          <w:szCs w:val="24"/>
        </w:rPr>
        <w:t>с изменениями</w:t>
      </w:r>
    </w:p>
    <w:p w14:paraId="3BE1F46B" w14:textId="3BC4623D"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CF0990">
        <w:rPr>
          <w:rFonts w:ascii="Times New Roman" w:hAnsi="Times New Roman"/>
          <w:b/>
          <w:bCs/>
          <w:sz w:val="24"/>
          <w:szCs w:val="24"/>
          <w:lang w:eastAsia="ru-RU"/>
        </w:rPr>
        <w:t>холодильника</w:t>
      </w:r>
      <w:r w:rsidR="00B11810">
        <w:rPr>
          <w:rFonts w:ascii="Times New Roman" w:hAnsi="Times New Roman"/>
          <w:b/>
          <w:bCs/>
          <w:sz w:val="24"/>
          <w:szCs w:val="24"/>
          <w:lang w:eastAsia="ru-RU"/>
        </w:rPr>
        <w:t xml:space="preserve">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6A80B7" w14:textId="77777777" w:rsidR="001A7A62" w:rsidRDefault="001A7A62">
      <w:pPr>
        <w:jc w:val="center"/>
        <w:outlineLvl w:val="1"/>
        <w:rPr>
          <w:rFonts w:ascii="Times New Roman" w:hAnsi="Times New Roman"/>
          <w:b/>
          <w:bCs/>
          <w:sz w:val="24"/>
          <w:szCs w:val="24"/>
          <w:lang w:eastAsia="ru-RU"/>
        </w:rPr>
      </w:pPr>
    </w:p>
    <w:p w14:paraId="1ED8D023" w14:textId="77777777" w:rsidR="001A7A62" w:rsidRDefault="001A7A62">
      <w:pPr>
        <w:jc w:val="center"/>
        <w:outlineLvl w:val="1"/>
        <w:rPr>
          <w:rFonts w:ascii="Times New Roman" w:hAnsi="Times New Roman"/>
          <w:b/>
          <w:bCs/>
          <w:sz w:val="20"/>
          <w:szCs w:val="20"/>
          <w:lang w:eastAsia="ru-RU"/>
        </w:rPr>
      </w:pPr>
    </w:p>
    <w:p w14:paraId="7EB59884" w14:textId="77777777" w:rsidR="001A7A62" w:rsidRDefault="001A7A62">
      <w:pPr>
        <w:jc w:val="center"/>
        <w:outlineLvl w:val="1"/>
        <w:rPr>
          <w:rFonts w:ascii="Times New Roman" w:hAnsi="Times New Roman"/>
          <w:b/>
          <w:bCs/>
          <w:sz w:val="20"/>
          <w:szCs w:val="20"/>
          <w:lang w:eastAsia="ru-RU"/>
        </w:rPr>
      </w:pPr>
    </w:p>
    <w:p w14:paraId="17A8FCF0" w14:textId="77777777" w:rsidR="001A7A62" w:rsidRDefault="001A7A62">
      <w:pPr>
        <w:jc w:val="center"/>
        <w:outlineLvl w:val="1"/>
        <w:rPr>
          <w:rFonts w:ascii="Times New Roman" w:hAnsi="Times New Roman"/>
          <w:b/>
          <w:bCs/>
          <w:sz w:val="20"/>
          <w:szCs w:val="20"/>
          <w:lang w:eastAsia="ru-RU"/>
        </w:rPr>
      </w:pPr>
    </w:p>
    <w:p w14:paraId="48FC35C4" w14:textId="77777777" w:rsidR="001A7A62" w:rsidRDefault="001A7A62">
      <w:pPr>
        <w:jc w:val="center"/>
        <w:outlineLvl w:val="1"/>
        <w:rPr>
          <w:rFonts w:ascii="Times New Roman" w:hAnsi="Times New Roman"/>
          <w:b/>
          <w:bCs/>
          <w:sz w:val="20"/>
          <w:szCs w:val="20"/>
          <w:lang w:eastAsia="ru-RU"/>
        </w:rPr>
      </w:pPr>
    </w:p>
    <w:p w14:paraId="0EA76AFC" w14:textId="77777777" w:rsidR="001A7A62" w:rsidRDefault="001A7A62">
      <w:pPr>
        <w:jc w:val="center"/>
        <w:outlineLvl w:val="1"/>
        <w:rPr>
          <w:rFonts w:ascii="Times New Roman" w:hAnsi="Times New Roman"/>
          <w:b/>
          <w:bCs/>
          <w:sz w:val="20"/>
          <w:szCs w:val="20"/>
          <w:lang w:eastAsia="ru-RU"/>
        </w:rPr>
      </w:pPr>
    </w:p>
    <w:p w14:paraId="47C003AA" w14:textId="77777777" w:rsidR="001A7A62" w:rsidRDefault="001A7A62">
      <w:pPr>
        <w:jc w:val="center"/>
        <w:outlineLvl w:val="1"/>
        <w:rPr>
          <w:rFonts w:ascii="Times New Roman" w:hAnsi="Times New Roman"/>
          <w:b/>
          <w:bCs/>
          <w:sz w:val="20"/>
          <w:szCs w:val="20"/>
          <w:lang w:eastAsia="ru-RU"/>
        </w:rPr>
      </w:pPr>
    </w:p>
    <w:p w14:paraId="2C595A7D" w14:textId="77777777" w:rsidR="001A7A62" w:rsidRDefault="001A7A62">
      <w:pPr>
        <w:jc w:val="center"/>
        <w:outlineLvl w:val="1"/>
        <w:rPr>
          <w:rFonts w:ascii="Times New Roman" w:hAnsi="Times New Roman"/>
          <w:b/>
          <w:bCs/>
          <w:sz w:val="20"/>
          <w:szCs w:val="20"/>
          <w:lang w:eastAsia="ru-RU"/>
        </w:rPr>
      </w:pPr>
    </w:p>
    <w:p w14:paraId="7AF13D0E" w14:textId="77777777" w:rsidR="001A7A62" w:rsidRDefault="001A7A62">
      <w:pPr>
        <w:jc w:val="center"/>
        <w:outlineLvl w:val="1"/>
        <w:rPr>
          <w:rFonts w:ascii="Times New Roman" w:hAnsi="Times New Roman"/>
          <w:b/>
          <w:bCs/>
          <w:sz w:val="20"/>
          <w:szCs w:val="20"/>
          <w:lang w:eastAsia="ru-RU"/>
        </w:rPr>
      </w:pPr>
    </w:p>
    <w:p w14:paraId="13C04583" w14:textId="77777777" w:rsidR="001A7A62" w:rsidRDefault="001A7A62">
      <w:pPr>
        <w:jc w:val="center"/>
        <w:outlineLvl w:val="1"/>
        <w:rPr>
          <w:rFonts w:ascii="Times New Roman" w:hAnsi="Times New Roman"/>
          <w:b/>
          <w:bCs/>
          <w:sz w:val="20"/>
          <w:szCs w:val="20"/>
          <w:lang w:eastAsia="ru-RU"/>
        </w:rPr>
      </w:pPr>
    </w:p>
    <w:p w14:paraId="52377D25" w14:textId="77777777" w:rsidR="001A7A62" w:rsidRDefault="001A7A62">
      <w:pPr>
        <w:jc w:val="center"/>
        <w:outlineLvl w:val="1"/>
        <w:rPr>
          <w:rFonts w:ascii="Times New Roman" w:hAnsi="Times New Roman"/>
          <w:b/>
          <w:bCs/>
          <w:sz w:val="20"/>
          <w:szCs w:val="20"/>
          <w:lang w:eastAsia="ru-RU"/>
        </w:rPr>
      </w:pPr>
    </w:p>
    <w:p w14:paraId="35C8C404" w14:textId="77777777" w:rsidR="001A7A62" w:rsidRDefault="001A7A62">
      <w:pPr>
        <w:jc w:val="center"/>
        <w:outlineLvl w:val="1"/>
        <w:rPr>
          <w:rFonts w:ascii="Times New Roman" w:hAnsi="Times New Roman"/>
          <w:b/>
          <w:bCs/>
          <w:sz w:val="20"/>
          <w:szCs w:val="20"/>
          <w:lang w:eastAsia="ru-RU"/>
        </w:rPr>
      </w:pPr>
    </w:p>
    <w:p w14:paraId="7214A38B" w14:textId="77777777" w:rsidR="001A7A62" w:rsidRDefault="001A7A62">
      <w:pPr>
        <w:jc w:val="center"/>
        <w:outlineLvl w:val="1"/>
        <w:rPr>
          <w:rFonts w:ascii="Times New Roman" w:hAnsi="Times New Roman"/>
          <w:b/>
          <w:bCs/>
          <w:sz w:val="20"/>
          <w:szCs w:val="20"/>
          <w:lang w:eastAsia="ru-RU"/>
        </w:rPr>
      </w:pPr>
    </w:p>
    <w:p w14:paraId="1CD30063" w14:textId="77777777" w:rsidR="001A7A62" w:rsidRDefault="001A7A62">
      <w:pPr>
        <w:jc w:val="center"/>
        <w:outlineLvl w:val="1"/>
        <w:rPr>
          <w:rFonts w:ascii="Times New Roman" w:hAnsi="Times New Roman"/>
          <w:b/>
          <w:bCs/>
          <w:sz w:val="20"/>
          <w:szCs w:val="20"/>
          <w:lang w:eastAsia="ru-RU"/>
        </w:rPr>
      </w:pPr>
    </w:p>
    <w:p w14:paraId="65C2973A" w14:textId="77777777" w:rsidR="001A7A62" w:rsidRDefault="001A7A62">
      <w:pPr>
        <w:jc w:val="center"/>
        <w:outlineLvl w:val="1"/>
        <w:rPr>
          <w:rFonts w:ascii="Times New Roman" w:hAnsi="Times New Roman"/>
          <w:b/>
          <w:bCs/>
          <w:sz w:val="20"/>
          <w:szCs w:val="20"/>
          <w:lang w:eastAsia="ru-RU"/>
        </w:rPr>
      </w:pPr>
    </w:p>
    <w:p w14:paraId="75306DEC" w14:textId="77777777" w:rsidR="001A7A62" w:rsidRDefault="001A7A62">
      <w:pPr>
        <w:jc w:val="center"/>
        <w:outlineLvl w:val="1"/>
        <w:rPr>
          <w:rFonts w:ascii="Times New Roman" w:hAnsi="Times New Roman"/>
          <w:b/>
          <w:bCs/>
          <w:sz w:val="20"/>
          <w:szCs w:val="20"/>
          <w:lang w:eastAsia="ru-RU"/>
        </w:rPr>
      </w:pPr>
    </w:p>
    <w:p w14:paraId="5DF5FF7A" w14:textId="77777777" w:rsidR="001A7A62" w:rsidRDefault="001A7A62">
      <w:pPr>
        <w:jc w:val="center"/>
        <w:outlineLvl w:val="1"/>
        <w:rPr>
          <w:rFonts w:ascii="Times New Roman" w:hAnsi="Times New Roman"/>
          <w:b/>
          <w:bCs/>
          <w:sz w:val="20"/>
          <w:szCs w:val="20"/>
          <w:lang w:eastAsia="ru-RU"/>
        </w:rPr>
      </w:pPr>
    </w:p>
    <w:p w14:paraId="4156D831" w14:textId="77777777" w:rsidR="001A7A62" w:rsidRDefault="001A7A62">
      <w:pPr>
        <w:jc w:val="center"/>
        <w:outlineLvl w:val="1"/>
        <w:rPr>
          <w:rFonts w:ascii="Times New Roman" w:hAnsi="Times New Roman"/>
          <w:b/>
          <w:bCs/>
          <w:sz w:val="20"/>
          <w:szCs w:val="20"/>
          <w:lang w:eastAsia="ru-RU"/>
        </w:rPr>
      </w:pPr>
    </w:p>
    <w:p w14:paraId="3BB0A6B8" w14:textId="77777777" w:rsidR="001A7A62" w:rsidRDefault="001A7A62">
      <w:pPr>
        <w:jc w:val="center"/>
        <w:outlineLvl w:val="1"/>
        <w:rPr>
          <w:rFonts w:ascii="Times New Roman" w:hAnsi="Times New Roman"/>
          <w:b/>
          <w:bCs/>
          <w:sz w:val="20"/>
          <w:szCs w:val="20"/>
          <w:lang w:eastAsia="ru-RU"/>
        </w:rPr>
      </w:pPr>
    </w:p>
    <w:p w14:paraId="02F8AF4C" w14:textId="77777777" w:rsidR="001A7A62" w:rsidRDefault="001A7A62">
      <w:pPr>
        <w:jc w:val="center"/>
        <w:outlineLvl w:val="1"/>
        <w:rPr>
          <w:rFonts w:ascii="Times New Roman" w:hAnsi="Times New Roman"/>
          <w:b/>
          <w:bCs/>
          <w:sz w:val="20"/>
          <w:szCs w:val="20"/>
          <w:lang w:eastAsia="ru-RU"/>
        </w:rPr>
      </w:pPr>
    </w:p>
    <w:p w14:paraId="1969B0E8" w14:textId="77777777" w:rsidR="001A7A62" w:rsidRDefault="001A7A62">
      <w:pPr>
        <w:jc w:val="center"/>
        <w:outlineLvl w:val="1"/>
        <w:rPr>
          <w:rFonts w:ascii="Times New Roman" w:hAnsi="Times New Roman"/>
          <w:b/>
          <w:bCs/>
          <w:sz w:val="20"/>
          <w:szCs w:val="20"/>
          <w:lang w:eastAsia="ru-RU"/>
        </w:rPr>
      </w:pPr>
    </w:p>
    <w:p w14:paraId="06B473E7" w14:textId="77777777" w:rsidR="001A7A62" w:rsidRDefault="001A7A62">
      <w:pPr>
        <w:jc w:val="center"/>
        <w:outlineLvl w:val="1"/>
        <w:rPr>
          <w:rFonts w:ascii="Times New Roman" w:hAnsi="Times New Roman"/>
          <w:b/>
          <w:bCs/>
          <w:sz w:val="20"/>
          <w:szCs w:val="20"/>
          <w:lang w:eastAsia="ru-RU"/>
        </w:rPr>
      </w:pPr>
    </w:p>
    <w:p w14:paraId="53CF1133" w14:textId="77777777" w:rsidR="001A7A62" w:rsidRDefault="001A7A62">
      <w:pPr>
        <w:jc w:val="center"/>
        <w:outlineLvl w:val="1"/>
        <w:rPr>
          <w:rFonts w:ascii="Times New Roman" w:hAnsi="Times New Roman"/>
          <w:b/>
          <w:bCs/>
          <w:sz w:val="20"/>
          <w:szCs w:val="20"/>
          <w:lang w:eastAsia="ru-RU"/>
        </w:rPr>
      </w:pPr>
    </w:p>
    <w:p w14:paraId="49D3B8C7" w14:textId="77777777" w:rsidR="001A7A62" w:rsidRDefault="001A7A62">
      <w:pPr>
        <w:jc w:val="center"/>
        <w:outlineLvl w:val="1"/>
        <w:rPr>
          <w:rFonts w:ascii="Times New Roman" w:hAnsi="Times New Roman"/>
          <w:b/>
          <w:bCs/>
          <w:sz w:val="20"/>
          <w:szCs w:val="20"/>
          <w:lang w:eastAsia="ru-RU"/>
        </w:rPr>
      </w:pPr>
    </w:p>
    <w:p w14:paraId="5A648FAB" w14:textId="77777777" w:rsidR="001A7A62" w:rsidRDefault="001A7A62">
      <w:pPr>
        <w:jc w:val="center"/>
        <w:outlineLvl w:val="1"/>
        <w:rPr>
          <w:rFonts w:ascii="Times New Roman" w:hAnsi="Times New Roman"/>
          <w:b/>
          <w:bCs/>
          <w:sz w:val="20"/>
          <w:szCs w:val="20"/>
          <w:lang w:eastAsia="ru-RU"/>
        </w:rPr>
      </w:pPr>
    </w:p>
    <w:p w14:paraId="5EE88A1B" w14:textId="77777777" w:rsidR="001A7A62" w:rsidRDefault="001A7A62">
      <w:pPr>
        <w:jc w:val="center"/>
        <w:outlineLvl w:val="1"/>
        <w:rPr>
          <w:rFonts w:ascii="Times New Roman" w:hAnsi="Times New Roman"/>
          <w:b/>
          <w:bCs/>
          <w:sz w:val="20"/>
          <w:szCs w:val="20"/>
          <w:lang w:eastAsia="ru-RU"/>
        </w:rPr>
      </w:pPr>
    </w:p>
    <w:p w14:paraId="1A0718BC" w14:textId="77777777" w:rsidR="001A7A62" w:rsidRDefault="001A7A62">
      <w:pPr>
        <w:jc w:val="center"/>
        <w:outlineLvl w:val="1"/>
        <w:rPr>
          <w:rFonts w:ascii="Times New Roman" w:hAnsi="Times New Roman"/>
          <w:b/>
          <w:bCs/>
          <w:sz w:val="20"/>
          <w:szCs w:val="20"/>
          <w:lang w:eastAsia="ru-RU"/>
        </w:rPr>
      </w:pPr>
    </w:p>
    <w:p w14:paraId="1D4C9F7E" w14:textId="77777777" w:rsidR="001A7A62" w:rsidRDefault="001A7A62">
      <w:pPr>
        <w:jc w:val="center"/>
        <w:outlineLvl w:val="1"/>
        <w:rPr>
          <w:rFonts w:ascii="Times New Roman" w:hAnsi="Times New Roman"/>
          <w:b/>
          <w:bCs/>
          <w:sz w:val="20"/>
          <w:szCs w:val="20"/>
          <w:lang w:eastAsia="ru-RU"/>
        </w:rPr>
      </w:pPr>
    </w:p>
    <w:p w14:paraId="1F8F6B49" w14:textId="77777777" w:rsidR="001A7A62" w:rsidRDefault="001A7A62">
      <w:pPr>
        <w:jc w:val="center"/>
        <w:outlineLvl w:val="1"/>
        <w:rPr>
          <w:rFonts w:ascii="Times New Roman" w:hAnsi="Times New Roman"/>
          <w:b/>
          <w:bCs/>
          <w:sz w:val="20"/>
          <w:szCs w:val="20"/>
          <w:lang w:eastAsia="ru-RU"/>
        </w:rPr>
      </w:pPr>
    </w:p>
    <w:p w14:paraId="5C138012" w14:textId="77777777" w:rsidR="001A7A62" w:rsidRDefault="001A7A62">
      <w:pPr>
        <w:jc w:val="center"/>
        <w:outlineLvl w:val="1"/>
        <w:rPr>
          <w:rFonts w:ascii="Times New Roman" w:hAnsi="Times New Roman"/>
          <w:b/>
          <w:bCs/>
          <w:sz w:val="20"/>
          <w:szCs w:val="20"/>
          <w:lang w:eastAsia="ru-RU"/>
        </w:rPr>
      </w:pPr>
    </w:p>
    <w:p w14:paraId="73252759" w14:textId="77777777" w:rsidR="001A7A62" w:rsidRDefault="001A7A62">
      <w:pPr>
        <w:jc w:val="center"/>
        <w:outlineLvl w:val="1"/>
        <w:rPr>
          <w:rFonts w:ascii="Times New Roman" w:hAnsi="Times New Roman"/>
          <w:b/>
          <w:bCs/>
          <w:sz w:val="20"/>
          <w:szCs w:val="20"/>
          <w:lang w:eastAsia="ru-RU"/>
        </w:rPr>
      </w:pPr>
    </w:p>
    <w:p w14:paraId="7363885A" w14:textId="77777777" w:rsidR="001A7A62" w:rsidRDefault="001A7A62">
      <w:pPr>
        <w:jc w:val="center"/>
        <w:outlineLvl w:val="1"/>
        <w:rPr>
          <w:rFonts w:ascii="Times New Roman" w:hAnsi="Times New Roman"/>
          <w:b/>
          <w:bCs/>
          <w:sz w:val="20"/>
          <w:szCs w:val="20"/>
          <w:lang w:eastAsia="ru-RU"/>
        </w:rPr>
      </w:pPr>
    </w:p>
    <w:p w14:paraId="4C72CAD2" w14:textId="77777777" w:rsidR="001A7A62" w:rsidRDefault="001A7A62">
      <w:pPr>
        <w:jc w:val="center"/>
        <w:outlineLvl w:val="1"/>
        <w:rPr>
          <w:rFonts w:ascii="Times New Roman" w:hAnsi="Times New Roman"/>
          <w:b/>
          <w:bCs/>
          <w:sz w:val="20"/>
          <w:szCs w:val="20"/>
          <w:lang w:eastAsia="ru-RU"/>
        </w:rPr>
      </w:pPr>
    </w:p>
    <w:p w14:paraId="6ADBCA4E" w14:textId="77777777" w:rsidR="001A7A62" w:rsidRDefault="001A7A62">
      <w:pPr>
        <w:jc w:val="center"/>
        <w:outlineLvl w:val="1"/>
        <w:rPr>
          <w:rFonts w:ascii="Times New Roman" w:hAnsi="Times New Roman"/>
          <w:b/>
          <w:bCs/>
          <w:sz w:val="20"/>
          <w:szCs w:val="20"/>
          <w:lang w:eastAsia="ru-RU"/>
        </w:rPr>
      </w:pPr>
    </w:p>
    <w:p w14:paraId="0CED0162" w14:textId="77777777" w:rsidR="001A7A62" w:rsidRDefault="001A7A62">
      <w:pPr>
        <w:jc w:val="center"/>
        <w:outlineLvl w:val="1"/>
        <w:rPr>
          <w:rFonts w:ascii="Times New Roman" w:hAnsi="Times New Roman"/>
          <w:b/>
          <w:bCs/>
          <w:sz w:val="20"/>
          <w:szCs w:val="20"/>
          <w:lang w:eastAsia="ru-RU"/>
        </w:rPr>
      </w:pPr>
    </w:p>
    <w:p w14:paraId="7B5AC791" w14:textId="77777777" w:rsidR="001A7A62" w:rsidRDefault="001A7A62">
      <w:pPr>
        <w:jc w:val="center"/>
        <w:outlineLvl w:val="1"/>
        <w:rPr>
          <w:rFonts w:ascii="Times New Roman" w:hAnsi="Times New Roman"/>
          <w:b/>
          <w:bCs/>
          <w:sz w:val="20"/>
          <w:szCs w:val="20"/>
          <w:lang w:eastAsia="ru-RU"/>
        </w:rPr>
      </w:pPr>
    </w:p>
    <w:p w14:paraId="64A70401" w14:textId="77777777" w:rsidR="001A7A62" w:rsidRDefault="001A7A62">
      <w:pPr>
        <w:jc w:val="center"/>
        <w:outlineLvl w:val="1"/>
        <w:rPr>
          <w:rFonts w:ascii="Times New Roman" w:hAnsi="Times New Roman"/>
          <w:b/>
          <w:bCs/>
          <w:sz w:val="20"/>
          <w:szCs w:val="20"/>
          <w:lang w:eastAsia="ru-RU"/>
        </w:rPr>
      </w:pPr>
    </w:p>
    <w:p w14:paraId="76517DCA" w14:textId="77777777" w:rsidR="001A7A62" w:rsidRDefault="001A7A62">
      <w:pPr>
        <w:outlineLvl w:val="1"/>
        <w:rPr>
          <w:rFonts w:ascii="Times New Roman" w:hAnsi="Times New Roman"/>
          <w:b/>
          <w:bCs/>
          <w:sz w:val="20"/>
          <w:szCs w:val="20"/>
          <w:lang w:eastAsia="ru-RU"/>
        </w:rPr>
      </w:pPr>
    </w:p>
    <w:p w14:paraId="2F53B003"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8941FDC" w14:textId="77777777" w:rsidR="001A7A62" w:rsidRDefault="005F3295">
      <w:pPr>
        <w:suppressAutoHyphens w:val="0"/>
        <w:rPr>
          <w:rFonts w:ascii="Times New Roman" w:hAnsi="Times New Roman"/>
          <w:b/>
          <w:bCs/>
          <w:sz w:val="20"/>
          <w:szCs w:val="20"/>
          <w:lang w:eastAsia="ru-RU"/>
        </w:rPr>
      </w:pPr>
      <w:r>
        <w:br w:type="page"/>
      </w:r>
    </w:p>
    <w:p w14:paraId="2596FA50" w14:textId="77777777" w:rsidR="001A7A62" w:rsidRDefault="001A7A62">
      <w:pPr>
        <w:jc w:val="center"/>
        <w:outlineLvl w:val="1"/>
        <w:rPr>
          <w:rFonts w:ascii="Times New Roman" w:hAnsi="Times New Roman"/>
          <w:b/>
          <w:bCs/>
          <w:sz w:val="20"/>
          <w:szCs w:val="20"/>
          <w:lang w:eastAsia="ru-RU"/>
        </w:rPr>
      </w:pPr>
    </w:p>
    <w:p w14:paraId="2C0D9C2A"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8011F8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12CCD94"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ED763D5"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81DBDA4"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2CC34C12"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E2488C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9F9C8C"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48457C6D"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1E1CA90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5B4A2CA6"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79FBB8A"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EA71CD"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2978ECFB"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C8E40EC"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85D787A"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E39287" w14:textId="2FD22C00" w:rsidR="001A7A62" w:rsidRDefault="00981357">
            <w:pPr>
              <w:pStyle w:val="a7"/>
              <w:keepNext/>
              <w:suppressAutoHyphens w:val="0"/>
              <w:spacing w:line="240" w:lineRule="exact"/>
            </w:pPr>
            <w:hyperlink r:id="rId8">
              <w:r w:rsidR="00091EA8">
                <w:rPr>
                  <w:rStyle w:val="-"/>
                  <w:sz w:val="20"/>
                  <w:szCs w:val="20"/>
                  <w:lang w:val="en-US"/>
                </w:rPr>
                <w:t>https://etp.torgi82.ru</w:t>
              </w:r>
            </w:hyperlink>
          </w:p>
        </w:tc>
      </w:tr>
      <w:tr w:rsidR="001A7A62" w14:paraId="112CC57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1F282BE8"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3292B23"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3D68BEF9"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732774"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3ABD748B"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403ECD6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7D9F9528"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E2A0B33"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FCA47A"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07365190"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45A2C7A"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69122C"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EAF143" w14:textId="77777777" w:rsidR="001A7A62" w:rsidRDefault="00981357">
            <w:hyperlink r:id="rId9">
              <w:r w:rsidR="005F3295">
                <w:rPr>
                  <w:rStyle w:val="-"/>
                  <w:sz w:val="20"/>
                  <w:szCs w:val="20"/>
                  <w:lang w:val="en-US"/>
                </w:rPr>
                <w:t>info@engelsgb1.ru</w:t>
              </w:r>
            </w:hyperlink>
          </w:p>
        </w:tc>
      </w:tr>
      <w:tr w:rsidR="001A7A62" w14:paraId="0AED318A" w14:textId="77777777" w:rsidTr="00900953">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49E3B9F5"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61D222"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C72BEF"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28A1F3AC" w14:textId="77777777" w:rsidTr="00900953">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48923A13"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CCAB48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7D9AA0" w14:textId="76D8FD4A"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Поставка</w:t>
            </w:r>
            <w:r w:rsidR="00CF0990">
              <w:t xml:space="preserve"> </w:t>
            </w:r>
            <w:r w:rsidR="00CF0990" w:rsidRPr="00CF0990">
              <w:rPr>
                <w:rFonts w:ascii="Times New Roman" w:hAnsi="Times New Roman"/>
                <w:bCs/>
                <w:sz w:val="20"/>
                <w:szCs w:val="20"/>
                <w:shd w:val="clear" w:color="auto" w:fill="FFFFFF"/>
                <w:lang w:eastAsia="ru-RU"/>
              </w:rPr>
              <w:t>холодильника</w:t>
            </w:r>
            <w:r w:rsidR="00A4791B">
              <w:rPr>
                <w:rFonts w:ascii="Times New Roman" w:hAnsi="Times New Roman"/>
                <w:bCs/>
                <w:sz w:val="20"/>
                <w:szCs w:val="20"/>
                <w:shd w:val="clear" w:color="auto" w:fill="FFFFFF"/>
                <w:lang w:eastAsia="ru-RU"/>
              </w:rPr>
              <w:t>.</w:t>
            </w:r>
          </w:p>
        </w:tc>
      </w:tr>
      <w:tr w:rsidR="001A7A62" w14:paraId="13FACDB8"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680DD796"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1487FB"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B1970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5BBC1BC"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17B2C2D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FE9986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87BF1D"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0AD13CB9" w14:textId="77777777" w:rsidTr="00B45679">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5F04090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8DC746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6A0866"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0F4FCB0A" w14:textId="77777777" w:rsidTr="00F97C43">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18134ED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7C53CF7"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4C0B0EA" w14:textId="399E4F08"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2D69F1" w:rsidRPr="00D903B6">
              <w:rPr>
                <w:rStyle w:val="ep"/>
                <w:rFonts w:ascii="Times New Roman" w:eastAsia="Calibri" w:hAnsi="Times New Roman"/>
                <w:iCs/>
                <w:color w:val="auto"/>
                <w:sz w:val="20"/>
                <w:szCs w:val="20"/>
                <w:shd w:val="clear" w:color="auto" w:fill="FFFFFF"/>
                <w:lang w:eastAsia="ar-SA"/>
              </w:rPr>
              <w:t>1</w:t>
            </w:r>
            <w:r w:rsidR="00CF0990">
              <w:rPr>
                <w:rStyle w:val="ep"/>
                <w:rFonts w:ascii="Times New Roman" w:eastAsia="Calibri" w:hAnsi="Times New Roman"/>
                <w:iCs/>
                <w:color w:val="auto"/>
                <w:sz w:val="20"/>
                <w:szCs w:val="20"/>
                <w:shd w:val="clear" w:color="auto" w:fill="FFFFFF"/>
                <w:lang w:eastAsia="ar-SA"/>
              </w:rPr>
              <w:t>5</w:t>
            </w:r>
            <w:r w:rsidR="00B11810" w:rsidRPr="00D903B6">
              <w:rPr>
                <w:rStyle w:val="ep"/>
                <w:rFonts w:ascii="Times New Roman" w:eastAsia="Calibri" w:hAnsi="Times New Roman"/>
                <w:iCs/>
                <w:color w:val="auto"/>
                <w:sz w:val="20"/>
                <w:szCs w:val="20"/>
                <w:shd w:val="clear" w:color="auto" w:fill="FFFFFF"/>
                <w:lang w:eastAsia="ar-SA"/>
              </w:rPr>
              <w:t xml:space="preserve"> рабочих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6AA1DD00" w14:textId="77777777" w:rsidTr="00900953">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032D03CC"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0F74F5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AAEF0E" w14:textId="29D3C6D4" w:rsidR="001A7A62" w:rsidRDefault="00CF0990" w:rsidP="00C15BA0">
            <w:pPr>
              <w:jc w:val="both"/>
              <w:rPr>
                <w:rFonts w:ascii="Times New Roman" w:hAnsi="Times New Roman"/>
                <w:color w:val="000000"/>
                <w:sz w:val="20"/>
                <w:szCs w:val="20"/>
                <w:highlight w:val="white"/>
              </w:rPr>
            </w:pPr>
            <w:r w:rsidRPr="00CF0990">
              <w:rPr>
                <w:rFonts w:ascii="Times New Roman" w:hAnsi="Times New Roman"/>
                <w:color w:val="000000"/>
                <w:sz w:val="20"/>
                <w:szCs w:val="20"/>
              </w:rPr>
              <w:t>638 400 (шестьсот тридцать восемь тысяч четыреста) рубля 00 коп.</w:t>
            </w:r>
            <w:r w:rsidR="00B45679">
              <w:rPr>
                <w:rFonts w:ascii="Times New Roman" w:hAnsi="Times New Roman"/>
                <w:color w:val="000000"/>
                <w:sz w:val="20"/>
                <w:szCs w:val="20"/>
              </w:rPr>
              <w:t xml:space="preserve"> </w:t>
            </w:r>
            <w:r w:rsidR="005F3295">
              <w:rPr>
                <w:rFonts w:ascii="Times New Roman" w:hAnsi="Times New Roman"/>
                <w:bCs/>
                <w:color w:val="000000"/>
                <w:sz w:val="20"/>
                <w:szCs w:val="20"/>
              </w:rPr>
              <w:t xml:space="preserve">(приложение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2AAC5DD7" w14:textId="77777777" w:rsidTr="00900953">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5EA83EF0"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835347"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1EBFAF" w14:textId="40A81239" w:rsidR="001A7A62" w:rsidRDefault="00A022F6">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от иной приносящей доход деятельности</w:t>
            </w:r>
          </w:p>
        </w:tc>
      </w:tr>
      <w:tr w:rsidR="001A7A62" w14:paraId="4EF1B035"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98BC9A"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881BF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A5992A"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79131A7F"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2901B3D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15C85E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23E3F67" w14:textId="7D21F2B7" w:rsidR="001A7A62" w:rsidRPr="00C15BA0" w:rsidRDefault="00CF0990" w:rsidP="002D69F1">
            <w:pPr>
              <w:pStyle w:val="af6"/>
              <w:ind w:left="21"/>
              <w:jc w:val="both"/>
              <w:rPr>
                <w:rFonts w:ascii="Times New Roman" w:hAnsi="Times New Roman"/>
                <w:bCs/>
                <w:sz w:val="20"/>
                <w:szCs w:val="20"/>
              </w:rPr>
            </w:pPr>
            <w:r w:rsidRPr="0096711B">
              <w:rPr>
                <w:rFonts w:ascii="Times New Roman" w:hAnsi="Times New Roman"/>
                <w:bCs/>
                <w:sz w:val="20"/>
                <w:szCs w:val="20"/>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 и ввода товара в эксплуатацию.</w:t>
            </w:r>
          </w:p>
        </w:tc>
      </w:tr>
      <w:tr w:rsidR="001A7A62" w14:paraId="546BE5E4"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Pr>
          <w:p w14:paraId="6CEC7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59CFEA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E348C8"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37AF305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5F2F5F"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A93DA8"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0DC228F9"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6DD8EE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CC0415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96442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7B534A5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CAA9BE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682B65F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2F94F"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4E53F66E"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557514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1D7009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3F7AB9"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20899F4F"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621B11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59415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152DC5"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E7BDEFD"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AB14AC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E8E8D28"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CA21B5"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91D3173"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1267FA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CFB16B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A3FC92"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25AF180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FEDC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F5A03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50CC01"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65F4247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938CFC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388EBD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BDD43"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26B91C7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62289E6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B5100AC"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D93B5F9"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711522F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53F8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0E29FB1"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7A53420" w14:textId="77777777" w:rsidTr="00C15BA0">
        <w:trPr>
          <w:trHeight w:val="219"/>
        </w:trPr>
        <w:tc>
          <w:tcPr>
            <w:tcW w:w="781" w:type="dxa"/>
            <w:tcBorders>
              <w:top w:val="single" w:sz="4" w:space="0" w:color="000001"/>
              <w:left w:val="single" w:sz="4" w:space="0" w:color="000001"/>
              <w:bottom w:val="single" w:sz="4" w:space="0" w:color="000001"/>
            </w:tcBorders>
            <w:shd w:val="clear" w:color="auto" w:fill="FFFFFF"/>
          </w:tcPr>
          <w:p w14:paraId="52EC2E0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9ADE45C"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F1E6AE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CF7CC5A"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9676786"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EFB367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664D18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Pr>
                <w:rFonts w:ascii="Times New Roman" w:hAnsi="Times New Roman"/>
                <w:sz w:val="20"/>
                <w:szCs w:val="20"/>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44C672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C22444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A32E98"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F30EC"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27448D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0C06704F"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E0F2FAF"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lastRenderedPageBreak/>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1ECFA576" w14:textId="77777777" w:rsidTr="00CE5408">
        <w:trPr>
          <w:trHeight w:val="11134"/>
        </w:trPr>
        <w:tc>
          <w:tcPr>
            <w:tcW w:w="781" w:type="dxa"/>
            <w:tcBorders>
              <w:top w:val="single" w:sz="4" w:space="0" w:color="000001"/>
              <w:left w:val="single" w:sz="4" w:space="0" w:color="000001"/>
              <w:bottom w:val="single" w:sz="4" w:space="0" w:color="00000A"/>
            </w:tcBorders>
            <w:shd w:val="clear" w:color="auto" w:fill="FFFFFF"/>
          </w:tcPr>
          <w:p w14:paraId="77CD8AA9"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34D69D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6BE1F4B5" w14:textId="3A77C970"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675A5E9"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AB3AF"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6A7C2AD2"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883AA0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E1DE1E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4B6FFF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2B7637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F2C6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406A43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DD77CB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w:t>
            </w:r>
            <w:r>
              <w:rPr>
                <w:rFonts w:ascii="Times New Roman" w:hAnsi="Times New Roman"/>
                <w:sz w:val="20"/>
                <w:szCs w:val="20"/>
              </w:rPr>
              <w:lastRenderedPageBreak/>
              <w:t>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ED880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2C595C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11085E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1EDE41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E54BCF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3E161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85E11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3BCE54D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5998D53"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4951C1B9"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F0B6088" w14:textId="77777777" w:rsidR="00CE5408" w:rsidRDefault="00CE5408" w:rsidP="00CE5408">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128311E2"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72A1C72C"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081C001"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AFD27B"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02ABD02" w14:textId="77777777" w:rsidR="00CE5408" w:rsidRPr="002F1428" w:rsidRDefault="00CE5408" w:rsidP="00CE5408">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CE5408" w:rsidRPr="002F1428" w14:paraId="19C0B588" w14:textId="77777777" w:rsidTr="00E75929">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362CDD5" w14:textId="77777777" w:rsidR="00CE5408" w:rsidRDefault="00CE5408" w:rsidP="00CE5408">
            <w:pPr>
              <w:jc w:val="center"/>
            </w:pPr>
            <w:r>
              <w:lastRenderedPageBreak/>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7F3F1E"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CA53A76" w14:textId="77777777" w:rsidR="00CE5408" w:rsidRPr="002F1428" w:rsidRDefault="00CE5408" w:rsidP="00CE5408">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CE5408" w14:paraId="1DAF71F5"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100F535"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CB9AB6"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9FB3B9D" w14:textId="77777777" w:rsidR="004A3BCE" w:rsidRPr="002F1428" w:rsidRDefault="004A3BCE" w:rsidP="004A3BCE">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 установлено: </w:t>
            </w:r>
          </w:p>
          <w:p w14:paraId="162AEDD9"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07F36252"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1F0F9804"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4479C15"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ff2"/>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B68B256" w14:textId="77777777" w:rsidR="00CE5408" w:rsidRDefault="004A3BCE" w:rsidP="004A3BCE">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A8E6237"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135A8AB6"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13881A79"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3A3BA82C" w14:textId="11A03D9F" w:rsidR="00074868" w:rsidRDefault="00074868" w:rsidP="004A3BCE">
            <w:pPr>
              <w:pStyle w:val="pj"/>
              <w:shd w:val="clear" w:color="auto" w:fill="FFFFFF"/>
              <w:spacing w:after="0"/>
              <w:ind w:firstLine="794"/>
              <w:jc w:val="both"/>
              <w:textAlignment w:val="baseline"/>
            </w:pPr>
          </w:p>
        </w:tc>
      </w:tr>
      <w:tr w:rsidR="001A7A62" w14:paraId="5844873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EB392E7"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7A178C05"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4638F6E"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A82534B"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4C2201D"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656D7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C9215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B5E50E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0C53551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3F30CC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E3EBA9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789DE0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F1830F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w:t>
            </w:r>
            <w:r>
              <w:rPr>
                <w:rFonts w:ascii="Times New Roman" w:hAnsi="Times New Roman"/>
                <w:sz w:val="20"/>
                <w:szCs w:val="20"/>
              </w:rPr>
              <w:lastRenderedPageBreak/>
              <w:t>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E1CA12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B5EE19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201D6F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BA1A67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37BF5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574DB0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7F0447B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23FB741"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4F38751"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0D9AE7C0" w14:textId="273DB06B"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0AB96282"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0504B9B8" w14:textId="77777777" w:rsidR="001A7A62" w:rsidRDefault="001A7A62">
            <w:pPr>
              <w:jc w:val="both"/>
              <w:rPr>
                <w:rFonts w:ascii="Times New Roman" w:hAnsi="Times New Roman"/>
                <w:sz w:val="20"/>
                <w:szCs w:val="20"/>
                <w:highlight w:val="white"/>
              </w:rPr>
            </w:pPr>
          </w:p>
          <w:p w14:paraId="21558CEE"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6A0C4C11"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74CF1E8F"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 xml:space="preserve">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w:t>
            </w:r>
            <w:r>
              <w:rPr>
                <w:rFonts w:ascii="Times New Roman" w:hAnsi="Times New Roman"/>
                <w:sz w:val="20"/>
                <w:szCs w:val="20"/>
                <w:shd w:val="clear" w:color="auto" w:fill="FFFFFF"/>
              </w:rPr>
              <w:lastRenderedPageBreak/>
              <w:t>языке могут быть представлены участником размещения заказа, в случае если они сопровождаются точным переводом на русский язык.</w:t>
            </w:r>
          </w:p>
          <w:p w14:paraId="48D453DA"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A1AE6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9ADA2C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54B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CB1A64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6444CDB"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7545325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AA92A1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46BFAEC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42A0279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51A860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35953FD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9BE1D6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D79CDA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54D3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5119BCF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37345A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7661B76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041781"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6977E"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E7845" w14:textId="65BA2282"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288AB15"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3018316D" w14:textId="7654D239"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CF0990">
              <w:rPr>
                <w:rFonts w:ascii="Times New Roman" w:eastAsia="Lucida Sans Unicode" w:hAnsi="Times New Roman"/>
                <w:sz w:val="20"/>
                <w:szCs w:val="20"/>
                <w:shd w:val="clear" w:color="auto" w:fill="FFFFFF"/>
              </w:rPr>
              <w:t>22</w:t>
            </w:r>
            <w:r w:rsidRPr="0094697B">
              <w:rPr>
                <w:rFonts w:ascii="Times New Roman" w:eastAsia="Lucida Sans Unicode" w:hAnsi="Times New Roman"/>
                <w:sz w:val="20"/>
                <w:szCs w:val="20"/>
                <w:shd w:val="clear" w:color="auto" w:fill="FFFFFF"/>
              </w:rPr>
              <w:t>.0</w:t>
            </w:r>
            <w:r w:rsidR="00CF0990">
              <w:rPr>
                <w:rFonts w:ascii="Times New Roman" w:eastAsia="Lucida Sans Unicode" w:hAnsi="Times New Roman"/>
                <w:sz w:val="20"/>
                <w:szCs w:val="20"/>
                <w:shd w:val="clear" w:color="auto" w:fill="FFFFFF"/>
              </w:rPr>
              <w:t>8</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B2CF28C" w14:textId="266127AC" w:rsidR="001A7A62" w:rsidRPr="0094697B" w:rsidRDefault="005F3295" w:rsidP="00234852">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981357">
              <w:rPr>
                <w:rFonts w:ascii="Times New Roman" w:eastAsia="Lucida Sans Unicode" w:hAnsi="Times New Roman"/>
                <w:color w:val="000000"/>
                <w:sz w:val="20"/>
                <w:szCs w:val="20"/>
                <w:shd w:val="clear" w:color="auto" w:fill="FFFFFF"/>
                <w:lang w:eastAsia="ru-RU"/>
              </w:rPr>
              <w:t>08</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981357">
              <w:rPr>
                <w:rFonts w:ascii="Times New Roman" w:eastAsia="Lucida Sans Unicode" w:hAnsi="Times New Roman"/>
                <w:color w:val="000000"/>
                <w:sz w:val="20"/>
                <w:szCs w:val="20"/>
                <w:shd w:val="clear" w:color="auto" w:fill="FFFFFF"/>
                <w:lang w:eastAsia="ru-RU"/>
              </w:rPr>
              <w:t>9</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14:paraId="7D0FD2EE"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DC6D73F"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03C4F1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B3494C"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2D30463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1BEAF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1132043"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C98C33" w14:textId="77777777" w:rsidR="001A7A62" w:rsidRPr="0094697B" w:rsidRDefault="005F3295">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14:paraId="70143C8B" w14:textId="57105E70"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981357">
              <w:rPr>
                <w:rFonts w:ascii="Times New Roman" w:hAnsi="Times New Roman"/>
                <w:sz w:val="20"/>
                <w:szCs w:val="20"/>
              </w:rPr>
              <w:t>08</w:t>
            </w:r>
            <w:r w:rsidR="009B4813" w:rsidRPr="0094697B">
              <w:rPr>
                <w:rFonts w:ascii="Times New Roman" w:eastAsia="Lucida Sans Unicode" w:hAnsi="Times New Roman"/>
                <w:color w:val="000000"/>
                <w:sz w:val="20"/>
                <w:szCs w:val="20"/>
                <w:shd w:val="clear" w:color="auto" w:fill="FFFFFF"/>
                <w:lang w:eastAsia="ru-RU"/>
              </w:rPr>
              <w:t>.0</w:t>
            </w:r>
            <w:r w:rsidR="00981357">
              <w:rPr>
                <w:rFonts w:ascii="Times New Roman" w:eastAsia="Lucida Sans Unicode" w:hAnsi="Times New Roman"/>
                <w:color w:val="000000"/>
                <w:sz w:val="20"/>
                <w:szCs w:val="20"/>
                <w:shd w:val="clear" w:color="auto" w:fill="FFFFFF"/>
                <w:lang w:eastAsia="ru-RU"/>
              </w:rPr>
              <w:t>9</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074868">
              <w:rPr>
                <w:rFonts w:ascii="Times New Roman" w:eastAsia="Lucida Sans Unicode" w:hAnsi="Times New Roman"/>
                <w:color w:val="000000"/>
                <w:sz w:val="20"/>
                <w:szCs w:val="20"/>
                <w:shd w:val="clear" w:color="auto" w:fill="FFFFFF"/>
                <w:lang w:eastAsia="ru-RU"/>
              </w:rPr>
              <w:t>10</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53638D4B" w14:textId="2B293D5A" w:rsidR="001A7A62" w:rsidRPr="0094697B" w:rsidRDefault="005F3295" w:rsidP="00234852">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981357">
              <w:rPr>
                <w:rFonts w:ascii="Times New Roman" w:hAnsi="Times New Roman"/>
                <w:sz w:val="20"/>
                <w:szCs w:val="20"/>
              </w:rPr>
              <w:t>08.09</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1</w:t>
            </w:r>
            <w:r w:rsidR="00074868">
              <w:rPr>
                <w:rFonts w:ascii="Times New Roman" w:eastAsia="Lucida Sans Unicode" w:hAnsi="Times New Roman"/>
                <w:color w:val="000000"/>
                <w:sz w:val="20"/>
                <w:szCs w:val="20"/>
                <w:shd w:val="clear" w:color="auto" w:fill="FFFFFF"/>
                <w:lang w:eastAsia="ru-RU"/>
              </w:rPr>
              <w:t>1</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585F10A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1BEB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DFF129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78A144"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27CF7DF4"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5E1FC1B8" w14:textId="2C3499BE"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CF0990">
              <w:rPr>
                <w:rFonts w:ascii="Times New Roman" w:hAnsi="Times New Roman"/>
                <w:color w:val="000000"/>
                <w:sz w:val="20"/>
                <w:szCs w:val="20"/>
                <w:shd w:val="clear" w:color="auto" w:fill="FFFFFF"/>
                <w:lang w:eastAsia="ru-RU"/>
              </w:rPr>
              <w:t>22</w:t>
            </w:r>
            <w:r w:rsidR="00FD017A">
              <w:rPr>
                <w:rFonts w:ascii="Times New Roman" w:hAnsi="Times New Roman"/>
                <w:color w:val="000000"/>
                <w:sz w:val="20"/>
                <w:szCs w:val="20"/>
                <w:shd w:val="clear" w:color="auto" w:fill="FFFFFF"/>
                <w:lang w:eastAsia="ru-RU"/>
              </w:rPr>
              <w:t>.0</w:t>
            </w:r>
            <w:r w:rsidR="00CF0990">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0357A602" w14:textId="13F02F58"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981357">
              <w:rPr>
                <w:rFonts w:ascii="Times New Roman" w:hAnsi="Times New Roman"/>
                <w:color w:val="000000"/>
                <w:sz w:val="20"/>
                <w:szCs w:val="20"/>
                <w:shd w:val="clear" w:color="auto" w:fill="FFFFFF"/>
                <w:lang w:eastAsia="ru-RU"/>
              </w:rPr>
              <w:t>07.09.2026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54885F5C" w14:textId="429ED0C9"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981357">
              <w:rPr>
                <w:rFonts w:ascii="Times New Roman" w:hAnsi="Times New Roman"/>
                <w:sz w:val="20"/>
                <w:szCs w:val="20"/>
                <w:lang w:eastAsia="ru-RU"/>
              </w:rPr>
              <w:t>02</w:t>
            </w:r>
            <w:r w:rsidR="00FD017A">
              <w:rPr>
                <w:rFonts w:ascii="Times New Roman" w:hAnsi="Times New Roman"/>
                <w:sz w:val="20"/>
                <w:szCs w:val="20"/>
                <w:lang w:eastAsia="ru-RU"/>
              </w:rPr>
              <w:t>.0</w:t>
            </w:r>
            <w:r w:rsidR="00981357">
              <w:rPr>
                <w:rFonts w:ascii="Times New Roman" w:hAnsi="Times New Roman"/>
                <w:sz w:val="20"/>
                <w:szCs w:val="20"/>
                <w:lang w:eastAsia="ru-RU"/>
              </w:rPr>
              <w:t>9</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0EBF34F3" w14:textId="77777777" w:rsidR="001A7A62" w:rsidRPr="0094697B" w:rsidRDefault="001A7A62" w:rsidP="00234852">
            <w:pPr>
              <w:jc w:val="both"/>
              <w:rPr>
                <w:rFonts w:ascii="Times New Roman" w:hAnsi="Times New Roman"/>
                <w:color w:val="000000"/>
                <w:sz w:val="20"/>
                <w:szCs w:val="20"/>
                <w:lang w:eastAsia="ru-RU"/>
              </w:rPr>
            </w:pPr>
          </w:p>
        </w:tc>
      </w:tr>
      <w:tr w:rsidR="001A7A62" w14:paraId="6C46530F" w14:textId="77777777" w:rsidTr="00903DAC">
        <w:tc>
          <w:tcPr>
            <w:tcW w:w="781" w:type="dxa"/>
            <w:tcBorders>
              <w:top w:val="single" w:sz="4" w:space="0" w:color="000001"/>
              <w:left w:val="single" w:sz="4" w:space="0" w:color="000001"/>
              <w:bottom w:val="single" w:sz="4" w:space="0" w:color="000001"/>
            </w:tcBorders>
            <w:shd w:val="clear" w:color="auto" w:fill="FFFFFF"/>
          </w:tcPr>
          <w:p w14:paraId="520F210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973BAA7"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7CC64B8"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5740CEB1" w14:textId="6B9F45DA"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5">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A7A62" w14:paraId="7A73BA84" w14:textId="77777777" w:rsidTr="00900953">
        <w:tc>
          <w:tcPr>
            <w:tcW w:w="781" w:type="dxa"/>
            <w:tcBorders>
              <w:top w:val="single" w:sz="4" w:space="0" w:color="000001"/>
              <w:left w:val="single" w:sz="4" w:space="0" w:color="000001"/>
              <w:bottom w:val="single" w:sz="4" w:space="0" w:color="000001"/>
            </w:tcBorders>
            <w:shd w:val="clear" w:color="auto" w:fill="FFFFFF"/>
          </w:tcPr>
          <w:p w14:paraId="60ED62D4"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DF54CF0" w14:textId="77777777" w:rsidR="001A7A62" w:rsidRDefault="005F3295">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955893" w14:textId="77777777" w:rsidR="001A7A62" w:rsidRDefault="005F3295">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A7A62" w14:paraId="1AAED7D1" w14:textId="77777777" w:rsidTr="00900953">
        <w:tc>
          <w:tcPr>
            <w:tcW w:w="781" w:type="dxa"/>
            <w:tcBorders>
              <w:top w:val="single" w:sz="4" w:space="0" w:color="000001"/>
              <w:left w:val="single" w:sz="4" w:space="0" w:color="000001"/>
              <w:bottom w:val="single" w:sz="4" w:space="0" w:color="000001"/>
            </w:tcBorders>
            <w:shd w:val="clear" w:color="auto" w:fill="FFFFFF"/>
          </w:tcPr>
          <w:p w14:paraId="44C76638"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A94D62"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A76AD" w14:textId="490BAE08"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CF0990">
              <w:rPr>
                <w:rFonts w:ascii="Times New Roman" w:hAnsi="Times New Roman" w:cs="Times New Roman"/>
                <w:b/>
                <w:sz w:val="20"/>
                <w:shd w:val="clear" w:color="auto" w:fill="FFFFFF"/>
              </w:rPr>
              <w:t>31 920,00</w:t>
            </w:r>
            <w:r w:rsidR="00075CEB">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12FC18E0" w14:textId="77777777" w:rsidR="00B02828" w:rsidRPr="008A34BC" w:rsidRDefault="00B02828" w:rsidP="00B02828">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C52F26F"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52B7AD8"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0148750"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л/с  039040125</w:t>
            </w:r>
          </w:p>
          <w:p w14:paraId="1E97CF8C"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101EC46"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р/с 40102810845370000052</w:t>
            </w:r>
          </w:p>
          <w:p w14:paraId="01D21F09" w14:textId="77777777" w:rsidR="00B02828" w:rsidRPr="00AE0B0E" w:rsidRDefault="00B02828" w:rsidP="00B02828">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4FD5B6E"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г.Саратов</w:t>
            </w:r>
          </w:p>
          <w:p w14:paraId="36A98FE3"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2201CADD"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БИК 016311121</w:t>
            </w:r>
          </w:p>
          <w:p w14:paraId="39D03A21"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ОКПО 05156623</w:t>
            </w:r>
          </w:p>
          <w:p w14:paraId="0452E686" w14:textId="77777777" w:rsidR="00B02828" w:rsidRDefault="00B02828" w:rsidP="00B02828">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B6250A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5BE37A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D69885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4A02B74"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0FAFBD50"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63FE5411"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EEBFE3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E858A35"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5413EC7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B64846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7A391D97"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ab/>
            </w:r>
          </w:p>
          <w:p w14:paraId="7C311B7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2F6CC58"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109FD0C"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73D8E3B"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F8621E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21BBD9C"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5D45EA67"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E3E5E5D"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19B6F3AC"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48036927"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09A279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4EDD4AC"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04BE3F"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4ACBBCC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5E5D71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791946"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9CB4156"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5964ED8"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425B7CB3"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16E1F9B2" w14:textId="77777777" w:rsidTr="00900953">
        <w:tc>
          <w:tcPr>
            <w:tcW w:w="781" w:type="dxa"/>
            <w:tcBorders>
              <w:top w:val="single" w:sz="4" w:space="0" w:color="000001"/>
              <w:left w:val="single" w:sz="4" w:space="0" w:color="000001"/>
              <w:bottom w:val="single" w:sz="4" w:space="0" w:color="000001"/>
            </w:tcBorders>
            <w:shd w:val="clear" w:color="auto" w:fill="FFFFFF"/>
          </w:tcPr>
          <w:p w14:paraId="05156799"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1341B7F"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F927A"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5B734D20"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7162B9A9"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w:t>
            </w:r>
            <w:r>
              <w:rPr>
                <w:rFonts w:ascii="Times New Roman" w:hAnsi="Times New Roman" w:cs="Times New Roman"/>
                <w:color w:val="000000"/>
                <w:sz w:val="20"/>
                <w:szCs w:val="20"/>
                <w:lang w:eastAsia="ru-RU"/>
              </w:rPr>
              <w:lastRenderedPageBreak/>
              <w:t>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3797DF4"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634E579" w14:textId="77777777" w:rsidR="001A7A62" w:rsidRDefault="001A7A62">
      <w:pPr>
        <w:rPr>
          <w:rFonts w:ascii="Times New Roman" w:hAnsi="Times New Roman"/>
          <w:sz w:val="20"/>
          <w:szCs w:val="20"/>
        </w:rPr>
      </w:pPr>
    </w:p>
    <w:p w14:paraId="66543B8E" w14:textId="77777777" w:rsidR="001A7A62" w:rsidRDefault="001A7A62">
      <w:pPr>
        <w:rPr>
          <w:rFonts w:ascii="Times New Roman" w:hAnsi="Times New Roman"/>
          <w:sz w:val="20"/>
          <w:szCs w:val="20"/>
        </w:rPr>
      </w:pPr>
    </w:p>
    <w:p w14:paraId="487DA64E" w14:textId="77777777" w:rsidR="001A7A62" w:rsidRDefault="001A7A62">
      <w:pPr>
        <w:rPr>
          <w:rFonts w:ascii="Times New Roman" w:hAnsi="Times New Roman"/>
          <w:sz w:val="20"/>
          <w:szCs w:val="20"/>
        </w:rPr>
      </w:pPr>
    </w:p>
    <w:p w14:paraId="1761D182" w14:textId="77777777" w:rsidR="001A7A62" w:rsidRDefault="005F3295">
      <w:pPr>
        <w:suppressAutoHyphens w:val="0"/>
        <w:rPr>
          <w:rFonts w:ascii="Times New Roman" w:hAnsi="Times New Roman"/>
          <w:sz w:val="20"/>
          <w:szCs w:val="20"/>
        </w:rPr>
      </w:pPr>
      <w:r>
        <w:br w:type="page"/>
      </w:r>
    </w:p>
    <w:p w14:paraId="1EAF3388"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4258B0F0" w14:textId="77777777" w:rsidR="001A7A62" w:rsidRDefault="001A7A62">
      <w:pPr>
        <w:pStyle w:val="ConsPlusNormal"/>
        <w:ind w:firstLine="0"/>
        <w:jc w:val="center"/>
        <w:rPr>
          <w:rFonts w:ascii="Times New Roman" w:hAnsi="Times New Roman"/>
          <w:sz w:val="20"/>
        </w:rPr>
      </w:pPr>
    </w:p>
    <w:p w14:paraId="5F88BA6E"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1B650699" w14:textId="536A2DC5"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CF0990">
        <w:rPr>
          <w:rFonts w:ascii="Times New Roman" w:hAnsi="Times New Roman"/>
          <w:b/>
          <w:bCs/>
          <w:sz w:val="20"/>
          <w:szCs w:val="20"/>
        </w:rPr>
        <w:t>холодильника</w:t>
      </w:r>
      <w:r w:rsidR="00B11810">
        <w:rPr>
          <w:rFonts w:ascii="Times New Roman" w:hAnsi="Times New Roman"/>
          <w:b/>
          <w:bCs/>
          <w:sz w:val="20"/>
          <w:szCs w:val="20"/>
        </w:rPr>
        <w:t xml:space="preserve"> 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0DBADFFF" w14:textId="77777777" w:rsidR="001A7A62" w:rsidRDefault="001A7A62">
      <w:pPr>
        <w:pStyle w:val="ab"/>
        <w:ind w:firstLine="709"/>
        <w:jc w:val="left"/>
        <w:rPr>
          <w:rFonts w:ascii="Times New Roman" w:hAnsi="Times New Roman"/>
          <w:b/>
          <w:sz w:val="20"/>
          <w:szCs w:val="20"/>
        </w:rPr>
      </w:pPr>
    </w:p>
    <w:p w14:paraId="552FE6E4" w14:textId="71602F2B"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CF0990">
        <w:rPr>
          <w:rStyle w:val="ep"/>
          <w:rFonts w:ascii="Times New Roman" w:eastAsia="Calibri" w:hAnsi="Times New Roman"/>
          <w:iCs/>
          <w:sz w:val="20"/>
          <w:szCs w:val="20"/>
          <w:shd w:val="clear" w:color="auto" w:fill="FFFFFF"/>
          <w:lang w:eastAsia="ar-SA"/>
        </w:rPr>
        <w:t>15</w:t>
      </w:r>
      <w:r w:rsidR="00B11810">
        <w:rPr>
          <w:rStyle w:val="ep"/>
          <w:rFonts w:ascii="Times New Roman" w:eastAsia="Calibri" w:hAnsi="Times New Roman"/>
          <w:iCs/>
          <w:sz w:val="20"/>
          <w:szCs w:val="20"/>
          <w:shd w:val="clear" w:color="auto" w:fill="FFFFFF"/>
          <w:lang w:eastAsia="ar-SA"/>
        </w:rPr>
        <w:t xml:space="preserve">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29B9ADF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5352CCB8"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2A848457"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8D5BABF"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A6A139D"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27F734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E758350"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7D3B9A2E" w14:textId="58B7DC55" w:rsidR="001A7A62" w:rsidRDefault="00CF0990">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Гарантийный срок на</w:t>
      </w:r>
      <w:r w:rsidR="005F3295">
        <w:rPr>
          <w:rFonts w:ascii="Times New Roman" w:hAnsi="Times New Roman"/>
          <w:color w:val="000000"/>
          <w:sz w:val="20"/>
          <w:szCs w:val="20"/>
          <w:highlight w:val="white"/>
        </w:rPr>
        <w:t xml:space="preserve"> Товар должен составлять не менее </w:t>
      </w:r>
      <w:r>
        <w:rPr>
          <w:rFonts w:ascii="Times New Roman" w:hAnsi="Times New Roman"/>
          <w:color w:val="000000"/>
          <w:sz w:val="20"/>
          <w:szCs w:val="20"/>
          <w:highlight w:val="white"/>
        </w:rPr>
        <w:t>36</w:t>
      </w:r>
      <w:r w:rsidR="005F3295">
        <w:rPr>
          <w:rFonts w:ascii="Times New Roman" w:hAnsi="Times New Roman"/>
          <w:color w:val="000000"/>
          <w:sz w:val="20"/>
          <w:szCs w:val="20"/>
          <w:highlight w:val="white"/>
        </w:rPr>
        <w:t xml:space="preserve"> месяце</w:t>
      </w:r>
      <w:r>
        <w:rPr>
          <w:rFonts w:ascii="Times New Roman" w:hAnsi="Times New Roman"/>
          <w:color w:val="000000"/>
          <w:sz w:val="20"/>
          <w:szCs w:val="20"/>
          <w:highlight w:val="white"/>
        </w:rPr>
        <w:t>в.</w:t>
      </w:r>
    </w:p>
    <w:p w14:paraId="208C996C" w14:textId="4CE69754" w:rsidR="006C2D2D" w:rsidRDefault="006C2D2D">
      <w:pPr>
        <w:spacing w:line="240" w:lineRule="exact"/>
        <w:jc w:val="both"/>
        <w:rPr>
          <w:rFonts w:ascii="Times New Roman" w:hAnsi="Times New Roman"/>
          <w:color w:val="000000"/>
          <w:sz w:val="20"/>
          <w:szCs w:val="20"/>
        </w:rPr>
      </w:pPr>
    </w:p>
    <w:tbl>
      <w:tblPr>
        <w:tblW w:w="4732"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0"/>
        <w:gridCol w:w="2334"/>
        <w:gridCol w:w="3262"/>
        <w:gridCol w:w="1276"/>
        <w:gridCol w:w="1276"/>
      </w:tblGrid>
      <w:tr w:rsidR="006C2D2D" w:rsidRPr="00972941" w14:paraId="7395F0CA" w14:textId="77777777" w:rsidTr="006C2D2D">
        <w:trPr>
          <w:tblCellSpacing w:w="15" w:type="dxa"/>
        </w:trPr>
        <w:tc>
          <w:tcPr>
            <w:tcW w:w="1725" w:type="dxa"/>
          </w:tcPr>
          <w:p w14:paraId="23E2D0EE" w14:textId="6986E4AA" w:rsidR="006C2D2D" w:rsidRPr="006C2D2D"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Наименование</w:t>
            </w:r>
          </w:p>
        </w:tc>
        <w:tc>
          <w:tcPr>
            <w:tcW w:w="5566" w:type="dxa"/>
            <w:gridSpan w:val="2"/>
          </w:tcPr>
          <w:p w14:paraId="4F76113A" w14:textId="787A6C7A" w:rsidR="006C2D2D" w:rsidRPr="00972941" w:rsidRDefault="006C2D2D" w:rsidP="006C2D2D">
            <w:pPr>
              <w:rPr>
                <w:rFonts w:ascii="Times New Roman" w:eastAsia="Times New Roman" w:hAnsi="Times New Roman"/>
                <w:b/>
                <w:bCs/>
                <w:color w:val="auto"/>
                <w:sz w:val="24"/>
                <w:szCs w:val="24"/>
                <w:lang w:eastAsia="ru-RU"/>
              </w:rPr>
            </w:pPr>
            <w:r>
              <w:rPr>
                <w:rFonts w:ascii="Times New Roman" w:eastAsia="Times New Roman" w:hAnsi="Times New Roman"/>
                <w:b/>
                <w:bCs/>
                <w:color w:val="auto"/>
                <w:sz w:val="24"/>
                <w:szCs w:val="24"/>
                <w:lang w:eastAsia="ru-RU"/>
              </w:rPr>
              <w:t>Характеристики товара</w:t>
            </w:r>
          </w:p>
        </w:tc>
        <w:tc>
          <w:tcPr>
            <w:tcW w:w="1246" w:type="dxa"/>
          </w:tcPr>
          <w:p w14:paraId="7F7FC4F1" w14:textId="1635B317" w:rsidR="006C2D2D" w:rsidRPr="00972941"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Ед. измерения</w:t>
            </w:r>
          </w:p>
        </w:tc>
        <w:tc>
          <w:tcPr>
            <w:tcW w:w="1231" w:type="dxa"/>
          </w:tcPr>
          <w:p w14:paraId="63B360D0" w14:textId="25243E5E" w:rsidR="006C2D2D" w:rsidRPr="00972941"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Кол-во</w:t>
            </w:r>
          </w:p>
        </w:tc>
      </w:tr>
      <w:tr w:rsidR="006C2D2D" w:rsidRPr="00972941" w14:paraId="215FE92B" w14:textId="319E8215" w:rsidTr="006C2D2D">
        <w:trPr>
          <w:tblCellSpacing w:w="15" w:type="dxa"/>
        </w:trPr>
        <w:tc>
          <w:tcPr>
            <w:tcW w:w="1725" w:type="dxa"/>
            <w:vMerge w:val="restart"/>
          </w:tcPr>
          <w:p w14:paraId="29B98E1E" w14:textId="54F7804C" w:rsidR="006C2D2D" w:rsidRPr="006C2D2D" w:rsidRDefault="006C2D2D" w:rsidP="006C2D2D">
            <w:pPr>
              <w:rPr>
                <w:rFonts w:ascii="Times New Roman" w:hAnsi="Times New Roman"/>
              </w:rPr>
            </w:pPr>
            <w:r>
              <w:rPr>
                <w:rFonts w:ascii="Times New Roman" w:hAnsi="Times New Roman"/>
              </w:rPr>
              <w:t>Холодильник</w:t>
            </w:r>
          </w:p>
        </w:tc>
        <w:tc>
          <w:tcPr>
            <w:tcW w:w="5566" w:type="dxa"/>
            <w:gridSpan w:val="2"/>
            <w:hideMark/>
          </w:tcPr>
          <w:p w14:paraId="11666C92" w14:textId="0233B25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 xml:space="preserve"> ОБЩИЕ ХАРАКТЕРИСТИКИ</w:t>
            </w:r>
            <w:r w:rsidR="00F2257A">
              <w:rPr>
                <w:rFonts w:ascii="Times New Roman" w:eastAsia="Times New Roman" w:hAnsi="Times New Roman"/>
                <w:b/>
                <w:bCs/>
                <w:color w:val="auto"/>
                <w:sz w:val="24"/>
                <w:szCs w:val="24"/>
                <w:lang w:eastAsia="ru-RU"/>
              </w:rPr>
              <w:t>*</w:t>
            </w:r>
          </w:p>
        </w:tc>
        <w:tc>
          <w:tcPr>
            <w:tcW w:w="1246" w:type="dxa"/>
            <w:vMerge w:val="restart"/>
          </w:tcPr>
          <w:p w14:paraId="436A74F0" w14:textId="7A795AC9" w:rsidR="006C2D2D" w:rsidRPr="00972941" w:rsidRDefault="006C2D2D" w:rsidP="006C2D2D">
            <w:pPr>
              <w:rPr>
                <w:rFonts w:ascii="Times New Roman" w:eastAsia="Times New Roman" w:hAnsi="Times New Roman"/>
                <w:b/>
                <w:bCs/>
                <w:color w:val="auto"/>
                <w:sz w:val="24"/>
                <w:szCs w:val="24"/>
                <w:lang w:eastAsia="ru-RU"/>
              </w:rPr>
            </w:pPr>
            <w:r>
              <w:rPr>
                <w:rFonts w:ascii="Times New Roman" w:hAnsi="Times New Roman"/>
              </w:rPr>
              <w:t>штука</w:t>
            </w:r>
          </w:p>
        </w:tc>
        <w:tc>
          <w:tcPr>
            <w:tcW w:w="1231" w:type="dxa"/>
            <w:vMerge w:val="restart"/>
          </w:tcPr>
          <w:p w14:paraId="28F131FA" w14:textId="7A4B7431" w:rsidR="006C2D2D" w:rsidRPr="00972941" w:rsidRDefault="006C2D2D" w:rsidP="006C2D2D">
            <w:pPr>
              <w:rPr>
                <w:rFonts w:ascii="Times New Roman" w:eastAsia="Times New Roman" w:hAnsi="Times New Roman"/>
                <w:b/>
                <w:bCs/>
                <w:color w:val="auto"/>
                <w:sz w:val="24"/>
                <w:szCs w:val="24"/>
                <w:lang w:eastAsia="ru-RU"/>
              </w:rPr>
            </w:pPr>
            <w:r>
              <w:rPr>
                <w:rFonts w:ascii="Times New Roman" w:eastAsia="Times New Roman" w:hAnsi="Times New Roman"/>
                <w:b/>
                <w:bCs/>
              </w:rPr>
              <w:t>30</w:t>
            </w:r>
          </w:p>
        </w:tc>
      </w:tr>
      <w:tr w:rsidR="006C2D2D" w:rsidRPr="00972941" w14:paraId="21D2810A" w14:textId="48170F33" w:rsidTr="006C2D2D">
        <w:trPr>
          <w:tblCellSpacing w:w="15" w:type="dxa"/>
        </w:trPr>
        <w:tc>
          <w:tcPr>
            <w:tcW w:w="1725" w:type="dxa"/>
            <w:vMerge/>
          </w:tcPr>
          <w:p w14:paraId="3626792B" w14:textId="7A889B77" w:rsidR="006C2D2D" w:rsidRPr="006C2D2D" w:rsidRDefault="006C2D2D" w:rsidP="006C2D2D">
            <w:pPr>
              <w:rPr>
                <w:rFonts w:ascii="Times New Roman" w:hAnsi="Times New Roman"/>
              </w:rPr>
            </w:pPr>
          </w:p>
        </w:tc>
        <w:tc>
          <w:tcPr>
            <w:tcW w:w="2304" w:type="dxa"/>
            <w:hideMark/>
          </w:tcPr>
          <w:p w14:paraId="7780DF13" w14:textId="4E8DEF69"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Тип установки</w:t>
            </w:r>
          </w:p>
        </w:tc>
        <w:tc>
          <w:tcPr>
            <w:tcW w:w="3232" w:type="dxa"/>
            <w:hideMark/>
          </w:tcPr>
          <w:p w14:paraId="25FACE8B"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Отдельностоящий</w:t>
            </w:r>
          </w:p>
        </w:tc>
        <w:tc>
          <w:tcPr>
            <w:tcW w:w="1246" w:type="dxa"/>
            <w:vMerge/>
          </w:tcPr>
          <w:p w14:paraId="4CE660C4"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37AEE707" w14:textId="6614F420"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1D5020BE" w14:textId="4BE1C6AB" w:rsidTr="006C2D2D">
        <w:trPr>
          <w:tblCellSpacing w:w="15" w:type="dxa"/>
        </w:trPr>
        <w:tc>
          <w:tcPr>
            <w:tcW w:w="1725" w:type="dxa"/>
            <w:vMerge/>
          </w:tcPr>
          <w:p w14:paraId="00EC5F1F" w14:textId="3DEA44B5"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p>
        </w:tc>
        <w:tc>
          <w:tcPr>
            <w:tcW w:w="2304" w:type="dxa"/>
          </w:tcPr>
          <w:p w14:paraId="23AD2E9B" w14:textId="7D034148"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Тип холодильника</w:t>
            </w:r>
          </w:p>
          <w:p w14:paraId="45E1BF35" w14:textId="77777777" w:rsidR="006C2D2D" w:rsidRPr="00972941" w:rsidRDefault="006C2D2D" w:rsidP="006C2D2D">
            <w:pPr>
              <w:rPr>
                <w:rFonts w:ascii="Times New Roman" w:eastAsia="Times New Roman" w:hAnsi="Times New Roman"/>
                <w:color w:val="auto"/>
                <w:sz w:val="24"/>
                <w:szCs w:val="24"/>
                <w:lang w:eastAsia="ru-RU"/>
              </w:rPr>
            </w:pPr>
          </w:p>
        </w:tc>
        <w:tc>
          <w:tcPr>
            <w:tcW w:w="3232" w:type="dxa"/>
          </w:tcPr>
          <w:p w14:paraId="0071385D" w14:textId="77777777" w:rsidR="006C2D2D" w:rsidRPr="00972941" w:rsidRDefault="00981357" w:rsidP="006C2D2D">
            <w:pPr>
              <w:shd w:val="clear" w:color="auto" w:fill="FFFFFF"/>
              <w:textAlignment w:val="baseline"/>
              <w:rPr>
                <w:rFonts w:ascii="Times New Roman" w:eastAsia="Times New Roman" w:hAnsi="Times New Roman"/>
                <w:color w:val="auto"/>
                <w:sz w:val="24"/>
                <w:szCs w:val="24"/>
                <w:lang w:eastAsia="ru-RU"/>
              </w:rPr>
            </w:pPr>
            <w:hyperlink r:id="rId16" w:tgtFrame="_self" w:history="1">
              <w:r w:rsidR="006C2D2D">
                <w:rPr>
                  <w:rFonts w:ascii="Times New Roman" w:hAnsi="Times New Roman"/>
                  <w:sz w:val="24"/>
                  <w:szCs w:val="24"/>
                </w:rPr>
                <w:t>Б</w:t>
              </w:r>
              <w:r w:rsidR="006C2D2D" w:rsidRPr="00972941">
                <w:rPr>
                  <w:rFonts w:ascii="Times New Roman" w:eastAsia="Times New Roman" w:hAnsi="Times New Roman"/>
                  <w:color w:val="auto"/>
                  <w:sz w:val="24"/>
                  <w:szCs w:val="24"/>
                  <w:bdr w:val="none" w:sz="0" w:space="0" w:color="auto" w:frame="1"/>
                  <w:lang w:eastAsia="ru-RU"/>
                </w:rPr>
                <w:t>ез морозильника</w:t>
              </w:r>
            </w:hyperlink>
          </w:p>
          <w:p w14:paraId="128BEEAD" w14:textId="77777777" w:rsidR="006C2D2D" w:rsidRPr="00972941" w:rsidRDefault="006C2D2D" w:rsidP="006C2D2D">
            <w:pPr>
              <w:rPr>
                <w:rFonts w:ascii="Times New Roman" w:eastAsia="Times New Roman" w:hAnsi="Times New Roman"/>
                <w:color w:val="auto"/>
                <w:sz w:val="24"/>
                <w:szCs w:val="24"/>
                <w:lang w:eastAsia="ru-RU"/>
              </w:rPr>
            </w:pPr>
          </w:p>
        </w:tc>
        <w:tc>
          <w:tcPr>
            <w:tcW w:w="1246" w:type="dxa"/>
            <w:vMerge/>
          </w:tcPr>
          <w:p w14:paraId="5534BA4D" w14:textId="77777777" w:rsidR="006C2D2D" w:rsidRPr="00972941" w:rsidRDefault="006C2D2D" w:rsidP="006C2D2D">
            <w:pPr>
              <w:shd w:val="clear" w:color="auto" w:fill="FFFFFF"/>
              <w:textAlignment w:val="baseline"/>
              <w:rPr>
                <w:rFonts w:ascii="Times New Roman" w:hAnsi="Times New Roman"/>
                <w:color w:val="auto"/>
                <w:sz w:val="24"/>
                <w:szCs w:val="24"/>
              </w:rPr>
            </w:pPr>
          </w:p>
        </w:tc>
        <w:tc>
          <w:tcPr>
            <w:tcW w:w="1231" w:type="dxa"/>
            <w:vMerge/>
          </w:tcPr>
          <w:p w14:paraId="2F8F60C5" w14:textId="3D1B23AF" w:rsidR="006C2D2D" w:rsidRPr="00972941" w:rsidRDefault="006C2D2D" w:rsidP="006C2D2D">
            <w:pPr>
              <w:shd w:val="clear" w:color="auto" w:fill="FFFFFF"/>
              <w:textAlignment w:val="baseline"/>
              <w:rPr>
                <w:rFonts w:ascii="Times New Roman" w:hAnsi="Times New Roman"/>
                <w:color w:val="auto"/>
                <w:sz w:val="24"/>
                <w:szCs w:val="24"/>
              </w:rPr>
            </w:pPr>
          </w:p>
        </w:tc>
      </w:tr>
      <w:tr w:rsidR="006C2D2D" w:rsidRPr="00972941" w14:paraId="2E3F8DA0" w14:textId="2A802675" w:rsidTr="006C2D2D">
        <w:trPr>
          <w:tblCellSpacing w:w="15" w:type="dxa"/>
        </w:trPr>
        <w:tc>
          <w:tcPr>
            <w:tcW w:w="1725" w:type="dxa"/>
            <w:vMerge/>
          </w:tcPr>
          <w:p w14:paraId="1F260002" w14:textId="36ED38EE"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2604D95A" w14:textId="0709D466"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Тип камер</w:t>
            </w:r>
          </w:p>
        </w:tc>
        <w:tc>
          <w:tcPr>
            <w:tcW w:w="3232" w:type="dxa"/>
            <w:hideMark/>
          </w:tcPr>
          <w:p w14:paraId="231315FF"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Однокамерный</w:t>
            </w:r>
          </w:p>
        </w:tc>
        <w:tc>
          <w:tcPr>
            <w:tcW w:w="1246" w:type="dxa"/>
            <w:vMerge/>
          </w:tcPr>
          <w:p w14:paraId="2FAACD9C"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11501586" w14:textId="62DC11FC"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7B5B2B2B" w14:textId="48565FF0" w:rsidTr="006C2D2D">
        <w:trPr>
          <w:tblCellSpacing w:w="15" w:type="dxa"/>
        </w:trPr>
        <w:tc>
          <w:tcPr>
            <w:tcW w:w="1725" w:type="dxa"/>
            <w:vMerge/>
          </w:tcPr>
          <w:p w14:paraId="6453B691" w14:textId="3B61D6B4"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p>
        </w:tc>
        <w:tc>
          <w:tcPr>
            <w:tcW w:w="2304" w:type="dxa"/>
          </w:tcPr>
          <w:p w14:paraId="5728F4E0" w14:textId="0FDB1F7D"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Количество компрессоров, шт.</w:t>
            </w:r>
          </w:p>
          <w:p w14:paraId="59470AFB"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p>
        </w:tc>
        <w:tc>
          <w:tcPr>
            <w:tcW w:w="3232" w:type="dxa"/>
          </w:tcPr>
          <w:p w14:paraId="157D1A00"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bdr w:val="none" w:sz="0" w:space="0" w:color="auto" w:frame="1"/>
                <w:lang w:eastAsia="ru-RU"/>
              </w:rPr>
            </w:pPr>
            <w:r w:rsidRPr="00972941">
              <w:rPr>
                <w:rFonts w:ascii="Times New Roman" w:eastAsia="Times New Roman" w:hAnsi="Times New Roman"/>
                <w:color w:val="auto"/>
                <w:sz w:val="24"/>
                <w:szCs w:val="24"/>
                <w:bdr w:val="none" w:sz="0" w:space="0" w:color="auto" w:frame="1"/>
                <w:lang w:eastAsia="ru-RU"/>
              </w:rPr>
              <w:t xml:space="preserve">1 </w:t>
            </w:r>
          </w:p>
        </w:tc>
        <w:tc>
          <w:tcPr>
            <w:tcW w:w="1246" w:type="dxa"/>
            <w:vMerge/>
          </w:tcPr>
          <w:p w14:paraId="4F0954E7"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bdr w:val="none" w:sz="0" w:space="0" w:color="auto" w:frame="1"/>
                <w:lang w:eastAsia="ru-RU"/>
              </w:rPr>
            </w:pPr>
          </w:p>
        </w:tc>
        <w:tc>
          <w:tcPr>
            <w:tcW w:w="1231" w:type="dxa"/>
            <w:vMerge/>
          </w:tcPr>
          <w:p w14:paraId="34AB651C" w14:textId="469EA413" w:rsidR="006C2D2D" w:rsidRPr="00972941" w:rsidRDefault="006C2D2D" w:rsidP="006C2D2D">
            <w:pPr>
              <w:shd w:val="clear" w:color="auto" w:fill="FFFFFF"/>
              <w:textAlignment w:val="baseline"/>
              <w:rPr>
                <w:rFonts w:ascii="Times New Roman" w:eastAsia="Times New Roman" w:hAnsi="Times New Roman"/>
                <w:color w:val="auto"/>
                <w:sz w:val="24"/>
                <w:szCs w:val="24"/>
                <w:bdr w:val="none" w:sz="0" w:space="0" w:color="auto" w:frame="1"/>
                <w:lang w:eastAsia="ru-RU"/>
              </w:rPr>
            </w:pPr>
          </w:p>
        </w:tc>
      </w:tr>
      <w:tr w:rsidR="006C2D2D" w:rsidRPr="00972941" w14:paraId="0A77D637" w14:textId="2E52C4BB" w:rsidTr="006C2D2D">
        <w:trPr>
          <w:tblCellSpacing w:w="15" w:type="dxa"/>
        </w:trPr>
        <w:tc>
          <w:tcPr>
            <w:tcW w:w="1725" w:type="dxa"/>
            <w:vMerge/>
          </w:tcPr>
          <w:p w14:paraId="796DA94E" w14:textId="6632BBAA"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73940129" w14:textId="7A8FCB0D"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Климатический класс</w:t>
            </w:r>
          </w:p>
        </w:tc>
        <w:tc>
          <w:tcPr>
            <w:tcW w:w="3232" w:type="dxa"/>
            <w:hideMark/>
          </w:tcPr>
          <w:p w14:paraId="0FFD7B82"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N</w:t>
            </w:r>
          </w:p>
        </w:tc>
        <w:tc>
          <w:tcPr>
            <w:tcW w:w="1246" w:type="dxa"/>
            <w:vMerge/>
          </w:tcPr>
          <w:p w14:paraId="25158B64"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38520071" w14:textId="340B0041"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1145DBD8" w14:textId="3CE7C5F8" w:rsidTr="006C2D2D">
        <w:trPr>
          <w:tblCellSpacing w:w="15" w:type="dxa"/>
        </w:trPr>
        <w:tc>
          <w:tcPr>
            <w:tcW w:w="1725" w:type="dxa"/>
            <w:vMerge/>
          </w:tcPr>
          <w:p w14:paraId="0082A79C" w14:textId="62C3B108"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3261A0FF" w14:textId="7F0511A3"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Класс энергопотребления, не ниже</w:t>
            </w:r>
          </w:p>
        </w:tc>
        <w:tc>
          <w:tcPr>
            <w:tcW w:w="3232" w:type="dxa"/>
            <w:hideMark/>
          </w:tcPr>
          <w:p w14:paraId="666A2622"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А</w:t>
            </w:r>
          </w:p>
        </w:tc>
        <w:tc>
          <w:tcPr>
            <w:tcW w:w="1246" w:type="dxa"/>
            <w:vMerge/>
          </w:tcPr>
          <w:p w14:paraId="4DDC828E"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22A2898C" w14:textId="469143A2"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56289606" w14:textId="07623D74" w:rsidTr="006C2D2D">
        <w:trPr>
          <w:tblCellSpacing w:w="15" w:type="dxa"/>
        </w:trPr>
        <w:tc>
          <w:tcPr>
            <w:tcW w:w="1725" w:type="dxa"/>
            <w:vMerge/>
          </w:tcPr>
          <w:p w14:paraId="358F0A63" w14:textId="1E59408E"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0F105CDD" w14:textId="5E4C70C4"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Цвет</w:t>
            </w:r>
          </w:p>
        </w:tc>
        <w:tc>
          <w:tcPr>
            <w:tcW w:w="3232" w:type="dxa"/>
            <w:hideMark/>
          </w:tcPr>
          <w:p w14:paraId="01C74ED9"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Белый</w:t>
            </w:r>
          </w:p>
        </w:tc>
        <w:tc>
          <w:tcPr>
            <w:tcW w:w="1246" w:type="dxa"/>
            <w:vMerge/>
          </w:tcPr>
          <w:p w14:paraId="0D3439C9"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EDC2EBB" w14:textId="6A1A4775"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0A697867" w14:textId="3FF9A07D" w:rsidTr="006C2D2D">
        <w:trPr>
          <w:tblCellSpacing w:w="15" w:type="dxa"/>
        </w:trPr>
        <w:tc>
          <w:tcPr>
            <w:tcW w:w="1725" w:type="dxa"/>
            <w:vMerge/>
          </w:tcPr>
          <w:p w14:paraId="2BB1B6DB" w14:textId="7C1BEE0A"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E10510D" w14:textId="4B8E431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Уровень шума, не более дБ</w:t>
            </w:r>
          </w:p>
        </w:tc>
        <w:tc>
          <w:tcPr>
            <w:tcW w:w="3232" w:type="dxa"/>
            <w:hideMark/>
          </w:tcPr>
          <w:p w14:paraId="03024DA6"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45</w:t>
            </w:r>
          </w:p>
        </w:tc>
        <w:tc>
          <w:tcPr>
            <w:tcW w:w="1246" w:type="dxa"/>
            <w:vMerge/>
          </w:tcPr>
          <w:p w14:paraId="4796C8D1"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668EAC1B" w14:textId="2799852D"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360B52A4" w14:textId="0A6D79B4" w:rsidTr="006C2D2D">
        <w:trPr>
          <w:tblCellSpacing w:w="15" w:type="dxa"/>
        </w:trPr>
        <w:tc>
          <w:tcPr>
            <w:tcW w:w="1725" w:type="dxa"/>
            <w:vMerge/>
          </w:tcPr>
          <w:p w14:paraId="0E3A5CE2" w14:textId="37201963" w:rsidR="006C2D2D" w:rsidRPr="00972941" w:rsidRDefault="006C2D2D" w:rsidP="006C2D2D">
            <w:pPr>
              <w:rPr>
                <w:rFonts w:ascii="Times New Roman" w:eastAsia="Times New Roman" w:hAnsi="Times New Roman"/>
                <w:b/>
                <w:bCs/>
                <w:color w:val="auto"/>
                <w:sz w:val="24"/>
                <w:szCs w:val="24"/>
                <w:lang w:eastAsia="ru-RU"/>
              </w:rPr>
            </w:pPr>
          </w:p>
        </w:tc>
        <w:tc>
          <w:tcPr>
            <w:tcW w:w="5566" w:type="dxa"/>
            <w:gridSpan w:val="2"/>
            <w:hideMark/>
          </w:tcPr>
          <w:p w14:paraId="0B3CC983" w14:textId="5BC0CB0B"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ГАБАРИТЫ</w:t>
            </w:r>
          </w:p>
        </w:tc>
        <w:tc>
          <w:tcPr>
            <w:tcW w:w="1246" w:type="dxa"/>
            <w:vMerge/>
          </w:tcPr>
          <w:p w14:paraId="497762CB" w14:textId="77777777" w:rsidR="006C2D2D" w:rsidRPr="00972941" w:rsidRDefault="006C2D2D" w:rsidP="006C2D2D">
            <w:pPr>
              <w:rPr>
                <w:rFonts w:ascii="Times New Roman" w:eastAsia="Times New Roman" w:hAnsi="Times New Roman"/>
                <w:b/>
                <w:bCs/>
                <w:color w:val="auto"/>
                <w:sz w:val="24"/>
                <w:szCs w:val="24"/>
                <w:lang w:eastAsia="ru-RU"/>
              </w:rPr>
            </w:pPr>
          </w:p>
        </w:tc>
        <w:tc>
          <w:tcPr>
            <w:tcW w:w="1231" w:type="dxa"/>
            <w:vMerge/>
          </w:tcPr>
          <w:p w14:paraId="24E2A577" w14:textId="7EA2DFFA" w:rsidR="006C2D2D" w:rsidRPr="00972941" w:rsidRDefault="006C2D2D" w:rsidP="006C2D2D">
            <w:pPr>
              <w:rPr>
                <w:rFonts w:ascii="Times New Roman" w:eastAsia="Times New Roman" w:hAnsi="Times New Roman"/>
                <w:b/>
                <w:bCs/>
                <w:color w:val="auto"/>
                <w:sz w:val="24"/>
                <w:szCs w:val="24"/>
                <w:lang w:eastAsia="ru-RU"/>
              </w:rPr>
            </w:pPr>
          </w:p>
        </w:tc>
      </w:tr>
      <w:tr w:rsidR="006C2D2D" w:rsidRPr="00972941" w14:paraId="33DA13E5" w14:textId="25F28D1D" w:rsidTr="006C2D2D">
        <w:trPr>
          <w:tblCellSpacing w:w="15" w:type="dxa"/>
        </w:trPr>
        <w:tc>
          <w:tcPr>
            <w:tcW w:w="1725" w:type="dxa"/>
            <w:vMerge/>
          </w:tcPr>
          <w:p w14:paraId="4DE9BF0D" w14:textId="2FD49BEB"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B6E20AA" w14:textId="700A158D"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Высота, не более см.</w:t>
            </w:r>
          </w:p>
        </w:tc>
        <w:tc>
          <w:tcPr>
            <w:tcW w:w="3232" w:type="dxa"/>
            <w:hideMark/>
          </w:tcPr>
          <w:p w14:paraId="7AE810D1"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116,6</w:t>
            </w:r>
          </w:p>
        </w:tc>
        <w:tc>
          <w:tcPr>
            <w:tcW w:w="1246" w:type="dxa"/>
            <w:vMerge/>
          </w:tcPr>
          <w:p w14:paraId="58F26F59"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651C64EE" w14:textId="0415F205"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6CEF919B" w14:textId="0D58DEAC" w:rsidTr="006C2D2D">
        <w:trPr>
          <w:tblCellSpacing w:w="15" w:type="dxa"/>
        </w:trPr>
        <w:tc>
          <w:tcPr>
            <w:tcW w:w="1725" w:type="dxa"/>
            <w:vMerge/>
          </w:tcPr>
          <w:p w14:paraId="64E0D01E" w14:textId="44294EEC"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5039F64E" w14:textId="1B53473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Ширина, не более см.</w:t>
            </w:r>
          </w:p>
        </w:tc>
        <w:tc>
          <w:tcPr>
            <w:tcW w:w="3232" w:type="dxa"/>
            <w:hideMark/>
          </w:tcPr>
          <w:p w14:paraId="5AAAFE6D"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48,0</w:t>
            </w:r>
          </w:p>
        </w:tc>
        <w:tc>
          <w:tcPr>
            <w:tcW w:w="1246" w:type="dxa"/>
            <w:vMerge/>
          </w:tcPr>
          <w:p w14:paraId="7D3EDB68"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256328A7" w14:textId="67A698C0"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6E0592C4" w14:textId="681B6309" w:rsidTr="006C2D2D">
        <w:trPr>
          <w:tblCellSpacing w:w="15" w:type="dxa"/>
        </w:trPr>
        <w:tc>
          <w:tcPr>
            <w:tcW w:w="1725" w:type="dxa"/>
            <w:vMerge/>
          </w:tcPr>
          <w:p w14:paraId="61D8A97C" w14:textId="5A4221A6"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3DB1EABC" w14:textId="1F9CEA63"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Глубина, не более см.</w:t>
            </w:r>
          </w:p>
        </w:tc>
        <w:tc>
          <w:tcPr>
            <w:tcW w:w="3232" w:type="dxa"/>
            <w:hideMark/>
          </w:tcPr>
          <w:p w14:paraId="6D86F8D9"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60,0</w:t>
            </w:r>
          </w:p>
        </w:tc>
        <w:tc>
          <w:tcPr>
            <w:tcW w:w="1246" w:type="dxa"/>
            <w:vMerge/>
          </w:tcPr>
          <w:p w14:paraId="560665EE"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7DB33E56" w14:textId="6F7426EE"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521C1CA6" w14:textId="606B62ED" w:rsidTr="006C2D2D">
        <w:trPr>
          <w:tblCellSpacing w:w="15" w:type="dxa"/>
        </w:trPr>
        <w:tc>
          <w:tcPr>
            <w:tcW w:w="1725" w:type="dxa"/>
            <w:vMerge/>
          </w:tcPr>
          <w:p w14:paraId="026753C2" w14:textId="62AB8117"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6DC65CF" w14:textId="4FEAEBDD"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Вес брутто, не более кг.</w:t>
            </w:r>
          </w:p>
        </w:tc>
        <w:tc>
          <w:tcPr>
            <w:tcW w:w="3232" w:type="dxa"/>
            <w:hideMark/>
          </w:tcPr>
          <w:p w14:paraId="303A92BD"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41</w:t>
            </w:r>
          </w:p>
        </w:tc>
        <w:tc>
          <w:tcPr>
            <w:tcW w:w="1246" w:type="dxa"/>
            <w:vMerge/>
          </w:tcPr>
          <w:p w14:paraId="5014438E"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12BEF757" w14:textId="4E8143D6"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2ED32319" w14:textId="432384E5" w:rsidTr="006C2D2D">
        <w:trPr>
          <w:tblCellSpacing w:w="15" w:type="dxa"/>
        </w:trPr>
        <w:tc>
          <w:tcPr>
            <w:tcW w:w="1725" w:type="dxa"/>
            <w:vMerge/>
          </w:tcPr>
          <w:p w14:paraId="42C9F7EC" w14:textId="36297B6B" w:rsidR="006C2D2D" w:rsidRPr="00972941" w:rsidRDefault="006C2D2D" w:rsidP="006C2D2D">
            <w:pPr>
              <w:rPr>
                <w:rFonts w:ascii="Times New Roman" w:eastAsia="Times New Roman" w:hAnsi="Times New Roman"/>
                <w:b/>
                <w:bCs/>
                <w:color w:val="auto"/>
                <w:sz w:val="24"/>
                <w:szCs w:val="24"/>
                <w:lang w:eastAsia="ru-RU"/>
              </w:rPr>
            </w:pPr>
          </w:p>
        </w:tc>
        <w:tc>
          <w:tcPr>
            <w:tcW w:w="5566" w:type="dxa"/>
            <w:gridSpan w:val="2"/>
            <w:hideMark/>
          </w:tcPr>
          <w:p w14:paraId="1B83EACB" w14:textId="5104DE1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ОБЪЕМ</w:t>
            </w:r>
          </w:p>
        </w:tc>
        <w:tc>
          <w:tcPr>
            <w:tcW w:w="1246" w:type="dxa"/>
            <w:vMerge/>
          </w:tcPr>
          <w:p w14:paraId="5AA33570" w14:textId="77777777" w:rsidR="006C2D2D" w:rsidRPr="00972941" w:rsidRDefault="006C2D2D" w:rsidP="006C2D2D">
            <w:pPr>
              <w:rPr>
                <w:rFonts w:ascii="Times New Roman" w:eastAsia="Times New Roman" w:hAnsi="Times New Roman"/>
                <w:b/>
                <w:bCs/>
                <w:color w:val="auto"/>
                <w:sz w:val="24"/>
                <w:szCs w:val="24"/>
                <w:lang w:eastAsia="ru-RU"/>
              </w:rPr>
            </w:pPr>
          </w:p>
        </w:tc>
        <w:tc>
          <w:tcPr>
            <w:tcW w:w="1231" w:type="dxa"/>
            <w:vMerge/>
          </w:tcPr>
          <w:p w14:paraId="44AE1930" w14:textId="34707E1F" w:rsidR="006C2D2D" w:rsidRPr="00972941" w:rsidRDefault="006C2D2D" w:rsidP="006C2D2D">
            <w:pPr>
              <w:rPr>
                <w:rFonts w:ascii="Times New Roman" w:eastAsia="Times New Roman" w:hAnsi="Times New Roman"/>
                <w:b/>
                <w:bCs/>
                <w:color w:val="auto"/>
                <w:sz w:val="24"/>
                <w:szCs w:val="24"/>
                <w:lang w:eastAsia="ru-RU"/>
              </w:rPr>
            </w:pPr>
          </w:p>
        </w:tc>
      </w:tr>
      <w:tr w:rsidR="006C2D2D" w:rsidRPr="00972941" w14:paraId="12B03EEF" w14:textId="660911AA" w:rsidTr="006C2D2D">
        <w:trPr>
          <w:tblCellSpacing w:w="15" w:type="dxa"/>
        </w:trPr>
        <w:tc>
          <w:tcPr>
            <w:tcW w:w="1725" w:type="dxa"/>
            <w:vMerge/>
          </w:tcPr>
          <w:p w14:paraId="77ECEC83" w14:textId="2582339B"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74F63625" w14:textId="5938ED1A"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Общий объем, не менее л.</w:t>
            </w:r>
          </w:p>
        </w:tc>
        <w:tc>
          <w:tcPr>
            <w:tcW w:w="3232" w:type="dxa"/>
            <w:hideMark/>
          </w:tcPr>
          <w:p w14:paraId="24880EE5"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165</w:t>
            </w:r>
          </w:p>
        </w:tc>
        <w:tc>
          <w:tcPr>
            <w:tcW w:w="1246" w:type="dxa"/>
            <w:vMerge/>
          </w:tcPr>
          <w:p w14:paraId="12F38D24"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04F78EB0" w14:textId="42460325"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03ABFB15" w14:textId="2829A6F1" w:rsidTr="006C2D2D">
        <w:trPr>
          <w:tblCellSpacing w:w="15" w:type="dxa"/>
        </w:trPr>
        <w:tc>
          <w:tcPr>
            <w:tcW w:w="1725" w:type="dxa"/>
            <w:vMerge/>
          </w:tcPr>
          <w:p w14:paraId="7432F1AB" w14:textId="714EDAC0"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0E6B2534" w14:textId="573A5746"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 xml:space="preserve">Полезный объем холодильного отделения, не менее л. </w:t>
            </w:r>
          </w:p>
        </w:tc>
        <w:tc>
          <w:tcPr>
            <w:tcW w:w="3232" w:type="dxa"/>
            <w:hideMark/>
          </w:tcPr>
          <w:p w14:paraId="3F7EEF38"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155</w:t>
            </w:r>
          </w:p>
        </w:tc>
        <w:tc>
          <w:tcPr>
            <w:tcW w:w="1246" w:type="dxa"/>
            <w:vMerge/>
          </w:tcPr>
          <w:p w14:paraId="075D5ACF"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60F63D72" w14:textId="247A6ABB"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6A8AB807" w14:textId="61A02CB5" w:rsidTr="006C2D2D">
        <w:trPr>
          <w:tblCellSpacing w:w="15" w:type="dxa"/>
        </w:trPr>
        <w:tc>
          <w:tcPr>
            <w:tcW w:w="1725" w:type="dxa"/>
            <w:vMerge/>
          </w:tcPr>
          <w:p w14:paraId="56F96713" w14:textId="7FADE670" w:rsidR="006C2D2D" w:rsidRPr="00972941" w:rsidRDefault="006C2D2D" w:rsidP="006C2D2D">
            <w:pPr>
              <w:rPr>
                <w:rFonts w:ascii="Times New Roman" w:eastAsia="Times New Roman" w:hAnsi="Times New Roman"/>
                <w:b/>
                <w:bCs/>
                <w:color w:val="auto"/>
                <w:sz w:val="24"/>
                <w:szCs w:val="24"/>
                <w:lang w:eastAsia="ru-RU"/>
              </w:rPr>
            </w:pPr>
          </w:p>
        </w:tc>
        <w:tc>
          <w:tcPr>
            <w:tcW w:w="5566" w:type="dxa"/>
            <w:gridSpan w:val="2"/>
            <w:hideMark/>
          </w:tcPr>
          <w:p w14:paraId="77CC0FE5" w14:textId="616E13C5"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ХОЛОДИЛЬНОЕ ОТДЕЛЕНИЕ</w:t>
            </w:r>
          </w:p>
        </w:tc>
        <w:tc>
          <w:tcPr>
            <w:tcW w:w="1246" w:type="dxa"/>
            <w:vMerge/>
          </w:tcPr>
          <w:p w14:paraId="507B0781" w14:textId="77777777" w:rsidR="006C2D2D" w:rsidRPr="00972941" w:rsidRDefault="006C2D2D" w:rsidP="006C2D2D">
            <w:pPr>
              <w:rPr>
                <w:rFonts w:ascii="Times New Roman" w:eastAsia="Times New Roman" w:hAnsi="Times New Roman"/>
                <w:b/>
                <w:bCs/>
                <w:color w:val="auto"/>
                <w:sz w:val="24"/>
                <w:szCs w:val="24"/>
                <w:lang w:eastAsia="ru-RU"/>
              </w:rPr>
            </w:pPr>
          </w:p>
        </w:tc>
        <w:tc>
          <w:tcPr>
            <w:tcW w:w="1231" w:type="dxa"/>
            <w:vMerge/>
          </w:tcPr>
          <w:p w14:paraId="58E003FA" w14:textId="237166A2" w:rsidR="006C2D2D" w:rsidRPr="00972941" w:rsidRDefault="006C2D2D" w:rsidP="006C2D2D">
            <w:pPr>
              <w:rPr>
                <w:rFonts w:ascii="Times New Roman" w:eastAsia="Times New Roman" w:hAnsi="Times New Roman"/>
                <w:b/>
                <w:bCs/>
                <w:color w:val="auto"/>
                <w:sz w:val="24"/>
                <w:szCs w:val="24"/>
                <w:lang w:eastAsia="ru-RU"/>
              </w:rPr>
            </w:pPr>
          </w:p>
        </w:tc>
      </w:tr>
      <w:tr w:rsidR="006C2D2D" w:rsidRPr="00972941" w14:paraId="2BEE1BE6" w14:textId="25058110" w:rsidTr="006C2D2D">
        <w:trPr>
          <w:tblCellSpacing w:w="15" w:type="dxa"/>
        </w:trPr>
        <w:tc>
          <w:tcPr>
            <w:tcW w:w="1725" w:type="dxa"/>
            <w:vMerge/>
          </w:tcPr>
          <w:p w14:paraId="080BF4DD" w14:textId="1B420F03"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6C2DDDA" w14:textId="38F41D11"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Внутреннее освещение</w:t>
            </w:r>
          </w:p>
        </w:tc>
        <w:tc>
          <w:tcPr>
            <w:tcW w:w="3232" w:type="dxa"/>
            <w:hideMark/>
          </w:tcPr>
          <w:p w14:paraId="5CC5D0F5"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LED</w:t>
            </w:r>
          </w:p>
        </w:tc>
        <w:tc>
          <w:tcPr>
            <w:tcW w:w="1246" w:type="dxa"/>
            <w:vMerge/>
          </w:tcPr>
          <w:p w14:paraId="79398E07"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F350439" w14:textId="1ADBB19D"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13D7F270" w14:textId="0FEFEE81" w:rsidTr="006C2D2D">
        <w:trPr>
          <w:tblCellSpacing w:w="15" w:type="dxa"/>
        </w:trPr>
        <w:tc>
          <w:tcPr>
            <w:tcW w:w="1725" w:type="dxa"/>
            <w:vMerge/>
          </w:tcPr>
          <w:p w14:paraId="78196E7C" w14:textId="404FF7E8"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8B118AD" w14:textId="4DBD7409"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Размораживание</w:t>
            </w:r>
          </w:p>
        </w:tc>
        <w:tc>
          <w:tcPr>
            <w:tcW w:w="3232" w:type="dxa"/>
            <w:hideMark/>
          </w:tcPr>
          <w:p w14:paraId="6D0C81AE"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Капельное</w:t>
            </w:r>
          </w:p>
        </w:tc>
        <w:tc>
          <w:tcPr>
            <w:tcW w:w="1246" w:type="dxa"/>
            <w:vMerge/>
          </w:tcPr>
          <w:p w14:paraId="20B6A64B"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029D7EA5" w14:textId="300A9303"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422F06ED" w14:textId="6F1020C2" w:rsidTr="006C2D2D">
        <w:trPr>
          <w:tblCellSpacing w:w="15" w:type="dxa"/>
        </w:trPr>
        <w:tc>
          <w:tcPr>
            <w:tcW w:w="1725" w:type="dxa"/>
            <w:vMerge/>
          </w:tcPr>
          <w:p w14:paraId="46BEABE5" w14:textId="5ECD623C"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5E7C80D6" w14:textId="02B07680"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Количество полок не менее, шт</w:t>
            </w:r>
          </w:p>
        </w:tc>
        <w:tc>
          <w:tcPr>
            <w:tcW w:w="3232" w:type="dxa"/>
            <w:hideMark/>
          </w:tcPr>
          <w:p w14:paraId="69677CE3"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3</w:t>
            </w:r>
          </w:p>
        </w:tc>
        <w:tc>
          <w:tcPr>
            <w:tcW w:w="1246" w:type="dxa"/>
            <w:vMerge/>
          </w:tcPr>
          <w:p w14:paraId="66A140A3"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8C5A1BF" w14:textId="1A165AAC"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7A4E6C94" w14:textId="30DB031D" w:rsidTr="006C2D2D">
        <w:trPr>
          <w:tblCellSpacing w:w="15" w:type="dxa"/>
        </w:trPr>
        <w:tc>
          <w:tcPr>
            <w:tcW w:w="1725" w:type="dxa"/>
            <w:vMerge/>
          </w:tcPr>
          <w:p w14:paraId="61241677" w14:textId="5E35B069"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2129929C" w14:textId="1BD54E28"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Количество полок на дверце не менее, шт</w:t>
            </w:r>
          </w:p>
        </w:tc>
        <w:tc>
          <w:tcPr>
            <w:tcW w:w="3232" w:type="dxa"/>
            <w:hideMark/>
          </w:tcPr>
          <w:p w14:paraId="52EA1C59"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w:t>
            </w:r>
          </w:p>
        </w:tc>
        <w:tc>
          <w:tcPr>
            <w:tcW w:w="1246" w:type="dxa"/>
            <w:vMerge/>
          </w:tcPr>
          <w:p w14:paraId="6648D8D8"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D134A7F" w14:textId="5339AA58" w:rsidR="006C2D2D" w:rsidRPr="00972941" w:rsidRDefault="006C2D2D" w:rsidP="006C2D2D">
            <w:pPr>
              <w:rPr>
                <w:rFonts w:ascii="Times New Roman" w:eastAsia="Times New Roman" w:hAnsi="Times New Roman"/>
                <w:color w:val="auto"/>
                <w:sz w:val="24"/>
                <w:szCs w:val="24"/>
                <w:lang w:eastAsia="ru-RU"/>
              </w:rPr>
            </w:pPr>
          </w:p>
        </w:tc>
      </w:tr>
    </w:tbl>
    <w:p w14:paraId="45485C37" w14:textId="040676A3" w:rsidR="006C2D2D" w:rsidRDefault="006C2D2D">
      <w:pPr>
        <w:spacing w:line="240" w:lineRule="exact"/>
        <w:jc w:val="both"/>
        <w:rPr>
          <w:rFonts w:ascii="Times New Roman" w:hAnsi="Times New Roman"/>
          <w:color w:val="000000"/>
          <w:sz w:val="20"/>
          <w:szCs w:val="20"/>
        </w:rPr>
      </w:pPr>
    </w:p>
    <w:p w14:paraId="0701F7BA" w14:textId="718949FF" w:rsidR="006C2D2D" w:rsidRDefault="006C2D2D">
      <w:pPr>
        <w:spacing w:line="240" w:lineRule="exact"/>
        <w:jc w:val="both"/>
        <w:rPr>
          <w:rFonts w:ascii="Times New Roman" w:hAnsi="Times New Roman"/>
          <w:color w:val="000000"/>
          <w:sz w:val="20"/>
          <w:szCs w:val="20"/>
        </w:rPr>
      </w:pPr>
    </w:p>
    <w:p w14:paraId="1240D6DE" w14:textId="77777777" w:rsidR="00DF6A67" w:rsidRPr="00C036D2" w:rsidRDefault="00DF6A67">
      <w:pPr>
        <w:shd w:val="clear" w:color="auto" w:fill="FFFFFF"/>
        <w:jc w:val="right"/>
        <w:rPr>
          <w:rFonts w:ascii="Times New Roman" w:hAnsi="Times New Roman"/>
          <w:sz w:val="18"/>
          <w:szCs w:val="18"/>
        </w:rPr>
      </w:pPr>
    </w:p>
    <w:p w14:paraId="5C7FCF13" w14:textId="77777777" w:rsidR="00DE622E" w:rsidRPr="00DE622E" w:rsidRDefault="00DE622E"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2E37FBBC" w14:textId="77777777" w:rsidR="00903DAC" w:rsidRPr="007956EC" w:rsidRDefault="00903DAC"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34C125C7" w14:textId="77777777" w:rsidR="001A7A62" w:rsidRDefault="005F3295">
      <w:pPr>
        <w:suppressAutoHyphens w:val="0"/>
        <w:rPr>
          <w:rFonts w:ascii="Times New Roman" w:hAnsi="Times New Roman"/>
          <w:sz w:val="18"/>
          <w:szCs w:val="18"/>
        </w:rPr>
      </w:pPr>
      <w:r>
        <w:br w:type="page"/>
      </w:r>
    </w:p>
    <w:p w14:paraId="70D30BE5"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6B7C50C4" w14:textId="77777777" w:rsidR="001A7A62" w:rsidRDefault="005F3295">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B3363B8"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1D854EB5"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1E292676"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2BB532E4" w14:textId="77777777" w:rsidR="001A7A62" w:rsidRDefault="001A7A62">
      <w:pPr>
        <w:jc w:val="center"/>
        <w:rPr>
          <w:rFonts w:ascii="Times New Roman" w:hAnsi="Times New Roman"/>
          <w:sz w:val="20"/>
          <w:szCs w:val="20"/>
        </w:rPr>
      </w:pPr>
    </w:p>
    <w:p w14:paraId="616E2D3E"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5ACA8A40" w14:textId="77777777" w:rsidR="001A7A62" w:rsidRDefault="001A7A62">
      <w:pPr>
        <w:jc w:val="center"/>
        <w:rPr>
          <w:rFonts w:ascii="Times New Roman" w:hAnsi="Times New Roman"/>
          <w:sz w:val="20"/>
          <w:szCs w:val="20"/>
        </w:rPr>
      </w:pPr>
    </w:p>
    <w:p w14:paraId="27269437" w14:textId="6A4A6B8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F2257A">
        <w:rPr>
          <w:rFonts w:ascii="Times New Roman" w:hAnsi="Times New Roman"/>
          <w:color w:val="auto"/>
          <w:sz w:val="20"/>
          <w:szCs w:val="20"/>
          <w:shd w:val="clear" w:color="auto" w:fill="FFFFFF"/>
          <w:lang w:eastAsia="ru-RU"/>
        </w:rPr>
        <w:t xml:space="preserve">холодильника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E10C917"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4FF394B"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E45C617"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15CD4403"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EB6F0E4"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B4457C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39DCC041"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7E97924"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72D924DB"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0F67CA0A"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1BBEAB71" w14:textId="346CFACA"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7CC3BE4D" w14:textId="53DDDBB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7C688F46"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524D61A5"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DA7E276"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2CA7BBCF"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5F37E815"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64C83F19"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712998D7"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63D96C7C"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2723BEF8"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2161F57B"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46132AC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685DE05F"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74759DE9" w14:textId="77777777" w:rsidR="001A7A62" w:rsidRDefault="001A7A62">
            <w:pPr>
              <w:pStyle w:val="af9"/>
              <w:rPr>
                <w:rFonts w:ascii="Times New Roman" w:hAnsi="Times New Roman" w:cs="Times New Roman"/>
                <w:sz w:val="20"/>
                <w:szCs w:val="20"/>
                <w:lang w:eastAsia="ru-RU"/>
              </w:rPr>
            </w:pPr>
          </w:p>
        </w:tc>
      </w:tr>
    </w:tbl>
    <w:p w14:paraId="7ECF51F4"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72880628"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67612AEF"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15B8FD26"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4D46AFA"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418E04D"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1961979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5001E089"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730FCFB1"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09FB708"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A3D7FF4"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34628982"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422036" w14:textId="77777777" w:rsidR="001A7A62" w:rsidRDefault="005F3295">
      <w:pPr>
        <w:pStyle w:val="Default"/>
        <w:jc w:val="both"/>
        <w:rPr>
          <w:sz w:val="20"/>
          <w:szCs w:val="20"/>
        </w:rPr>
      </w:pPr>
      <w:r>
        <w:rPr>
          <w:sz w:val="20"/>
          <w:szCs w:val="20"/>
        </w:rPr>
        <w:lastRenderedPageBreak/>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5ADA853E" w14:textId="77777777" w:rsidR="001A7A62" w:rsidRDefault="005F3295">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0C367C42"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49B690"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23ED69D6"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6020112"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EFF091"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0ECF380"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D461CAF"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5C765B4"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D95753F"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9BFB6F9"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ADB3411"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6694034"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ED0BE12"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79186E56"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394DC31E"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774322B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5970DD5"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EFA984A" w14:textId="77777777" w:rsidR="001A7A62" w:rsidRDefault="001A7A62">
      <w:pPr>
        <w:rPr>
          <w:rFonts w:ascii="Times New Roman" w:hAnsi="Times New Roman"/>
          <w:sz w:val="20"/>
          <w:szCs w:val="20"/>
        </w:rPr>
      </w:pPr>
    </w:p>
    <w:p w14:paraId="1EB14F03"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1330F0F2"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579838FF" w14:textId="77777777" w:rsidR="001A7A62" w:rsidRDefault="001A7A62">
      <w:pPr>
        <w:jc w:val="both"/>
        <w:rPr>
          <w:rFonts w:ascii="Times New Roman" w:hAnsi="Times New Roman"/>
          <w:sz w:val="20"/>
          <w:szCs w:val="20"/>
        </w:rPr>
      </w:pPr>
    </w:p>
    <w:p w14:paraId="05CF7A9D"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39F82B3"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7CB08561" w14:textId="0142EE80"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1AF9E169" w14:textId="77777777" w:rsidR="001A7A62" w:rsidRDefault="005F3295">
      <w:pPr>
        <w:pStyle w:val="a5"/>
        <w:spacing w:after="120"/>
        <w:rPr>
          <w:rFonts w:ascii="Times New Roman" w:hAnsi="Times New Roman"/>
          <w:sz w:val="20"/>
          <w:szCs w:val="20"/>
        </w:rPr>
      </w:pPr>
      <w:r>
        <w:br w:type="page"/>
      </w:r>
    </w:p>
    <w:p w14:paraId="7F4946B1"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3929F46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992EAD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34471903"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4E4B7843"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26974DB3"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8C9C0E" w14:textId="77777777" w:rsidR="001A7A62" w:rsidRDefault="001A7A62">
            <w:pPr>
              <w:pStyle w:val="western"/>
              <w:rPr>
                <w:rFonts w:ascii="Times New Roman" w:hAnsi="Times New Roman"/>
                <w:sz w:val="20"/>
                <w:szCs w:val="20"/>
              </w:rPr>
            </w:pPr>
          </w:p>
        </w:tc>
      </w:tr>
      <w:tr w:rsidR="001A7A62" w14:paraId="6555D59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0517E8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16EDE60" w14:textId="77777777" w:rsidR="001A7A62" w:rsidRDefault="001A7A62">
            <w:pPr>
              <w:pStyle w:val="western"/>
              <w:rPr>
                <w:rFonts w:ascii="Times New Roman" w:hAnsi="Times New Roman"/>
                <w:sz w:val="20"/>
                <w:szCs w:val="20"/>
              </w:rPr>
            </w:pPr>
          </w:p>
        </w:tc>
      </w:tr>
      <w:tr w:rsidR="001A7A62" w14:paraId="19A3CDB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8F04EC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B46B1" w14:textId="77777777" w:rsidR="001A7A62" w:rsidRDefault="001A7A62">
            <w:pPr>
              <w:pStyle w:val="western"/>
              <w:rPr>
                <w:rFonts w:ascii="Times New Roman" w:hAnsi="Times New Roman"/>
                <w:sz w:val="20"/>
                <w:szCs w:val="20"/>
              </w:rPr>
            </w:pPr>
          </w:p>
        </w:tc>
      </w:tr>
      <w:tr w:rsidR="001A7A62" w14:paraId="534E811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16CD8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D77FCB" w14:textId="77777777" w:rsidR="001A7A62" w:rsidRDefault="001A7A62">
            <w:pPr>
              <w:pStyle w:val="western"/>
              <w:rPr>
                <w:rFonts w:ascii="Times New Roman" w:hAnsi="Times New Roman"/>
                <w:sz w:val="20"/>
                <w:szCs w:val="20"/>
              </w:rPr>
            </w:pPr>
          </w:p>
        </w:tc>
      </w:tr>
      <w:tr w:rsidR="001A7A62" w14:paraId="2A86E8D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BB09E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376AAE4" w14:textId="77777777" w:rsidR="001A7A62" w:rsidRDefault="001A7A62">
            <w:pPr>
              <w:pStyle w:val="western"/>
              <w:rPr>
                <w:rFonts w:ascii="Times New Roman" w:hAnsi="Times New Roman"/>
                <w:sz w:val="20"/>
                <w:szCs w:val="20"/>
              </w:rPr>
            </w:pPr>
          </w:p>
        </w:tc>
      </w:tr>
      <w:tr w:rsidR="001A7A62" w14:paraId="072AFB4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F24E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574626" w14:textId="77777777" w:rsidR="001A7A62" w:rsidRDefault="001A7A62">
            <w:pPr>
              <w:pStyle w:val="western"/>
              <w:rPr>
                <w:rFonts w:ascii="Times New Roman" w:hAnsi="Times New Roman"/>
                <w:sz w:val="20"/>
                <w:szCs w:val="20"/>
              </w:rPr>
            </w:pPr>
          </w:p>
        </w:tc>
      </w:tr>
      <w:tr w:rsidR="001A7A62" w14:paraId="549AE84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F73DC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97A05" w14:textId="77777777" w:rsidR="001A7A62" w:rsidRDefault="001A7A62">
            <w:pPr>
              <w:pStyle w:val="western"/>
              <w:rPr>
                <w:rFonts w:ascii="Times New Roman" w:hAnsi="Times New Roman"/>
                <w:sz w:val="20"/>
                <w:szCs w:val="20"/>
              </w:rPr>
            </w:pPr>
          </w:p>
        </w:tc>
      </w:tr>
      <w:tr w:rsidR="001A7A62" w14:paraId="66596F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E038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5B69FEB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5CFCC3" w14:textId="77777777" w:rsidR="001A7A62" w:rsidRDefault="001A7A62">
            <w:pPr>
              <w:pStyle w:val="western"/>
              <w:rPr>
                <w:rFonts w:ascii="Times New Roman" w:hAnsi="Times New Roman"/>
                <w:sz w:val="20"/>
                <w:szCs w:val="20"/>
              </w:rPr>
            </w:pPr>
          </w:p>
        </w:tc>
      </w:tr>
      <w:tr w:rsidR="001A7A62" w14:paraId="239CF4A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DBC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0EC4B3" w14:textId="77777777" w:rsidR="001A7A62" w:rsidRDefault="001A7A62">
            <w:pPr>
              <w:pStyle w:val="western"/>
              <w:rPr>
                <w:rFonts w:ascii="Times New Roman" w:hAnsi="Times New Roman"/>
                <w:sz w:val="20"/>
                <w:szCs w:val="20"/>
              </w:rPr>
            </w:pPr>
          </w:p>
        </w:tc>
      </w:tr>
      <w:tr w:rsidR="001A7A62" w14:paraId="2BDE2F5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2544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47142E" w14:textId="77777777" w:rsidR="001A7A62" w:rsidRDefault="001A7A62">
            <w:pPr>
              <w:pStyle w:val="western"/>
              <w:rPr>
                <w:rFonts w:ascii="Times New Roman" w:hAnsi="Times New Roman"/>
                <w:sz w:val="20"/>
                <w:szCs w:val="20"/>
              </w:rPr>
            </w:pPr>
          </w:p>
        </w:tc>
      </w:tr>
      <w:tr w:rsidR="001A7A62" w14:paraId="7C42337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CB9FA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FB7E111" w14:textId="77777777" w:rsidR="001A7A62" w:rsidRDefault="001A7A62">
            <w:pPr>
              <w:pStyle w:val="western"/>
              <w:rPr>
                <w:rFonts w:ascii="Times New Roman" w:hAnsi="Times New Roman"/>
                <w:sz w:val="20"/>
                <w:szCs w:val="20"/>
              </w:rPr>
            </w:pPr>
          </w:p>
        </w:tc>
      </w:tr>
      <w:tr w:rsidR="001A7A62" w14:paraId="3EFD410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2BE85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21DDEE8" w14:textId="77777777" w:rsidR="001A7A62" w:rsidRDefault="001A7A62">
            <w:pPr>
              <w:pStyle w:val="western"/>
              <w:rPr>
                <w:rFonts w:ascii="Times New Roman" w:hAnsi="Times New Roman"/>
                <w:sz w:val="20"/>
                <w:szCs w:val="20"/>
              </w:rPr>
            </w:pPr>
          </w:p>
        </w:tc>
      </w:tr>
      <w:tr w:rsidR="001A7A62" w14:paraId="00ABEFE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B5503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3F6B3" w14:textId="77777777" w:rsidR="001A7A62" w:rsidRDefault="001A7A62">
            <w:pPr>
              <w:pStyle w:val="western"/>
              <w:rPr>
                <w:rFonts w:ascii="Times New Roman" w:hAnsi="Times New Roman"/>
                <w:sz w:val="20"/>
                <w:szCs w:val="20"/>
              </w:rPr>
            </w:pPr>
          </w:p>
        </w:tc>
      </w:tr>
      <w:tr w:rsidR="001A7A62" w14:paraId="7BB0246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1EE6E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8C128B" w14:textId="77777777" w:rsidR="001A7A62" w:rsidRDefault="001A7A62">
            <w:pPr>
              <w:pStyle w:val="western"/>
              <w:rPr>
                <w:rFonts w:ascii="Times New Roman" w:hAnsi="Times New Roman"/>
                <w:sz w:val="20"/>
                <w:szCs w:val="20"/>
              </w:rPr>
            </w:pPr>
          </w:p>
        </w:tc>
      </w:tr>
      <w:tr w:rsidR="001A7A62" w14:paraId="76382F5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F716F5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C83F7B" w14:textId="77777777" w:rsidR="001A7A62" w:rsidRDefault="001A7A62">
            <w:pPr>
              <w:pStyle w:val="western"/>
              <w:rPr>
                <w:rFonts w:ascii="Times New Roman" w:hAnsi="Times New Roman"/>
                <w:sz w:val="20"/>
                <w:szCs w:val="20"/>
              </w:rPr>
            </w:pPr>
          </w:p>
        </w:tc>
      </w:tr>
      <w:tr w:rsidR="001A7A62" w14:paraId="56EF9F6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7D1EC1"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11BF96" w14:textId="77777777" w:rsidR="001A7A62" w:rsidRDefault="001A7A62">
            <w:pPr>
              <w:pStyle w:val="western"/>
              <w:rPr>
                <w:rFonts w:ascii="Times New Roman" w:hAnsi="Times New Roman"/>
                <w:sz w:val="20"/>
                <w:szCs w:val="20"/>
              </w:rPr>
            </w:pPr>
          </w:p>
        </w:tc>
      </w:tr>
      <w:tr w:rsidR="001A7A62" w14:paraId="4B0D47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1C412C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124C7E" w14:textId="77777777" w:rsidR="001A7A62" w:rsidRDefault="001A7A62">
            <w:pPr>
              <w:pStyle w:val="western"/>
              <w:rPr>
                <w:rFonts w:ascii="Times New Roman" w:hAnsi="Times New Roman"/>
                <w:sz w:val="20"/>
                <w:szCs w:val="20"/>
              </w:rPr>
            </w:pPr>
          </w:p>
        </w:tc>
      </w:tr>
      <w:tr w:rsidR="001A7A62" w14:paraId="0A7E8E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7FCF6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43BB8A" w14:textId="77777777" w:rsidR="001A7A62" w:rsidRDefault="001A7A62">
            <w:pPr>
              <w:pStyle w:val="western"/>
              <w:rPr>
                <w:rFonts w:ascii="Times New Roman" w:hAnsi="Times New Roman"/>
                <w:sz w:val="20"/>
                <w:szCs w:val="20"/>
              </w:rPr>
            </w:pPr>
          </w:p>
        </w:tc>
      </w:tr>
      <w:tr w:rsidR="001A7A62" w14:paraId="1488858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24F7E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476F61" w14:textId="77777777" w:rsidR="001A7A62" w:rsidRDefault="001A7A62">
            <w:pPr>
              <w:pStyle w:val="western"/>
              <w:rPr>
                <w:rFonts w:ascii="Times New Roman" w:hAnsi="Times New Roman"/>
                <w:sz w:val="20"/>
                <w:szCs w:val="20"/>
              </w:rPr>
            </w:pPr>
          </w:p>
        </w:tc>
      </w:tr>
      <w:tr w:rsidR="001A7A62" w14:paraId="3469669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47742B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483D6C" w14:textId="77777777" w:rsidR="001A7A62" w:rsidRDefault="001A7A62">
            <w:pPr>
              <w:pStyle w:val="western"/>
              <w:rPr>
                <w:rFonts w:ascii="Times New Roman" w:hAnsi="Times New Roman"/>
                <w:sz w:val="20"/>
                <w:szCs w:val="20"/>
              </w:rPr>
            </w:pPr>
          </w:p>
        </w:tc>
      </w:tr>
      <w:tr w:rsidR="001A7A62" w14:paraId="3CFAAC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91D9E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61DA25" w14:textId="77777777" w:rsidR="001A7A62" w:rsidRDefault="001A7A62">
            <w:pPr>
              <w:pStyle w:val="western"/>
              <w:rPr>
                <w:rFonts w:ascii="Times New Roman" w:hAnsi="Times New Roman"/>
                <w:sz w:val="20"/>
                <w:szCs w:val="20"/>
              </w:rPr>
            </w:pPr>
          </w:p>
        </w:tc>
      </w:tr>
      <w:tr w:rsidR="001A7A62" w14:paraId="7279887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7A992D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747A03" w14:textId="77777777" w:rsidR="001A7A62" w:rsidRDefault="001A7A62">
            <w:pPr>
              <w:pStyle w:val="western"/>
              <w:rPr>
                <w:rFonts w:ascii="Times New Roman" w:hAnsi="Times New Roman"/>
                <w:sz w:val="20"/>
                <w:szCs w:val="20"/>
              </w:rPr>
            </w:pPr>
          </w:p>
        </w:tc>
      </w:tr>
      <w:tr w:rsidR="001A7A62" w14:paraId="5F790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7488E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B5F4B2" w14:textId="77777777" w:rsidR="001A7A62" w:rsidRDefault="001A7A62">
            <w:pPr>
              <w:pStyle w:val="western"/>
              <w:rPr>
                <w:rFonts w:ascii="Times New Roman" w:hAnsi="Times New Roman"/>
                <w:sz w:val="20"/>
                <w:szCs w:val="20"/>
              </w:rPr>
            </w:pPr>
          </w:p>
        </w:tc>
      </w:tr>
    </w:tbl>
    <w:p w14:paraId="41614216" w14:textId="77777777" w:rsidR="001A7A62" w:rsidRDefault="001A7A62">
      <w:pPr>
        <w:pStyle w:val="western"/>
        <w:rPr>
          <w:rFonts w:ascii="Times New Roman" w:hAnsi="Times New Roman"/>
          <w:sz w:val="20"/>
          <w:szCs w:val="20"/>
        </w:rPr>
      </w:pPr>
    </w:p>
    <w:p w14:paraId="4B312347"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7233A1A"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5D78D315"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F46AC16"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5544B191"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475CDEF8"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0E29B05" w14:textId="77777777" w:rsidR="001A7A62" w:rsidRDefault="001A7A62">
      <w:pPr>
        <w:pStyle w:val="western"/>
        <w:rPr>
          <w:rFonts w:ascii="Times New Roman" w:hAnsi="Times New Roman"/>
          <w:sz w:val="18"/>
          <w:szCs w:val="18"/>
        </w:rPr>
      </w:pPr>
    </w:p>
    <w:p w14:paraId="2062013C"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AD61C48"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3307ECEB"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5218C977"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BF5A8C2"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A57DBBD"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5795C384"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277A8156" w14:textId="77777777" w:rsidR="00597130" w:rsidRDefault="00597130">
      <w:pPr>
        <w:jc w:val="center"/>
        <w:rPr>
          <w:rFonts w:ascii="Times New Roman" w:hAnsi="Times New Roman"/>
          <w:b/>
          <w:bCs/>
          <w:sz w:val="20"/>
          <w:szCs w:val="20"/>
        </w:rPr>
      </w:pPr>
    </w:p>
    <w:p w14:paraId="21C086AD"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71FB6ACB" w14:textId="77777777" w:rsidR="001A7A62" w:rsidRDefault="001A7A62">
      <w:pPr>
        <w:ind w:firstLine="720"/>
        <w:jc w:val="center"/>
        <w:rPr>
          <w:rFonts w:ascii="Times New Roman" w:hAnsi="Times New Roman"/>
          <w:sz w:val="20"/>
          <w:szCs w:val="20"/>
        </w:rPr>
      </w:pPr>
    </w:p>
    <w:p w14:paraId="553CE6AE"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1C6A81A5" w14:textId="77777777" w:rsidR="001A7A62" w:rsidRDefault="001A7A62">
      <w:pPr>
        <w:pStyle w:val="af6"/>
        <w:ind w:firstLine="540"/>
        <w:jc w:val="both"/>
        <w:rPr>
          <w:rFonts w:ascii="Times New Roman" w:hAnsi="Times New Roman"/>
          <w:sz w:val="20"/>
          <w:szCs w:val="20"/>
        </w:rPr>
      </w:pPr>
    </w:p>
    <w:p w14:paraId="3CFC6804"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A2F2976" w14:textId="77777777" w:rsidR="00597130" w:rsidRDefault="00597130">
      <w:pPr>
        <w:pStyle w:val="af6"/>
        <w:ind w:firstLine="426"/>
        <w:jc w:val="center"/>
        <w:rPr>
          <w:rStyle w:val="ae"/>
          <w:rFonts w:ascii="Times New Roman" w:hAnsi="Times New Roman"/>
          <w:sz w:val="20"/>
          <w:szCs w:val="20"/>
          <w:shd w:val="clear" w:color="auto" w:fill="FFFFFF"/>
        </w:rPr>
      </w:pPr>
    </w:p>
    <w:p w14:paraId="3E565CB3"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122F07C9"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4604CD">
        <w:rPr>
          <w:rFonts w:ascii="Times New Roman" w:hAnsi="Times New Roman"/>
          <w:sz w:val="20"/>
          <w:szCs w:val="20"/>
        </w:rPr>
        <w:t xml:space="preserve">товара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14A6B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0F16AA1C" w14:textId="77777777" w:rsidR="00597130" w:rsidRDefault="00597130">
      <w:pPr>
        <w:pStyle w:val="af6"/>
        <w:ind w:firstLine="426"/>
        <w:jc w:val="center"/>
        <w:rPr>
          <w:rStyle w:val="ae"/>
          <w:rFonts w:ascii="Times New Roman" w:hAnsi="Times New Roman"/>
          <w:sz w:val="20"/>
          <w:szCs w:val="20"/>
        </w:rPr>
      </w:pPr>
    </w:p>
    <w:p w14:paraId="7388B9B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5F491DCF" w14:textId="1A167116"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2D69F1">
        <w:rPr>
          <w:rStyle w:val="ep"/>
          <w:rFonts w:ascii="Times New Roman" w:eastAsia="Calibri" w:hAnsi="Times New Roman"/>
          <w:iCs/>
          <w:sz w:val="20"/>
          <w:szCs w:val="20"/>
          <w:shd w:val="clear" w:color="auto" w:fill="FFFFFF"/>
          <w:lang w:eastAsia="ar-SA"/>
        </w:rPr>
        <w:t>1</w:t>
      </w:r>
      <w:r w:rsidR="00F2257A">
        <w:rPr>
          <w:rStyle w:val="ep"/>
          <w:rFonts w:ascii="Times New Roman" w:eastAsia="Calibri" w:hAnsi="Times New Roman"/>
          <w:iCs/>
          <w:sz w:val="20"/>
          <w:szCs w:val="20"/>
          <w:shd w:val="clear" w:color="auto" w:fill="FFFFFF"/>
          <w:lang w:eastAsia="ar-SA"/>
        </w:rPr>
        <w:t>5</w:t>
      </w:r>
      <w:r w:rsidR="004604CD">
        <w:rPr>
          <w:rStyle w:val="ep"/>
          <w:rFonts w:ascii="Times New Roman" w:eastAsia="Calibri" w:hAnsi="Times New Roman"/>
          <w:iCs/>
          <w:sz w:val="20"/>
          <w:szCs w:val="20"/>
          <w:shd w:val="clear" w:color="auto" w:fill="FFFFFF"/>
          <w:lang w:eastAsia="ar-SA"/>
        </w:rPr>
        <w:t xml:space="preserve">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13096BF0"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4" w:name="__DdeLink__901_1167294747"/>
      <w:bookmarkEnd w:id="1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6B7E9294"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1CA210A" w14:textId="77777777" w:rsidR="00597130" w:rsidRDefault="00597130">
      <w:pPr>
        <w:pStyle w:val="af6"/>
        <w:ind w:left="147" w:firstLine="426"/>
        <w:jc w:val="center"/>
        <w:rPr>
          <w:rStyle w:val="ae"/>
          <w:rFonts w:ascii="Times New Roman" w:hAnsi="Times New Roman"/>
          <w:sz w:val="20"/>
          <w:szCs w:val="20"/>
        </w:rPr>
      </w:pPr>
    </w:p>
    <w:p w14:paraId="72625E69"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2CCE3F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49537F3C"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2344F338"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27337DB1" w14:textId="4C3155F1"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от иной приносящей доход деятельности.</w:t>
      </w:r>
    </w:p>
    <w:p w14:paraId="7D69BAAD"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5"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2B74B5"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0A293952" w14:textId="77777777" w:rsidR="00597130" w:rsidRDefault="00597130">
      <w:pPr>
        <w:pStyle w:val="af6"/>
        <w:ind w:firstLine="426"/>
        <w:jc w:val="center"/>
        <w:rPr>
          <w:rFonts w:ascii="Times New Roman" w:hAnsi="Times New Roman"/>
          <w:b/>
          <w:sz w:val="20"/>
          <w:szCs w:val="20"/>
        </w:rPr>
      </w:pPr>
    </w:p>
    <w:p w14:paraId="6A88B20A"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19230CC4"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0AD7A97" w14:textId="32866B1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0229A468" w14:textId="6E38D622" w:rsidR="0031597B" w:rsidRDefault="0031597B" w:rsidP="0031597B">
      <w:pPr>
        <w:spacing w:line="240" w:lineRule="exact"/>
        <w:jc w:val="both"/>
        <w:rPr>
          <w:rFonts w:ascii="Times New Roman" w:hAnsi="Times New Roman"/>
          <w:color w:val="000000"/>
          <w:sz w:val="20"/>
          <w:szCs w:val="20"/>
        </w:rPr>
      </w:pPr>
      <w:r>
        <w:rPr>
          <w:rFonts w:ascii="Times New Roman" w:hAnsi="Times New Roman"/>
          <w:sz w:val="20"/>
          <w:szCs w:val="20"/>
          <w:lang w:eastAsia="ru-RU"/>
        </w:rPr>
        <w:t xml:space="preserve">4.3. </w:t>
      </w:r>
      <w:r w:rsidR="00F2257A">
        <w:rPr>
          <w:rFonts w:ascii="Times New Roman" w:hAnsi="Times New Roman"/>
          <w:color w:val="000000"/>
          <w:sz w:val="20"/>
          <w:szCs w:val="20"/>
          <w:highlight w:val="white"/>
        </w:rPr>
        <w:t xml:space="preserve">Гарантийный срок на </w:t>
      </w:r>
      <w:r>
        <w:rPr>
          <w:rFonts w:ascii="Times New Roman" w:hAnsi="Times New Roman"/>
          <w:color w:val="000000"/>
          <w:sz w:val="20"/>
          <w:szCs w:val="20"/>
          <w:highlight w:val="white"/>
        </w:rPr>
        <w:t>Товар составляет ___________ месяцев.</w:t>
      </w:r>
    </w:p>
    <w:p w14:paraId="69C70E58" w14:textId="1294EAE6" w:rsidR="0031597B" w:rsidRDefault="0031597B">
      <w:pPr>
        <w:tabs>
          <w:tab w:val="left" w:pos="0"/>
        </w:tabs>
        <w:ind w:firstLine="426"/>
        <w:jc w:val="both"/>
        <w:rPr>
          <w:rFonts w:ascii="Times New Roman" w:hAnsi="Times New Roman"/>
          <w:sz w:val="20"/>
          <w:szCs w:val="20"/>
          <w:lang w:eastAsia="ru-RU"/>
        </w:rPr>
      </w:pPr>
    </w:p>
    <w:p w14:paraId="4A44E652" w14:textId="69C48099" w:rsidR="00597130" w:rsidRDefault="00597130" w:rsidP="00682E26">
      <w:pPr>
        <w:pStyle w:val="af6"/>
        <w:ind w:firstLine="426"/>
        <w:jc w:val="center"/>
        <w:rPr>
          <w:rFonts w:ascii="Times New Roman" w:hAnsi="Times New Roman"/>
          <w:b/>
          <w:sz w:val="20"/>
          <w:szCs w:val="20"/>
        </w:rPr>
      </w:pPr>
    </w:p>
    <w:p w14:paraId="5044AE2E"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75DB051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E5FDA50"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E47127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379D471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27BDE732"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lastRenderedPageBreak/>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B5B43D4"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745ED9D" w14:textId="408A382B"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70FE3288" w14:textId="77777777" w:rsidR="00B02828" w:rsidRPr="001463BC" w:rsidRDefault="00B02828" w:rsidP="00B02828">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6"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6"/>
    <w:p w14:paraId="10B97276" w14:textId="77777777" w:rsidR="00597130" w:rsidRDefault="00597130">
      <w:pPr>
        <w:ind w:firstLine="426"/>
        <w:jc w:val="center"/>
        <w:rPr>
          <w:rFonts w:ascii="Times New Roman" w:hAnsi="Times New Roman"/>
          <w:b/>
          <w:sz w:val="20"/>
          <w:szCs w:val="20"/>
        </w:rPr>
      </w:pPr>
    </w:p>
    <w:p w14:paraId="3568C4D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0F54AA94"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3E2098E7"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0396A50C"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54669A4"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394F9FD4"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EB36D6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4788C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ABC3FD"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1B8A7C1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C7DE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50A8A058"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01C1E6B"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1C7CF88"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971542B"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BB6E591" w14:textId="461FD8CD"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4ECD140D" w14:textId="12567E03" w:rsidR="00F2257A" w:rsidRDefault="00F2257A">
      <w:pPr>
        <w:shd w:val="clear" w:color="auto" w:fill="FFFFFF"/>
        <w:ind w:firstLine="426"/>
        <w:jc w:val="both"/>
        <w:rPr>
          <w:rFonts w:ascii="Times New Roman" w:hAnsi="Times New Roman"/>
          <w:sz w:val="20"/>
          <w:szCs w:val="20"/>
        </w:rPr>
      </w:pPr>
      <w:r>
        <w:rPr>
          <w:rFonts w:ascii="Times New Roman" w:eastAsia="Calibri" w:hAnsi="Times New Roman"/>
          <w:sz w:val="20"/>
          <w:szCs w:val="20"/>
        </w:rPr>
        <w:t>6.7.</w:t>
      </w:r>
      <w:r w:rsidRPr="00B02828">
        <w:rPr>
          <w:rFonts w:ascii="Times New Roman" w:eastAsia="Calibri" w:hAnsi="Times New Roman"/>
          <w:sz w:val="20"/>
          <w:szCs w:val="20"/>
        </w:rPr>
        <w:t xml:space="preserve"> 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p w14:paraId="7291C463" w14:textId="25FAC2A9"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w:t>
      </w:r>
      <w:r w:rsidR="00F2257A">
        <w:rPr>
          <w:rFonts w:ascii="Times New Roman" w:hAnsi="Times New Roman"/>
          <w:sz w:val="20"/>
          <w:szCs w:val="20"/>
        </w:rPr>
        <w:t>8</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5D280C90" w14:textId="77777777" w:rsidR="00597130" w:rsidRDefault="00597130">
      <w:pPr>
        <w:ind w:firstLine="426"/>
        <w:jc w:val="center"/>
        <w:rPr>
          <w:rFonts w:ascii="Times New Roman" w:hAnsi="Times New Roman"/>
          <w:b/>
          <w:sz w:val="20"/>
          <w:szCs w:val="20"/>
        </w:rPr>
      </w:pPr>
    </w:p>
    <w:p w14:paraId="6476E13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3FAB640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2D2876D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046324D1" w14:textId="77777777"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7"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7"/>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A882730"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04543E4C" w14:textId="77777777" w:rsidR="00597130" w:rsidRDefault="00597130">
      <w:pPr>
        <w:ind w:firstLine="426"/>
        <w:jc w:val="center"/>
        <w:rPr>
          <w:rFonts w:ascii="Times New Roman" w:hAnsi="Times New Roman"/>
          <w:b/>
          <w:sz w:val="20"/>
          <w:szCs w:val="20"/>
        </w:rPr>
      </w:pPr>
    </w:p>
    <w:p w14:paraId="2EE6A5A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616CD7EB"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7A448AF"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64853425"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652E4FB9"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3CB555B5"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3A5D10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B4FDB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1A2743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051269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4433D8F"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29D7FC6"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3BAD4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2F72D77B"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63C1522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0A78FB5C"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5E4FA87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30FE2E2D"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223E4B7E"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AE2DDC4"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7C627C7E" w14:textId="5F833FCD" w:rsidR="003445D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694EFB3C" w14:textId="77777777" w:rsidR="00597130" w:rsidRDefault="00597130">
      <w:pPr>
        <w:pStyle w:val="a5"/>
        <w:spacing w:after="0"/>
        <w:ind w:firstLine="426"/>
        <w:jc w:val="center"/>
        <w:rPr>
          <w:rFonts w:ascii="Times New Roman" w:hAnsi="Times New Roman"/>
          <w:b/>
          <w:sz w:val="20"/>
          <w:szCs w:val="20"/>
        </w:rPr>
      </w:pPr>
    </w:p>
    <w:p w14:paraId="16092A9B"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78B42E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3374A560" w14:textId="77777777" w:rsidR="00597130" w:rsidRDefault="00597130">
      <w:pPr>
        <w:ind w:firstLine="426"/>
        <w:jc w:val="center"/>
        <w:rPr>
          <w:rFonts w:ascii="Times New Roman" w:hAnsi="Times New Roman"/>
          <w:b/>
          <w:sz w:val="20"/>
          <w:szCs w:val="20"/>
        </w:rPr>
      </w:pPr>
    </w:p>
    <w:p w14:paraId="1CF91630"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1AD4FFC3"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864AAE3"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48FCB881" w14:textId="77777777" w:rsidR="001A7A62" w:rsidRDefault="005F3295">
      <w:pPr>
        <w:ind w:firstLine="426"/>
        <w:jc w:val="both"/>
        <w:rPr>
          <w:rFonts w:ascii="Times New Roman" w:hAnsi="Times New Roman"/>
          <w:sz w:val="20"/>
          <w:szCs w:val="20"/>
        </w:rPr>
      </w:pPr>
      <w:r>
        <w:rPr>
          <w:rFonts w:ascii="Times New Roman" w:hAnsi="Times New Roman"/>
          <w:sz w:val="20"/>
          <w:szCs w:val="20"/>
        </w:rPr>
        <w:lastRenderedPageBreak/>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223F1863" w14:textId="77777777"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9975A8A"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E795265" w14:textId="77777777" w:rsidR="00597130" w:rsidRDefault="00597130">
      <w:pPr>
        <w:pStyle w:val="af6"/>
        <w:ind w:firstLine="540"/>
        <w:jc w:val="center"/>
        <w:rPr>
          <w:rStyle w:val="ae"/>
          <w:rFonts w:ascii="Times New Roman" w:hAnsi="Times New Roman"/>
          <w:sz w:val="20"/>
          <w:szCs w:val="20"/>
        </w:rPr>
      </w:pPr>
    </w:p>
    <w:p w14:paraId="3F5AECF8"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7CA0B005" w14:textId="77777777">
        <w:trPr>
          <w:cantSplit/>
          <w:trHeight w:val="57"/>
        </w:trPr>
        <w:tc>
          <w:tcPr>
            <w:tcW w:w="4762" w:type="dxa"/>
            <w:shd w:val="clear" w:color="auto" w:fill="FFFFFF"/>
          </w:tcPr>
          <w:p w14:paraId="1E41BEBC"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5B3F0790"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1C12144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14B7F12C" w14:textId="77777777">
        <w:trPr>
          <w:cantSplit/>
          <w:trHeight w:val="57"/>
        </w:trPr>
        <w:tc>
          <w:tcPr>
            <w:tcW w:w="4762" w:type="dxa"/>
            <w:shd w:val="clear" w:color="auto" w:fill="FFFFFF"/>
          </w:tcPr>
          <w:p w14:paraId="3B8DB3EA"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463BFAD7"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0612D3F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1B5B4823"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17EB152C" w14:textId="6EF9992B"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039040122</w:t>
            </w:r>
          </w:p>
          <w:p w14:paraId="3098042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52E393AC"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7FA508F8"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795609FA" w14:textId="77777777"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74C9ADA2"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78171CC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29B71086" w14:textId="77777777" w:rsidR="001A7A62" w:rsidRDefault="005F3295">
            <w:r>
              <w:rPr>
                <w:rFonts w:ascii="Times New Roman" w:hAnsi="Times New Roman"/>
                <w:sz w:val="20"/>
                <w:szCs w:val="20"/>
                <w:shd w:val="clear" w:color="auto" w:fill="FFFFFF"/>
                <w:lang w:bidi="en-US"/>
              </w:rPr>
              <w:t xml:space="preserve">Электронная почта: </w:t>
            </w:r>
            <w:hyperlink r:id="rId17">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6F01BA9F" w14:textId="77777777" w:rsidR="001A7A62" w:rsidRDefault="001A7A62">
            <w:pPr>
              <w:rPr>
                <w:rFonts w:ascii="Times New Roman" w:hAnsi="Times New Roman"/>
                <w:sz w:val="20"/>
                <w:szCs w:val="20"/>
                <w:highlight w:val="white"/>
              </w:rPr>
            </w:pPr>
          </w:p>
          <w:p w14:paraId="30614CB7"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FC8D223"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76325164" w14:textId="77777777" w:rsidR="001A7A62" w:rsidRDefault="001A7A62">
            <w:pPr>
              <w:rPr>
                <w:rFonts w:ascii="Times New Roman" w:hAnsi="Times New Roman"/>
                <w:sz w:val="20"/>
                <w:szCs w:val="20"/>
                <w:highlight w:val="white"/>
              </w:rPr>
            </w:pPr>
          </w:p>
          <w:p w14:paraId="036970E1"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7F1C0B7A"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71F139C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4E43A905" w14:textId="77777777" w:rsidR="001A7A62" w:rsidRDefault="001A7A62">
            <w:pPr>
              <w:pStyle w:val="af8"/>
              <w:jc w:val="both"/>
              <w:rPr>
                <w:rFonts w:ascii="Times New Roman" w:hAnsi="Times New Roman"/>
                <w:sz w:val="20"/>
                <w:szCs w:val="20"/>
                <w:lang w:eastAsia="ru-RU"/>
              </w:rPr>
            </w:pPr>
          </w:p>
        </w:tc>
      </w:tr>
    </w:tbl>
    <w:p w14:paraId="6FABDBFB" w14:textId="77777777" w:rsidR="001A7A62" w:rsidRDefault="001A7A62">
      <w:pPr>
        <w:ind w:left="7200" w:hanging="480"/>
        <w:jc w:val="right"/>
        <w:rPr>
          <w:rFonts w:ascii="Times New Roman" w:hAnsi="Times New Roman"/>
          <w:i/>
          <w:sz w:val="20"/>
          <w:szCs w:val="20"/>
        </w:rPr>
      </w:pPr>
    </w:p>
    <w:p w14:paraId="2F231276" w14:textId="77777777" w:rsidR="001A7A62" w:rsidRDefault="001A7A62">
      <w:pPr>
        <w:suppressAutoHyphens w:val="0"/>
        <w:rPr>
          <w:rFonts w:ascii="Times New Roman" w:hAnsi="Times New Roman"/>
          <w:i/>
          <w:sz w:val="20"/>
          <w:szCs w:val="20"/>
        </w:rPr>
      </w:pPr>
    </w:p>
    <w:p w14:paraId="6F881075" w14:textId="77777777" w:rsidR="001A7A62" w:rsidRDefault="001A7A62">
      <w:pPr>
        <w:ind w:left="7200" w:hanging="480"/>
        <w:jc w:val="right"/>
        <w:rPr>
          <w:rFonts w:ascii="Times New Roman" w:hAnsi="Times New Roman"/>
          <w:i/>
          <w:sz w:val="20"/>
          <w:szCs w:val="20"/>
        </w:rPr>
      </w:pPr>
    </w:p>
    <w:p w14:paraId="51EC3F4E" w14:textId="77777777" w:rsidR="001A7A62" w:rsidRDefault="001A7A62">
      <w:pPr>
        <w:ind w:left="7200" w:hanging="480"/>
        <w:jc w:val="right"/>
        <w:rPr>
          <w:rFonts w:ascii="Times New Roman" w:hAnsi="Times New Roman"/>
          <w:i/>
          <w:sz w:val="20"/>
          <w:szCs w:val="20"/>
        </w:rPr>
      </w:pPr>
    </w:p>
    <w:p w14:paraId="6F457544" w14:textId="77777777" w:rsidR="001A7A62" w:rsidRDefault="001A7A62">
      <w:pPr>
        <w:ind w:left="7200" w:hanging="480"/>
        <w:jc w:val="right"/>
        <w:rPr>
          <w:rFonts w:ascii="Times New Roman" w:hAnsi="Times New Roman"/>
          <w:i/>
          <w:sz w:val="20"/>
          <w:szCs w:val="20"/>
        </w:rPr>
      </w:pPr>
    </w:p>
    <w:p w14:paraId="56B09B0D" w14:textId="77777777" w:rsidR="001A7A62" w:rsidRDefault="001A7A62">
      <w:pPr>
        <w:ind w:left="7200" w:hanging="480"/>
        <w:jc w:val="right"/>
        <w:rPr>
          <w:rFonts w:ascii="Times New Roman" w:hAnsi="Times New Roman"/>
          <w:i/>
          <w:sz w:val="20"/>
          <w:szCs w:val="20"/>
        </w:rPr>
      </w:pPr>
    </w:p>
    <w:p w14:paraId="50392A8C" w14:textId="77777777" w:rsidR="001A7A62" w:rsidRDefault="001A7A62">
      <w:pPr>
        <w:ind w:left="7200" w:hanging="480"/>
        <w:jc w:val="right"/>
        <w:rPr>
          <w:rFonts w:ascii="Times New Roman" w:hAnsi="Times New Roman"/>
          <w:i/>
          <w:sz w:val="20"/>
          <w:szCs w:val="20"/>
        </w:rPr>
      </w:pPr>
    </w:p>
    <w:p w14:paraId="3C221B1F" w14:textId="77777777" w:rsidR="001A7A62" w:rsidRDefault="001A7A62">
      <w:pPr>
        <w:ind w:left="7200" w:hanging="480"/>
        <w:jc w:val="right"/>
        <w:rPr>
          <w:rFonts w:ascii="Times New Roman" w:hAnsi="Times New Roman"/>
          <w:i/>
          <w:sz w:val="20"/>
          <w:szCs w:val="20"/>
        </w:rPr>
      </w:pPr>
    </w:p>
    <w:p w14:paraId="03773B13" w14:textId="77777777" w:rsidR="00361EAF" w:rsidRDefault="00361EAF">
      <w:pPr>
        <w:ind w:left="7200" w:hanging="480"/>
        <w:jc w:val="right"/>
        <w:rPr>
          <w:rFonts w:ascii="Times New Roman" w:hAnsi="Times New Roman"/>
          <w:i/>
          <w:sz w:val="20"/>
          <w:szCs w:val="20"/>
        </w:rPr>
      </w:pPr>
    </w:p>
    <w:p w14:paraId="1021EDF8" w14:textId="77777777" w:rsidR="00361EAF" w:rsidRDefault="00361EAF">
      <w:pPr>
        <w:ind w:left="7200" w:hanging="480"/>
        <w:jc w:val="right"/>
        <w:rPr>
          <w:rFonts w:ascii="Times New Roman" w:hAnsi="Times New Roman"/>
          <w:i/>
          <w:sz w:val="20"/>
          <w:szCs w:val="20"/>
        </w:rPr>
      </w:pPr>
    </w:p>
    <w:p w14:paraId="00B30110" w14:textId="77777777" w:rsidR="00361EAF" w:rsidRDefault="00361EAF">
      <w:pPr>
        <w:ind w:left="7200" w:hanging="480"/>
        <w:jc w:val="right"/>
        <w:rPr>
          <w:rFonts w:ascii="Times New Roman" w:hAnsi="Times New Roman"/>
          <w:i/>
          <w:sz w:val="20"/>
          <w:szCs w:val="20"/>
        </w:rPr>
      </w:pPr>
    </w:p>
    <w:p w14:paraId="6E3C7E9A" w14:textId="77777777" w:rsidR="00361EAF" w:rsidRDefault="00361EAF">
      <w:pPr>
        <w:ind w:left="7200" w:hanging="480"/>
        <w:jc w:val="right"/>
        <w:rPr>
          <w:rFonts w:ascii="Times New Roman" w:hAnsi="Times New Roman"/>
          <w:i/>
          <w:sz w:val="20"/>
          <w:szCs w:val="20"/>
        </w:rPr>
      </w:pPr>
    </w:p>
    <w:p w14:paraId="21D1D834" w14:textId="77777777" w:rsidR="00361EAF" w:rsidRDefault="00361EAF">
      <w:pPr>
        <w:ind w:left="7200" w:hanging="480"/>
        <w:jc w:val="right"/>
        <w:rPr>
          <w:rFonts w:ascii="Times New Roman" w:hAnsi="Times New Roman"/>
          <w:i/>
          <w:sz w:val="20"/>
          <w:szCs w:val="20"/>
        </w:rPr>
      </w:pPr>
    </w:p>
    <w:p w14:paraId="0A600475" w14:textId="77777777" w:rsidR="00361EAF" w:rsidRDefault="00361EAF">
      <w:pPr>
        <w:ind w:left="7200" w:hanging="480"/>
        <w:jc w:val="right"/>
        <w:rPr>
          <w:rFonts w:ascii="Times New Roman" w:hAnsi="Times New Roman"/>
          <w:i/>
          <w:sz w:val="20"/>
          <w:szCs w:val="20"/>
        </w:rPr>
      </w:pPr>
    </w:p>
    <w:p w14:paraId="2097AD82" w14:textId="77777777" w:rsidR="00361EAF" w:rsidRDefault="00361EAF">
      <w:pPr>
        <w:ind w:left="7200" w:hanging="480"/>
        <w:jc w:val="right"/>
        <w:rPr>
          <w:rFonts w:ascii="Times New Roman" w:hAnsi="Times New Roman"/>
          <w:i/>
          <w:sz w:val="20"/>
          <w:szCs w:val="20"/>
        </w:rPr>
      </w:pPr>
    </w:p>
    <w:p w14:paraId="75E8261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60B618E"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5DAA6CCF" w14:textId="77777777" w:rsidR="001A7A62" w:rsidRDefault="001A7A62">
      <w:pPr>
        <w:rPr>
          <w:rFonts w:ascii="Times New Roman" w:hAnsi="Times New Roman"/>
          <w:sz w:val="20"/>
          <w:szCs w:val="20"/>
        </w:rPr>
      </w:pPr>
    </w:p>
    <w:p w14:paraId="6E1D3470"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7994FBE"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71719476"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D5962B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592DA77A"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477EE3B6"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69F2A8A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1D3C6828"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3174926F"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6022863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84AAC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E1C46E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F94FAA0"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15F945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5ACB44CB"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431B028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E3BD1C5"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7EB7AA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FCC93A8"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6498911"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9936A2"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DD85A05"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40022657"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D85BE1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7EDAFE3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57F0E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2C1B53E"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C52F7E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5FBF2A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DF82C"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9D1944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0832672D"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ACD4B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5169EA4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674E09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37C98DD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A52A01C"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5ED51E73"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41A53"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1A267406"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03DBAF5"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6B3A2C5B"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1C499B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5E49E8A8"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46F5371"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DE0EA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489C584B" w14:textId="77777777" w:rsidR="003C30BE" w:rsidRPr="00C20375" w:rsidRDefault="003C30BE">
            <w:pPr>
              <w:pStyle w:val="af9"/>
              <w:rPr>
                <w:rFonts w:ascii="Times New Roman" w:hAnsi="Times New Roman" w:cs="Times New Roman"/>
                <w:b/>
                <w:sz w:val="20"/>
                <w:szCs w:val="20"/>
                <w:lang w:eastAsia="ru-RU"/>
              </w:rPr>
            </w:pPr>
          </w:p>
        </w:tc>
      </w:tr>
    </w:tbl>
    <w:p w14:paraId="1FA2BD44" w14:textId="77777777" w:rsidR="001A7A62" w:rsidRDefault="001A7A62">
      <w:pPr>
        <w:ind w:left="6372" w:firstLine="708"/>
        <w:rPr>
          <w:rFonts w:ascii="Times New Roman" w:hAnsi="Times New Roman"/>
          <w:sz w:val="20"/>
          <w:szCs w:val="20"/>
          <w:vertAlign w:val="superscript"/>
        </w:rPr>
      </w:pPr>
    </w:p>
    <w:p w14:paraId="4143AEBF"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C80F890" w14:textId="77777777">
        <w:trPr>
          <w:cantSplit/>
          <w:trHeight w:val="57"/>
          <w:jc w:val="center"/>
        </w:trPr>
        <w:tc>
          <w:tcPr>
            <w:tcW w:w="4847" w:type="dxa"/>
            <w:shd w:val="clear" w:color="auto" w:fill="FFFFFF"/>
          </w:tcPr>
          <w:p w14:paraId="5C93B57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29A4AB03"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2D41485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A0AF212" w14:textId="77777777">
        <w:trPr>
          <w:cantSplit/>
          <w:trHeight w:val="57"/>
          <w:jc w:val="center"/>
        </w:trPr>
        <w:tc>
          <w:tcPr>
            <w:tcW w:w="4847" w:type="dxa"/>
            <w:shd w:val="clear" w:color="auto" w:fill="FFFFFF"/>
          </w:tcPr>
          <w:p w14:paraId="3ACC86AD" w14:textId="77777777" w:rsidR="001A7A62" w:rsidRDefault="001A7A62">
            <w:pPr>
              <w:pStyle w:val="af6"/>
              <w:jc w:val="both"/>
              <w:rPr>
                <w:rFonts w:ascii="Times New Roman" w:hAnsi="Times New Roman"/>
                <w:b/>
                <w:sz w:val="20"/>
                <w:szCs w:val="20"/>
              </w:rPr>
            </w:pPr>
          </w:p>
          <w:p w14:paraId="535776EF"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5D7A91BA" w14:textId="77777777" w:rsidR="001A7A62" w:rsidRDefault="001A7A62">
            <w:pPr>
              <w:pStyle w:val="af6"/>
              <w:jc w:val="both"/>
              <w:rPr>
                <w:rFonts w:ascii="Times New Roman" w:hAnsi="Times New Roman"/>
                <w:b/>
                <w:sz w:val="20"/>
                <w:szCs w:val="20"/>
              </w:rPr>
            </w:pPr>
          </w:p>
          <w:p w14:paraId="423583C8"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1A0D6920"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0F869F75"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3AA01323" w14:textId="77777777" w:rsidR="001A7A62" w:rsidRDefault="001A7A62">
            <w:pPr>
              <w:pStyle w:val="af8"/>
              <w:jc w:val="both"/>
              <w:rPr>
                <w:rFonts w:ascii="Times New Roman" w:hAnsi="Times New Roman"/>
                <w:sz w:val="20"/>
                <w:szCs w:val="20"/>
                <w:lang w:eastAsia="ru-RU"/>
              </w:rPr>
            </w:pPr>
          </w:p>
        </w:tc>
      </w:tr>
    </w:tbl>
    <w:p w14:paraId="00F5538A" w14:textId="77777777" w:rsidR="001A7A62" w:rsidRDefault="001A7A62">
      <w:pPr>
        <w:spacing w:after="120"/>
        <w:jc w:val="center"/>
      </w:pPr>
    </w:p>
    <w:sectPr w:rsidR="001A7A62" w:rsidSect="001A7A62">
      <w:footerReference w:type="default" r:id="rId18"/>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D8A96" w14:textId="77777777" w:rsidR="0091297D" w:rsidRDefault="0091297D" w:rsidP="001A7A62">
      <w:r>
        <w:separator/>
      </w:r>
    </w:p>
  </w:endnote>
  <w:endnote w:type="continuationSeparator" w:id="0">
    <w:p w14:paraId="05C27095" w14:textId="77777777" w:rsidR="0091297D" w:rsidRDefault="0091297D"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DF4D1" w14:textId="77777777" w:rsidR="0091297D" w:rsidRDefault="0091297D">
    <w:pPr>
      <w:pStyle w:val="113"/>
      <w:jc w:val="right"/>
    </w:pPr>
    <w:r>
      <w:fldChar w:fldCharType="begin"/>
    </w:r>
    <w:r>
      <w:instrText>PAGE</w:instrText>
    </w:r>
    <w:r>
      <w:fldChar w:fldCharType="separate"/>
    </w:r>
    <w:r>
      <w:rPr>
        <w:noProof/>
      </w:rPr>
      <w:t>1</w:t>
    </w:r>
    <w:r>
      <w:rPr>
        <w:noProof/>
      </w:rPr>
      <w:fldChar w:fldCharType="end"/>
    </w:r>
  </w:p>
  <w:p w14:paraId="7175E245" w14:textId="77777777" w:rsidR="0091297D" w:rsidRDefault="0091297D">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2950C" w14:textId="77777777" w:rsidR="0091297D" w:rsidRDefault="0091297D" w:rsidP="001A7A62">
      <w:r>
        <w:separator/>
      </w:r>
    </w:p>
  </w:footnote>
  <w:footnote w:type="continuationSeparator" w:id="0">
    <w:p w14:paraId="3FC9B0AC" w14:textId="77777777" w:rsidR="0091297D" w:rsidRDefault="0091297D"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13290"/>
    <w:rsid w:val="0003655B"/>
    <w:rsid w:val="000521B4"/>
    <w:rsid w:val="00074868"/>
    <w:rsid w:val="00075CEB"/>
    <w:rsid w:val="000822AB"/>
    <w:rsid w:val="00091EA8"/>
    <w:rsid w:val="000A0AA3"/>
    <w:rsid w:val="000C4B65"/>
    <w:rsid w:val="000F65BF"/>
    <w:rsid w:val="00130CC4"/>
    <w:rsid w:val="001520C4"/>
    <w:rsid w:val="0015234B"/>
    <w:rsid w:val="0016314E"/>
    <w:rsid w:val="001758D9"/>
    <w:rsid w:val="00184168"/>
    <w:rsid w:val="00190F34"/>
    <w:rsid w:val="001A7A62"/>
    <w:rsid w:val="00212909"/>
    <w:rsid w:val="00216C08"/>
    <w:rsid w:val="0021749A"/>
    <w:rsid w:val="0023402B"/>
    <w:rsid w:val="00234852"/>
    <w:rsid w:val="002727AE"/>
    <w:rsid w:val="0029399B"/>
    <w:rsid w:val="002B3B70"/>
    <w:rsid w:val="002C4220"/>
    <w:rsid w:val="002D152E"/>
    <w:rsid w:val="002D17F1"/>
    <w:rsid w:val="002D69F1"/>
    <w:rsid w:val="002F21C5"/>
    <w:rsid w:val="0031597B"/>
    <w:rsid w:val="00321A26"/>
    <w:rsid w:val="00322E30"/>
    <w:rsid w:val="003445DC"/>
    <w:rsid w:val="00361EAF"/>
    <w:rsid w:val="00382B72"/>
    <w:rsid w:val="003955DD"/>
    <w:rsid w:val="003C30BE"/>
    <w:rsid w:val="003C7227"/>
    <w:rsid w:val="003D6238"/>
    <w:rsid w:val="00402128"/>
    <w:rsid w:val="0040514D"/>
    <w:rsid w:val="00411D27"/>
    <w:rsid w:val="00430CC5"/>
    <w:rsid w:val="00432BBE"/>
    <w:rsid w:val="00437103"/>
    <w:rsid w:val="004379F6"/>
    <w:rsid w:val="00454D8E"/>
    <w:rsid w:val="004604CD"/>
    <w:rsid w:val="004A3BCE"/>
    <w:rsid w:val="004E0066"/>
    <w:rsid w:val="004E4594"/>
    <w:rsid w:val="004E6535"/>
    <w:rsid w:val="0050230D"/>
    <w:rsid w:val="005346CC"/>
    <w:rsid w:val="0053486E"/>
    <w:rsid w:val="00545AD9"/>
    <w:rsid w:val="00562B54"/>
    <w:rsid w:val="005812D8"/>
    <w:rsid w:val="00583D05"/>
    <w:rsid w:val="00597130"/>
    <w:rsid w:val="005A3FB0"/>
    <w:rsid w:val="005C71DD"/>
    <w:rsid w:val="005D2605"/>
    <w:rsid w:val="005D2C7A"/>
    <w:rsid w:val="005F3295"/>
    <w:rsid w:val="005F6672"/>
    <w:rsid w:val="00611789"/>
    <w:rsid w:val="006717B0"/>
    <w:rsid w:val="006735F6"/>
    <w:rsid w:val="00682E26"/>
    <w:rsid w:val="00683669"/>
    <w:rsid w:val="006A6125"/>
    <w:rsid w:val="006B7C23"/>
    <w:rsid w:val="006C2D2D"/>
    <w:rsid w:val="006D69E1"/>
    <w:rsid w:val="007326C1"/>
    <w:rsid w:val="0075688C"/>
    <w:rsid w:val="00787433"/>
    <w:rsid w:val="007B5CF5"/>
    <w:rsid w:val="007C5A0F"/>
    <w:rsid w:val="007D5117"/>
    <w:rsid w:val="00806DF6"/>
    <w:rsid w:val="0081065B"/>
    <w:rsid w:val="00840454"/>
    <w:rsid w:val="00877E43"/>
    <w:rsid w:val="008815DE"/>
    <w:rsid w:val="008E2F3D"/>
    <w:rsid w:val="008F3D0B"/>
    <w:rsid w:val="00900953"/>
    <w:rsid w:val="00903DAC"/>
    <w:rsid w:val="00911F6A"/>
    <w:rsid w:val="0091297D"/>
    <w:rsid w:val="0094697B"/>
    <w:rsid w:val="00981357"/>
    <w:rsid w:val="009945A1"/>
    <w:rsid w:val="00997ED0"/>
    <w:rsid w:val="009A3608"/>
    <w:rsid w:val="009B4813"/>
    <w:rsid w:val="009C1CD0"/>
    <w:rsid w:val="009E0028"/>
    <w:rsid w:val="00A022F6"/>
    <w:rsid w:val="00A15831"/>
    <w:rsid w:val="00A4791B"/>
    <w:rsid w:val="00A94C61"/>
    <w:rsid w:val="00AA450E"/>
    <w:rsid w:val="00AB0E5B"/>
    <w:rsid w:val="00AF5A67"/>
    <w:rsid w:val="00B02828"/>
    <w:rsid w:val="00B10CC1"/>
    <w:rsid w:val="00B1161D"/>
    <w:rsid w:val="00B11810"/>
    <w:rsid w:val="00B337D5"/>
    <w:rsid w:val="00B45679"/>
    <w:rsid w:val="00B96E15"/>
    <w:rsid w:val="00BA646D"/>
    <w:rsid w:val="00BC59FD"/>
    <w:rsid w:val="00C036D2"/>
    <w:rsid w:val="00C15BA0"/>
    <w:rsid w:val="00C20375"/>
    <w:rsid w:val="00C221B1"/>
    <w:rsid w:val="00C5244A"/>
    <w:rsid w:val="00C5712A"/>
    <w:rsid w:val="00C8298A"/>
    <w:rsid w:val="00C959CC"/>
    <w:rsid w:val="00CC5E09"/>
    <w:rsid w:val="00CD4B93"/>
    <w:rsid w:val="00CE0219"/>
    <w:rsid w:val="00CE5408"/>
    <w:rsid w:val="00CE792D"/>
    <w:rsid w:val="00CF06DB"/>
    <w:rsid w:val="00CF0990"/>
    <w:rsid w:val="00D15BC2"/>
    <w:rsid w:val="00D25F13"/>
    <w:rsid w:val="00D31452"/>
    <w:rsid w:val="00D903B6"/>
    <w:rsid w:val="00DA1501"/>
    <w:rsid w:val="00DC5CB6"/>
    <w:rsid w:val="00DE622E"/>
    <w:rsid w:val="00DF22F3"/>
    <w:rsid w:val="00DF6A67"/>
    <w:rsid w:val="00E10C06"/>
    <w:rsid w:val="00E576AC"/>
    <w:rsid w:val="00E75929"/>
    <w:rsid w:val="00E82708"/>
    <w:rsid w:val="00EE081B"/>
    <w:rsid w:val="00EE2D6E"/>
    <w:rsid w:val="00EE3078"/>
    <w:rsid w:val="00F01826"/>
    <w:rsid w:val="00F2257A"/>
    <w:rsid w:val="00F32B93"/>
    <w:rsid w:val="00F942CB"/>
    <w:rsid w:val="00F97C43"/>
    <w:rsid w:val="00FA28F8"/>
    <w:rsid w:val="00FB01D1"/>
    <w:rsid w:val="00FD017A"/>
    <w:rsid w:val="00FD1D7B"/>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FFBF"/>
  <w15:docId w15:val="{209B692F-2F76-4660-B811-B395BFDC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 w:type="paragraph" w:customStyle="1" w:styleId="vi-text17y0k286">
    <w:name w:val="_vi-text_17y0k_286"/>
    <w:basedOn w:val="a"/>
    <w:rsid w:val="00074868"/>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customStyle="1" w:styleId="dglv-w">
    <w:name w:val="dglv-w"/>
    <w:basedOn w:val="a0"/>
    <w:rsid w:val="00074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info@engelsgb1.ru" TargetMode="External"/><Relationship Id="rId2" Type="http://schemas.openxmlformats.org/officeDocument/2006/relationships/numbering" Target="numbering.xml"/><Relationship Id="rId16" Type="http://schemas.openxmlformats.org/officeDocument/2006/relationships/hyperlink" Target="https://www.komus.ru/katalog/tekhnika/bytovaya-tekhnika/krupnaya-bytovaya-tekhnika/kholodilniki/c/27210/f/2949=bez-morozilnika/?from=kth-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B4A27-53D1-4934-8330-ED704016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24</Pages>
  <Words>11195</Words>
  <Characters>63815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10</cp:revision>
  <cp:lastPrinted>2026-08-21T12:02:00Z</cp:lastPrinted>
  <dcterms:created xsi:type="dcterms:W3CDTF">2016-12-13T11:22:00Z</dcterms:created>
  <dcterms:modified xsi:type="dcterms:W3CDTF">2026-08-31T04:36:00Z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