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0773E" w14:textId="77777777" w:rsidR="001A7A62" w:rsidRDefault="001A7A62">
      <w:pPr>
        <w:jc w:val="right"/>
        <w:rPr>
          <w:rFonts w:ascii="Times New Roman" w:hAnsi="Times New Roman"/>
          <w:sz w:val="20"/>
          <w:szCs w:val="20"/>
        </w:rPr>
      </w:pPr>
    </w:p>
    <w:p w14:paraId="32EB6296"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B31DEE6" w14:textId="13BD4B33" w:rsidR="001A7A62" w:rsidRDefault="0026656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И.о г</w:t>
      </w:r>
      <w:r w:rsidR="005F3295">
        <w:rPr>
          <w:rFonts w:ascii="Times New Roman" w:hAnsi="Times New Roman"/>
          <w:bCs/>
          <w:sz w:val="20"/>
          <w:szCs w:val="20"/>
          <w:lang w:eastAsia="ru-RU"/>
        </w:rPr>
        <w:t>лавн</w:t>
      </w:r>
      <w:r>
        <w:rPr>
          <w:rFonts w:ascii="Times New Roman" w:hAnsi="Times New Roman"/>
          <w:bCs/>
          <w:sz w:val="20"/>
          <w:szCs w:val="20"/>
          <w:lang w:eastAsia="ru-RU"/>
        </w:rPr>
        <w:t>ого</w:t>
      </w:r>
      <w:r w:rsidR="005F3295">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5F3295">
        <w:rPr>
          <w:rFonts w:ascii="Times New Roman" w:hAnsi="Times New Roman"/>
          <w:bCs/>
          <w:sz w:val="20"/>
          <w:szCs w:val="20"/>
          <w:lang w:eastAsia="ru-RU"/>
        </w:rPr>
        <w:t xml:space="preserve">  государственного автономного  учреждения здравоохранения «Энгельсская городская клиническая больница № 1»</w:t>
      </w:r>
    </w:p>
    <w:p w14:paraId="1340DF32" w14:textId="77777777" w:rsidR="001A7A62" w:rsidRDefault="001A7A62">
      <w:pPr>
        <w:tabs>
          <w:tab w:val="left" w:pos="6120"/>
        </w:tabs>
        <w:ind w:left="5386"/>
        <w:jc w:val="right"/>
        <w:outlineLvl w:val="1"/>
        <w:rPr>
          <w:rFonts w:ascii="Times New Roman" w:hAnsi="Times New Roman"/>
          <w:bCs/>
          <w:sz w:val="20"/>
          <w:szCs w:val="20"/>
          <w:lang w:eastAsia="ru-RU"/>
        </w:rPr>
      </w:pPr>
    </w:p>
    <w:p w14:paraId="3ABF3923" w14:textId="09C9ADE4" w:rsidR="001A7A62" w:rsidRDefault="005F3295">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266565">
        <w:rPr>
          <w:rFonts w:ascii="Times New Roman" w:hAnsi="Times New Roman"/>
          <w:bCs/>
          <w:sz w:val="20"/>
          <w:szCs w:val="20"/>
          <w:lang w:eastAsia="ru-RU"/>
        </w:rPr>
        <w:t>С</w:t>
      </w:r>
      <w:r>
        <w:rPr>
          <w:rFonts w:ascii="Times New Roman" w:hAnsi="Times New Roman"/>
          <w:bCs/>
          <w:sz w:val="20"/>
          <w:szCs w:val="20"/>
          <w:lang w:eastAsia="ru-RU"/>
        </w:rPr>
        <w:t xml:space="preserve">.А. </w:t>
      </w:r>
      <w:r w:rsidR="00266565">
        <w:rPr>
          <w:rFonts w:ascii="Times New Roman" w:hAnsi="Times New Roman"/>
          <w:bCs/>
          <w:sz w:val="20"/>
          <w:szCs w:val="20"/>
          <w:lang w:eastAsia="ru-RU"/>
        </w:rPr>
        <w:t>Грязнова</w:t>
      </w:r>
    </w:p>
    <w:p w14:paraId="54FFC17D" w14:textId="32B7B80D"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5D0826">
        <w:rPr>
          <w:rFonts w:ascii="Times New Roman" w:hAnsi="Times New Roman"/>
          <w:bCs/>
          <w:sz w:val="20"/>
          <w:szCs w:val="20"/>
          <w:lang w:eastAsia="ru-RU"/>
        </w:rPr>
        <w:t xml:space="preserve">                                                                          </w:t>
      </w:r>
      <w:r w:rsidR="00F56A7B">
        <w:rPr>
          <w:rFonts w:ascii="Times New Roman" w:hAnsi="Times New Roman"/>
          <w:bCs/>
          <w:sz w:val="20"/>
          <w:szCs w:val="20"/>
          <w:lang w:eastAsia="ru-RU"/>
        </w:rPr>
        <w:t>4</w:t>
      </w:r>
      <w:r w:rsidR="00A4756A">
        <w:rPr>
          <w:rFonts w:ascii="Times New Roman" w:hAnsi="Times New Roman"/>
          <w:bCs/>
          <w:sz w:val="20"/>
          <w:szCs w:val="20"/>
          <w:lang w:eastAsia="ru-RU"/>
        </w:rPr>
        <w:t xml:space="preserve"> </w:t>
      </w:r>
      <w:r w:rsidR="0069373C">
        <w:rPr>
          <w:rFonts w:ascii="Times New Roman" w:hAnsi="Times New Roman"/>
          <w:bCs/>
          <w:sz w:val="20"/>
          <w:szCs w:val="20"/>
          <w:lang w:eastAsia="ru-RU"/>
        </w:rPr>
        <w:t xml:space="preserve"> </w:t>
      </w:r>
      <w:r w:rsidR="00F56A7B">
        <w:rPr>
          <w:rFonts w:ascii="Times New Roman" w:hAnsi="Times New Roman"/>
          <w:bCs/>
          <w:sz w:val="20"/>
          <w:szCs w:val="20"/>
          <w:lang w:eastAsia="ru-RU"/>
        </w:rPr>
        <w:t>сентября</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72AEC714" w14:textId="77777777" w:rsidR="001A7A62" w:rsidRDefault="001A7A62">
      <w:pPr>
        <w:jc w:val="center"/>
        <w:outlineLvl w:val="1"/>
        <w:rPr>
          <w:rFonts w:ascii="Times New Roman" w:hAnsi="Times New Roman"/>
          <w:b/>
          <w:bCs/>
          <w:sz w:val="20"/>
          <w:szCs w:val="20"/>
          <w:lang w:eastAsia="ru-RU"/>
        </w:rPr>
      </w:pPr>
    </w:p>
    <w:p w14:paraId="36182EF8" w14:textId="77777777" w:rsidR="001A7A62" w:rsidRDefault="001A7A62">
      <w:pPr>
        <w:jc w:val="center"/>
        <w:rPr>
          <w:rFonts w:ascii="Times New Roman" w:hAnsi="Times New Roman"/>
          <w:sz w:val="20"/>
          <w:szCs w:val="20"/>
        </w:rPr>
      </w:pPr>
    </w:p>
    <w:p w14:paraId="58CEBEBA" w14:textId="77777777" w:rsidR="001A7A62" w:rsidRDefault="001A7A62">
      <w:pPr>
        <w:jc w:val="center"/>
        <w:rPr>
          <w:rFonts w:ascii="Times New Roman" w:hAnsi="Times New Roman"/>
          <w:sz w:val="20"/>
          <w:szCs w:val="20"/>
        </w:rPr>
      </w:pPr>
    </w:p>
    <w:p w14:paraId="0E77CF39" w14:textId="77777777" w:rsidR="001A7A62" w:rsidRDefault="001A7A62">
      <w:pPr>
        <w:jc w:val="center"/>
        <w:rPr>
          <w:rFonts w:ascii="Times New Roman" w:hAnsi="Times New Roman"/>
          <w:sz w:val="20"/>
          <w:szCs w:val="20"/>
        </w:rPr>
      </w:pPr>
    </w:p>
    <w:p w14:paraId="25557588" w14:textId="77777777" w:rsidR="001A7A62" w:rsidRDefault="001A7A62">
      <w:pPr>
        <w:jc w:val="center"/>
        <w:rPr>
          <w:rFonts w:ascii="Times New Roman" w:hAnsi="Times New Roman"/>
          <w:sz w:val="20"/>
          <w:szCs w:val="20"/>
        </w:rPr>
      </w:pPr>
    </w:p>
    <w:p w14:paraId="5A8AA23E" w14:textId="77777777" w:rsidR="001A7A62" w:rsidRDefault="001A7A62">
      <w:pPr>
        <w:jc w:val="center"/>
        <w:rPr>
          <w:rFonts w:ascii="Times New Roman" w:hAnsi="Times New Roman"/>
          <w:sz w:val="20"/>
          <w:szCs w:val="20"/>
        </w:rPr>
      </w:pPr>
    </w:p>
    <w:p w14:paraId="137F1B70" w14:textId="77777777" w:rsidR="001A7A62" w:rsidRDefault="001A7A62">
      <w:pPr>
        <w:jc w:val="center"/>
        <w:rPr>
          <w:rFonts w:ascii="Times New Roman" w:hAnsi="Times New Roman"/>
          <w:sz w:val="20"/>
          <w:szCs w:val="20"/>
        </w:rPr>
      </w:pPr>
    </w:p>
    <w:p w14:paraId="0E4C5548" w14:textId="77777777" w:rsidR="001A7A62" w:rsidRDefault="001A7A62">
      <w:pPr>
        <w:jc w:val="center"/>
        <w:rPr>
          <w:rFonts w:ascii="Times New Roman" w:hAnsi="Times New Roman"/>
          <w:sz w:val="20"/>
          <w:szCs w:val="20"/>
        </w:rPr>
      </w:pPr>
    </w:p>
    <w:p w14:paraId="21706A79" w14:textId="77777777" w:rsidR="001A7A62" w:rsidRDefault="001A7A62">
      <w:pPr>
        <w:jc w:val="center"/>
        <w:rPr>
          <w:rFonts w:ascii="Times New Roman" w:hAnsi="Times New Roman"/>
          <w:sz w:val="20"/>
          <w:szCs w:val="20"/>
        </w:rPr>
      </w:pPr>
    </w:p>
    <w:p w14:paraId="70B16A16" w14:textId="77777777" w:rsidR="001A7A62" w:rsidRDefault="001A7A62">
      <w:pPr>
        <w:jc w:val="center"/>
        <w:rPr>
          <w:rFonts w:ascii="Times New Roman" w:hAnsi="Times New Roman"/>
          <w:sz w:val="20"/>
          <w:szCs w:val="20"/>
        </w:rPr>
      </w:pPr>
    </w:p>
    <w:p w14:paraId="613FCECB" w14:textId="77777777" w:rsidR="001A7A62" w:rsidRDefault="001A7A62">
      <w:pPr>
        <w:jc w:val="center"/>
        <w:rPr>
          <w:rFonts w:ascii="Times New Roman" w:hAnsi="Times New Roman"/>
          <w:sz w:val="20"/>
          <w:szCs w:val="20"/>
        </w:rPr>
      </w:pPr>
    </w:p>
    <w:p w14:paraId="67ED24E0" w14:textId="5E9A28B8" w:rsidR="001A7A62" w:rsidRDefault="005F3295">
      <w:pPr>
        <w:jc w:val="center"/>
        <w:rPr>
          <w:rFonts w:ascii="Times New Roman" w:hAnsi="Times New Roman" w:cs="Tahoma"/>
          <w:b/>
          <w:sz w:val="24"/>
          <w:szCs w:val="24"/>
        </w:rPr>
      </w:pPr>
      <w:r>
        <w:rPr>
          <w:rFonts w:ascii="Times New Roman" w:hAnsi="Times New Roman" w:cs="Tahoma"/>
          <w:b/>
          <w:sz w:val="24"/>
          <w:szCs w:val="24"/>
        </w:rPr>
        <w:t xml:space="preserve">Извещение </w:t>
      </w:r>
      <w:r w:rsidR="00147017">
        <w:rPr>
          <w:rFonts w:ascii="Times New Roman" w:hAnsi="Times New Roman" w:cs="Tahoma"/>
          <w:b/>
          <w:sz w:val="24"/>
          <w:szCs w:val="24"/>
        </w:rPr>
        <w:t>с изменениями</w:t>
      </w:r>
      <w:r w:rsidR="00F56A7B">
        <w:rPr>
          <w:rFonts w:ascii="Times New Roman" w:hAnsi="Times New Roman" w:cs="Tahoma"/>
          <w:b/>
          <w:sz w:val="24"/>
          <w:szCs w:val="24"/>
        </w:rPr>
        <w:t xml:space="preserve"> 2</w:t>
      </w:r>
    </w:p>
    <w:p w14:paraId="0FAC8B22" w14:textId="77777777" w:rsidR="001A7A62" w:rsidRDefault="001A7A62">
      <w:pPr>
        <w:jc w:val="center"/>
        <w:rPr>
          <w:rFonts w:ascii="Times New Roman" w:hAnsi="Times New Roman"/>
          <w:b/>
          <w:sz w:val="24"/>
          <w:szCs w:val="24"/>
        </w:rPr>
      </w:pPr>
    </w:p>
    <w:p w14:paraId="69623E16" w14:textId="7777777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005D0826">
        <w:rPr>
          <w:rFonts w:ascii="Times New Roman" w:hAnsi="Times New Roman"/>
          <w:b/>
          <w:bCs/>
          <w:sz w:val="24"/>
          <w:szCs w:val="24"/>
          <w:shd w:val="clear" w:color="auto" w:fill="FFFFFF"/>
          <w:lang w:eastAsia="ru-RU"/>
        </w:rPr>
        <w:t xml:space="preserve">поставку запасных частей для кислородного концентратора Провита 580-М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78F4CEAB" w14:textId="77777777" w:rsidR="001A7A62" w:rsidRDefault="001A7A62">
      <w:pPr>
        <w:jc w:val="center"/>
        <w:outlineLvl w:val="1"/>
        <w:rPr>
          <w:rFonts w:ascii="Times New Roman" w:hAnsi="Times New Roman"/>
          <w:b/>
          <w:bCs/>
          <w:sz w:val="24"/>
          <w:szCs w:val="24"/>
          <w:lang w:eastAsia="ru-RU"/>
        </w:rPr>
      </w:pPr>
    </w:p>
    <w:p w14:paraId="62A97FEA" w14:textId="77777777" w:rsidR="001A7A62" w:rsidRDefault="001A7A62">
      <w:pPr>
        <w:jc w:val="center"/>
        <w:outlineLvl w:val="1"/>
        <w:rPr>
          <w:rFonts w:ascii="Times New Roman" w:hAnsi="Times New Roman"/>
          <w:b/>
          <w:bCs/>
          <w:sz w:val="20"/>
          <w:szCs w:val="20"/>
          <w:lang w:eastAsia="ru-RU"/>
        </w:rPr>
      </w:pPr>
    </w:p>
    <w:p w14:paraId="1B9D0F59" w14:textId="77777777" w:rsidR="001A7A62" w:rsidRDefault="001A7A62">
      <w:pPr>
        <w:jc w:val="center"/>
        <w:outlineLvl w:val="1"/>
        <w:rPr>
          <w:rFonts w:ascii="Times New Roman" w:hAnsi="Times New Roman"/>
          <w:b/>
          <w:bCs/>
          <w:sz w:val="20"/>
          <w:szCs w:val="20"/>
          <w:lang w:eastAsia="ru-RU"/>
        </w:rPr>
      </w:pPr>
    </w:p>
    <w:p w14:paraId="73628CEA" w14:textId="77777777" w:rsidR="001A7A62" w:rsidRDefault="001A7A62">
      <w:pPr>
        <w:jc w:val="center"/>
        <w:outlineLvl w:val="1"/>
        <w:rPr>
          <w:rFonts w:ascii="Times New Roman" w:hAnsi="Times New Roman"/>
          <w:b/>
          <w:bCs/>
          <w:sz w:val="20"/>
          <w:szCs w:val="20"/>
          <w:lang w:eastAsia="ru-RU"/>
        </w:rPr>
      </w:pPr>
    </w:p>
    <w:p w14:paraId="26C4E711" w14:textId="77777777" w:rsidR="001A7A62" w:rsidRDefault="001A7A62">
      <w:pPr>
        <w:jc w:val="center"/>
        <w:outlineLvl w:val="1"/>
        <w:rPr>
          <w:rFonts w:ascii="Times New Roman" w:hAnsi="Times New Roman"/>
          <w:b/>
          <w:bCs/>
          <w:sz w:val="20"/>
          <w:szCs w:val="20"/>
          <w:lang w:eastAsia="ru-RU"/>
        </w:rPr>
      </w:pPr>
    </w:p>
    <w:p w14:paraId="6AE14CF7" w14:textId="77777777" w:rsidR="001A7A62" w:rsidRDefault="001A7A62">
      <w:pPr>
        <w:jc w:val="center"/>
        <w:outlineLvl w:val="1"/>
        <w:rPr>
          <w:rFonts w:ascii="Times New Roman" w:hAnsi="Times New Roman"/>
          <w:b/>
          <w:bCs/>
          <w:sz w:val="20"/>
          <w:szCs w:val="20"/>
          <w:lang w:eastAsia="ru-RU"/>
        </w:rPr>
      </w:pPr>
    </w:p>
    <w:p w14:paraId="60529F1B" w14:textId="77777777" w:rsidR="001A7A62" w:rsidRDefault="001A7A62">
      <w:pPr>
        <w:jc w:val="center"/>
        <w:outlineLvl w:val="1"/>
        <w:rPr>
          <w:rFonts w:ascii="Times New Roman" w:hAnsi="Times New Roman"/>
          <w:b/>
          <w:bCs/>
          <w:sz w:val="20"/>
          <w:szCs w:val="20"/>
          <w:lang w:eastAsia="ru-RU"/>
        </w:rPr>
      </w:pPr>
    </w:p>
    <w:p w14:paraId="5CAEC6EB" w14:textId="77777777" w:rsidR="001A7A62" w:rsidRDefault="001A7A62">
      <w:pPr>
        <w:jc w:val="center"/>
        <w:outlineLvl w:val="1"/>
        <w:rPr>
          <w:rFonts w:ascii="Times New Roman" w:hAnsi="Times New Roman"/>
          <w:b/>
          <w:bCs/>
          <w:sz w:val="20"/>
          <w:szCs w:val="20"/>
          <w:lang w:eastAsia="ru-RU"/>
        </w:rPr>
      </w:pPr>
    </w:p>
    <w:p w14:paraId="381205BB" w14:textId="77777777" w:rsidR="001A7A62" w:rsidRDefault="001A7A62">
      <w:pPr>
        <w:jc w:val="center"/>
        <w:outlineLvl w:val="1"/>
        <w:rPr>
          <w:rFonts w:ascii="Times New Roman" w:hAnsi="Times New Roman"/>
          <w:b/>
          <w:bCs/>
          <w:sz w:val="20"/>
          <w:szCs w:val="20"/>
          <w:lang w:eastAsia="ru-RU"/>
        </w:rPr>
      </w:pPr>
    </w:p>
    <w:p w14:paraId="2672A10A" w14:textId="77777777" w:rsidR="001A7A62" w:rsidRDefault="001A7A62">
      <w:pPr>
        <w:jc w:val="center"/>
        <w:outlineLvl w:val="1"/>
        <w:rPr>
          <w:rFonts w:ascii="Times New Roman" w:hAnsi="Times New Roman"/>
          <w:b/>
          <w:bCs/>
          <w:sz w:val="20"/>
          <w:szCs w:val="20"/>
          <w:lang w:eastAsia="ru-RU"/>
        </w:rPr>
      </w:pPr>
    </w:p>
    <w:p w14:paraId="1698C8C3" w14:textId="77777777" w:rsidR="001A7A62" w:rsidRDefault="001A7A62">
      <w:pPr>
        <w:jc w:val="center"/>
        <w:outlineLvl w:val="1"/>
        <w:rPr>
          <w:rFonts w:ascii="Times New Roman" w:hAnsi="Times New Roman"/>
          <w:b/>
          <w:bCs/>
          <w:sz w:val="20"/>
          <w:szCs w:val="20"/>
          <w:lang w:eastAsia="ru-RU"/>
        </w:rPr>
      </w:pPr>
    </w:p>
    <w:p w14:paraId="7E5AA94B" w14:textId="77777777" w:rsidR="001A7A62" w:rsidRDefault="001A7A62">
      <w:pPr>
        <w:jc w:val="center"/>
        <w:outlineLvl w:val="1"/>
        <w:rPr>
          <w:rFonts w:ascii="Times New Roman" w:hAnsi="Times New Roman"/>
          <w:b/>
          <w:bCs/>
          <w:sz w:val="20"/>
          <w:szCs w:val="20"/>
          <w:lang w:eastAsia="ru-RU"/>
        </w:rPr>
      </w:pPr>
    </w:p>
    <w:p w14:paraId="771D94E2" w14:textId="77777777" w:rsidR="001A7A62" w:rsidRDefault="001A7A62">
      <w:pPr>
        <w:jc w:val="center"/>
        <w:outlineLvl w:val="1"/>
        <w:rPr>
          <w:rFonts w:ascii="Times New Roman" w:hAnsi="Times New Roman"/>
          <w:b/>
          <w:bCs/>
          <w:sz w:val="20"/>
          <w:szCs w:val="20"/>
          <w:lang w:eastAsia="ru-RU"/>
        </w:rPr>
      </w:pPr>
    </w:p>
    <w:p w14:paraId="44E59F02" w14:textId="77777777" w:rsidR="001A7A62" w:rsidRDefault="001A7A62">
      <w:pPr>
        <w:jc w:val="center"/>
        <w:outlineLvl w:val="1"/>
        <w:rPr>
          <w:rFonts w:ascii="Times New Roman" w:hAnsi="Times New Roman"/>
          <w:b/>
          <w:bCs/>
          <w:sz w:val="20"/>
          <w:szCs w:val="20"/>
          <w:lang w:eastAsia="ru-RU"/>
        </w:rPr>
      </w:pPr>
    </w:p>
    <w:p w14:paraId="3811E1C6" w14:textId="77777777" w:rsidR="001A7A62" w:rsidRDefault="001A7A62">
      <w:pPr>
        <w:jc w:val="center"/>
        <w:outlineLvl w:val="1"/>
        <w:rPr>
          <w:rFonts w:ascii="Times New Roman" w:hAnsi="Times New Roman"/>
          <w:b/>
          <w:bCs/>
          <w:sz w:val="20"/>
          <w:szCs w:val="20"/>
          <w:lang w:eastAsia="ru-RU"/>
        </w:rPr>
      </w:pPr>
    </w:p>
    <w:p w14:paraId="210F3ECD" w14:textId="77777777" w:rsidR="001A7A62" w:rsidRDefault="001A7A62">
      <w:pPr>
        <w:jc w:val="center"/>
        <w:outlineLvl w:val="1"/>
        <w:rPr>
          <w:rFonts w:ascii="Times New Roman" w:hAnsi="Times New Roman"/>
          <w:b/>
          <w:bCs/>
          <w:sz w:val="20"/>
          <w:szCs w:val="20"/>
          <w:lang w:eastAsia="ru-RU"/>
        </w:rPr>
      </w:pPr>
    </w:p>
    <w:p w14:paraId="60E8F817" w14:textId="77777777" w:rsidR="001A7A62" w:rsidRDefault="001A7A62">
      <w:pPr>
        <w:jc w:val="center"/>
        <w:outlineLvl w:val="1"/>
        <w:rPr>
          <w:rFonts w:ascii="Times New Roman" w:hAnsi="Times New Roman"/>
          <w:b/>
          <w:bCs/>
          <w:sz w:val="20"/>
          <w:szCs w:val="20"/>
          <w:lang w:eastAsia="ru-RU"/>
        </w:rPr>
      </w:pPr>
    </w:p>
    <w:p w14:paraId="64827E58" w14:textId="77777777" w:rsidR="001A7A62" w:rsidRDefault="001A7A62">
      <w:pPr>
        <w:jc w:val="center"/>
        <w:outlineLvl w:val="1"/>
        <w:rPr>
          <w:rFonts w:ascii="Times New Roman" w:hAnsi="Times New Roman"/>
          <w:b/>
          <w:bCs/>
          <w:sz w:val="20"/>
          <w:szCs w:val="20"/>
          <w:lang w:eastAsia="ru-RU"/>
        </w:rPr>
      </w:pPr>
    </w:p>
    <w:p w14:paraId="7D35D6B3" w14:textId="77777777" w:rsidR="001A7A62" w:rsidRDefault="001A7A62">
      <w:pPr>
        <w:jc w:val="center"/>
        <w:outlineLvl w:val="1"/>
        <w:rPr>
          <w:rFonts w:ascii="Times New Roman" w:hAnsi="Times New Roman"/>
          <w:b/>
          <w:bCs/>
          <w:sz w:val="20"/>
          <w:szCs w:val="20"/>
          <w:lang w:eastAsia="ru-RU"/>
        </w:rPr>
      </w:pPr>
    </w:p>
    <w:p w14:paraId="157A7DFA" w14:textId="77777777" w:rsidR="001A7A62" w:rsidRDefault="001A7A62">
      <w:pPr>
        <w:jc w:val="center"/>
        <w:outlineLvl w:val="1"/>
        <w:rPr>
          <w:rFonts w:ascii="Times New Roman" w:hAnsi="Times New Roman"/>
          <w:b/>
          <w:bCs/>
          <w:sz w:val="20"/>
          <w:szCs w:val="20"/>
          <w:lang w:eastAsia="ru-RU"/>
        </w:rPr>
      </w:pPr>
    </w:p>
    <w:p w14:paraId="173F977F" w14:textId="77777777" w:rsidR="001A7A62" w:rsidRDefault="001A7A62">
      <w:pPr>
        <w:jc w:val="center"/>
        <w:outlineLvl w:val="1"/>
        <w:rPr>
          <w:rFonts w:ascii="Times New Roman" w:hAnsi="Times New Roman"/>
          <w:b/>
          <w:bCs/>
          <w:sz w:val="20"/>
          <w:szCs w:val="20"/>
          <w:lang w:eastAsia="ru-RU"/>
        </w:rPr>
      </w:pPr>
    </w:p>
    <w:p w14:paraId="7DA39509" w14:textId="77777777" w:rsidR="001A7A62" w:rsidRDefault="001A7A62">
      <w:pPr>
        <w:jc w:val="center"/>
        <w:outlineLvl w:val="1"/>
        <w:rPr>
          <w:rFonts w:ascii="Times New Roman" w:hAnsi="Times New Roman"/>
          <w:b/>
          <w:bCs/>
          <w:sz w:val="20"/>
          <w:szCs w:val="20"/>
          <w:lang w:eastAsia="ru-RU"/>
        </w:rPr>
      </w:pPr>
    </w:p>
    <w:p w14:paraId="0799796D" w14:textId="77777777" w:rsidR="001A7A62" w:rsidRDefault="001A7A62">
      <w:pPr>
        <w:jc w:val="center"/>
        <w:outlineLvl w:val="1"/>
        <w:rPr>
          <w:rFonts w:ascii="Times New Roman" w:hAnsi="Times New Roman"/>
          <w:b/>
          <w:bCs/>
          <w:sz w:val="20"/>
          <w:szCs w:val="20"/>
          <w:lang w:eastAsia="ru-RU"/>
        </w:rPr>
      </w:pPr>
    </w:p>
    <w:p w14:paraId="25D40784" w14:textId="77777777" w:rsidR="001A7A62" w:rsidRDefault="001A7A62">
      <w:pPr>
        <w:jc w:val="center"/>
        <w:outlineLvl w:val="1"/>
        <w:rPr>
          <w:rFonts w:ascii="Times New Roman" w:hAnsi="Times New Roman"/>
          <w:b/>
          <w:bCs/>
          <w:sz w:val="20"/>
          <w:szCs w:val="20"/>
          <w:lang w:eastAsia="ru-RU"/>
        </w:rPr>
      </w:pPr>
    </w:p>
    <w:p w14:paraId="52312047" w14:textId="77777777" w:rsidR="001A7A62" w:rsidRDefault="001A7A62">
      <w:pPr>
        <w:jc w:val="center"/>
        <w:outlineLvl w:val="1"/>
        <w:rPr>
          <w:rFonts w:ascii="Times New Roman" w:hAnsi="Times New Roman"/>
          <w:b/>
          <w:bCs/>
          <w:sz w:val="20"/>
          <w:szCs w:val="20"/>
          <w:lang w:eastAsia="ru-RU"/>
        </w:rPr>
      </w:pPr>
    </w:p>
    <w:p w14:paraId="41B02F04" w14:textId="77777777" w:rsidR="001A7A62" w:rsidRDefault="001A7A62">
      <w:pPr>
        <w:jc w:val="center"/>
        <w:outlineLvl w:val="1"/>
        <w:rPr>
          <w:rFonts w:ascii="Times New Roman" w:hAnsi="Times New Roman"/>
          <w:b/>
          <w:bCs/>
          <w:sz w:val="20"/>
          <w:szCs w:val="20"/>
          <w:lang w:eastAsia="ru-RU"/>
        </w:rPr>
      </w:pPr>
    </w:p>
    <w:p w14:paraId="1F088386" w14:textId="77777777" w:rsidR="001A7A62" w:rsidRDefault="001A7A62">
      <w:pPr>
        <w:jc w:val="center"/>
        <w:outlineLvl w:val="1"/>
        <w:rPr>
          <w:rFonts w:ascii="Times New Roman" w:hAnsi="Times New Roman"/>
          <w:b/>
          <w:bCs/>
          <w:sz w:val="20"/>
          <w:szCs w:val="20"/>
          <w:lang w:eastAsia="ru-RU"/>
        </w:rPr>
      </w:pPr>
    </w:p>
    <w:p w14:paraId="24AA61B4" w14:textId="77777777" w:rsidR="001A7A62" w:rsidRDefault="001A7A62">
      <w:pPr>
        <w:jc w:val="center"/>
        <w:outlineLvl w:val="1"/>
        <w:rPr>
          <w:rFonts w:ascii="Times New Roman" w:hAnsi="Times New Roman"/>
          <w:b/>
          <w:bCs/>
          <w:sz w:val="20"/>
          <w:szCs w:val="20"/>
          <w:lang w:eastAsia="ru-RU"/>
        </w:rPr>
      </w:pPr>
    </w:p>
    <w:p w14:paraId="37730ECF" w14:textId="77777777" w:rsidR="001A7A62" w:rsidRDefault="001A7A62">
      <w:pPr>
        <w:jc w:val="center"/>
        <w:outlineLvl w:val="1"/>
        <w:rPr>
          <w:rFonts w:ascii="Times New Roman" w:hAnsi="Times New Roman"/>
          <w:b/>
          <w:bCs/>
          <w:sz w:val="20"/>
          <w:szCs w:val="20"/>
          <w:lang w:eastAsia="ru-RU"/>
        </w:rPr>
      </w:pPr>
    </w:p>
    <w:p w14:paraId="540BDB90" w14:textId="77777777" w:rsidR="001A7A62" w:rsidRDefault="001A7A62">
      <w:pPr>
        <w:jc w:val="center"/>
        <w:outlineLvl w:val="1"/>
        <w:rPr>
          <w:rFonts w:ascii="Times New Roman" w:hAnsi="Times New Roman"/>
          <w:b/>
          <w:bCs/>
          <w:sz w:val="20"/>
          <w:szCs w:val="20"/>
          <w:lang w:eastAsia="ru-RU"/>
        </w:rPr>
      </w:pPr>
    </w:p>
    <w:p w14:paraId="65F2FE46" w14:textId="77777777" w:rsidR="001A7A62" w:rsidRDefault="001A7A62">
      <w:pPr>
        <w:jc w:val="center"/>
        <w:outlineLvl w:val="1"/>
        <w:rPr>
          <w:rFonts w:ascii="Times New Roman" w:hAnsi="Times New Roman"/>
          <w:b/>
          <w:bCs/>
          <w:sz w:val="20"/>
          <w:szCs w:val="20"/>
          <w:lang w:eastAsia="ru-RU"/>
        </w:rPr>
      </w:pPr>
    </w:p>
    <w:p w14:paraId="3611B0E7" w14:textId="77777777" w:rsidR="001A7A62" w:rsidRDefault="001A7A62">
      <w:pPr>
        <w:jc w:val="center"/>
        <w:outlineLvl w:val="1"/>
        <w:rPr>
          <w:rFonts w:ascii="Times New Roman" w:hAnsi="Times New Roman"/>
          <w:b/>
          <w:bCs/>
          <w:sz w:val="20"/>
          <w:szCs w:val="20"/>
          <w:lang w:eastAsia="ru-RU"/>
        </w:rPr>
      </w:pPr>
    </w:p>
    <w:p w14:paraId="5FBC4FDA" w14:textId="77777777" w:rsidR="001A7A62" w:rsidRDefault="001A7A62">
      <w:pPr>
        <w:jc w:val="center"/>
        <w:outlineLvl w:val="1"/>
        <w:rPr>
          <w:rFonts w:ascii="Times New Roman" w:hAnsi="Times New Roman"/>
          <w:b/>
          <w:bCs/>
          <w:sz w:val="20"/>
          <w:szCs w:val="20"/>
          <w:lang w:eastAsia="ru-RU"/>
        </w:rPr>
      </w:pPr>
    </w:p>
    <w:p w14:paraId="56505867" w14:textId="77777777" w:rsidR="001A7A62" w:rsidRDefault="001A7A62">
      <w:pPr>
        <w:jc w:val="center"/>
        <w:outlineLvl w:val="1"/>
        <w:rPr>
          <w:rFonts w:ascii="Times New Roman" w:hAnsi="Times New Roman"/>
          <w:b/>
          <w:bCs/>
          <w:sz w:val="20"/>
          <w:szCs w:val="20"/>
          <w:lang w:eastAsia="ru-RU"/>
        </w:rPr>
      </w:pPr>
    </w:p>
    <w:p w14:paraId="635C4B12" w14:textId="77777777" w:rsidR="001A7A62" w:rsidRDefault="001A7A62">
      <w:pPr>
        <w:jc w:val="center"/>
        <w:outlineLvl w:val="1"/>
        <w:rPr>
          <w:rFonts w:ascii="Times New Roman" w:hAnsi="Times New Roman"/>
          <w:b/>
          <w:bCs/>
          <w:sz w:val="20"/>
          <w:szCs w:val="20"/>
          <w:lang w:eastAsia="ru-RU"/>
        </w:rPr>
      </w:pPr>
    </w:p>
    <w:p w14:paraId="66B8E1B4" w14:textId="77777777" w:rsidR="001A7A62" w:rsidRDefault="001A7A62">
      <w:pPr>
        <w:jc w:val="center"/>
        <w:outlineLvl w:val="1"/>
        <w:rPr>
          <w:rFonts w:ascii="Times New Roman" w:hAnsi="Times New Roman"/>
          <w:b/>
          <w:bCs/>
          <w:sz w:val="20"/>
          <w:szCs w:val="20"/>
          <w:lang w:eastAsia="ru-RU"/>
        </w:rPr>
      </w:pPr>
    </w:p>
    <w:p w14:paraId="5DB7B35F" w14:textId="77777777" w:rsidR="001A7A62" w:rsidRDefault="001A7A62">
      <w:pPr>
        <w:jc w:val="center"/>
        <w:outlineLvl w:val="1"/>
        <w:rPr>
          <w:rFonts w:ascii="Times New Roman" w:hAnsi="Times New Roman"/>
          <w:b/>
          <w:bCs/>
          <w:sz w:val="20"/>
          <w:szCs w:val="20"/>
          <w:lang w:eastAsia="ru-RU"/>
        </w:rPr>
      </w:pPr>
    </w:p>
    <w:p w14:paraId="6B691C73" w14:textId="77777777" w:rsidR="001A7A62" w:rsidRDefault="001A7A62">
      <w:pPr>
        <w:outlineLvl w:val="1"/>
        <w:rPr>
          <w:rFonts w:ascii="Times New Roman" w:hAnsi="Times New Roman"/>
          <w:b/>
          <w:bCs/>
          <w:sz w:val="20"/>
          <w:szCs w:val="20"/>
          <w:lang w:eastAsia="ru-RU"/>
        </w:rPr>
      </w:pPr>
    </w:p>
    <w:p w14:paraId="3A7558EB"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2E11400" w14:textId="77777777" w:rsidR="001A7A62" w:rsidRDefault="005F3295">
      <w:pPr>
        <w:suppressAutoHyphens w:val="0"/>
        <w:rPr>
          <w:rFonts w:ascii="Times New Roman" w:hAnsi="Times New Roman"/>
          <w:b/>
          <w:bCs/>
          <w:sz w:val="20"/>
          <w:szCs w:val="20"/>
          <w:lang w:eastAsia="ru-RU"/>
        </w:rPr>
      </w:pPr>
      <w:r>
        <w:br w:type="page"/>
      </w:r>
    </w:p>
    <w:p w14:paraId="4FC91BAA" w14:textId="77777777" w:rsidR="001A7A62" w:rsidRDefault="001A7A62">
      <w:pPr>
        <w:jc w:val="center"/>
        <w:outlineLvl w:val="1"/>
        <w:rPr>
          <w:rFonts w:ascii="Times New Roman" w:hAnsi="Times New Roman"/>
          <w:b/>
          <w:bCs/>
          <w:sz w:val="20"/>
          <w:szCs w:val="20"/>
          <w:lang w:eastAsia="ru-RU"/>
        </w:rPr>
      </w:pPr>
    </w:p>
    <w:p w14:paraId="71373686"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1805C4A2"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E33B6DA"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FAB2EB"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CAEC69A"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4E06A7C6"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305547A8"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2AAB279"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798DBFDE"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59899673"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705F4825"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25F9EE4"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95F5695"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73CBDECA"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0E5DB197"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B72B257"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308E32" w14:textId="77777777" w:rsidR="001A7A62" w:rsidRDefault="00F56A7B">
            <w:pPr>
              <w:pStyle w:val="a7"/>
              <w:keepNext/>
              <w:suppressAutoHyphens w:val="0"/>
              <w:spacing w:line="240" w:lineRule="exact"/>
            </w:pPr>
            <w:hyperlink r:id="rId8">
              <w:r w:rsidR="00091EA8">
                <w:rPr>
                  <w:rStyle w:val="-"/>
                  <w:sz w:val="20"/>
                  <w:szCs w:val="20"/>
                  <w:lang w:val="en-US"/>
                </w:rPr>
                <w:t>https://etp.torgi82.ru</w:t>
              </w:r>
            </w:hyperlink>
          </w:p>
        </w:tc>
      </w:tr>
      <w:tr w:rsidR="001A7A62" w14:paraId="7D624873"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F2EE849"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59230ED"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046BF068"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BF28672"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21C93E3"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3E949AE0"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3E824D94"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7E6EC87"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0CAEA3"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3CADDDFD"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6066049"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DA8B35A"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BF54D92" w14:textId="77777777" w:rsidR="001A7A62" w:rsidRDefault="00F56A7B">
            <w:hyperlink r:id="rId9">
              <w:r w:rsidR="005F3295">
                <w:rPr>
                  <w:rStyle w:val="-"/>
                  <w:sz w:val="20"/>
                  <w:szCs w:val="20"/>
                  <w:lang w:val="en-US"/>
                </w:rPr>
                <w:t>info@engelsgb1.ru</w:t>
              </w:r>
            </w:hyperlink>
          </w:p>
        </w:tc>
      </w:tr>
      <w:tr w:rsidR="001A7A62" w14:paraId="2288CDF8" w14:textId="77777777" w:rsidTr="00580548">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752A07CD"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87A3BF5"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5B02D7"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3647E44F" w14:textId="77777777" w:rsidTr="00580548">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75527117"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6C982E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BB0BCCE" w14:textId="77777777" w:rsidR="001A7A62" w:rsidRDefault="005F3295" w:rsidP="00A4791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9E0028">
              <w:rPr>
                <w:rFonts w:ascii="Times New Roman" w:hAnsi="Times New Roman"/>
                <w:bCs/>
                <w:sz w:val="20"/>
                <w:szCs w:val="20"/>
                <w:shd w:val="clear" w:color="auto" w:fill="FFFFFF"/>
                <w:lang w:eastAsia="ru-RU"/>
              </w:rPr>
              <w:t>товара</w:t>
            </w:r>
            <w:r w:rsidR="00A4791B">
              <w:rPr>
                <w:rFonts w:ascii="Times New Roman" w:hAnsi="Times New Roman"/>
                <w:bCs/>
                <w:sz w:val="20"/>
                <w:szCs w:val="20"/>
                <w:shd w:val="clear" w:color="auto" w:fill="FFFFFF"/>
                <w:lang w:eastAsia="ru-RU"/>
              </w:rPr>
              <w:t>.</w:t>
            </w:r>
          </w:p>
        </w:tc>
      </w:tr>
      <w:tr w:rsidR="001A7A62" w14:paraId="5FB92B66" w14:textId="77777777" w:rsidTr="00580548">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7F0E6A62"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71440F0"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F0C2376"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40F2779" w14:textId="77777777" w:rsidTr="00580548">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5DC2D779"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6D11A9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EF6FB2F"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35E24A0C" w14:textId="77777777" w:rsidTr="00580548">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246A07E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2BEE71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B33418"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5D6403D2" w14:textId="77777777" w:rsidTr="00580548">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453F733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E340269"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4D5289" w14:textId="77777777"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sz w:val="20"/>
                <w:szCs w:val="20"/>
                <w:shd w:val="clear" w:color="auto" w:fill="FFFFFF"/>
                <w:lang w:eastAsia="ar-SA"/>
              </w:rPr>
              <w:t xml:space="preserve">Поставка товара </w:t>
            </w:r>
            <w:r w:rsidRPr="00D903B6">
              <w:rPr>
                <w:rStyle w:val="ep"/>
                <w:rFonts w:ascii="Times New Roman" w:eastAsia="Calibri" w:hAnsi="Times New Roman"/>
                <w:iCs/>
                <w:color w:val="auto"/>
                <w:sz w:val="20"/>
                <w:szCs w:val="20"/>
                <w:shd w:val="clear" w:color="auto" w:fill="FFFFFF"/>
                <w:lang w:eastAsia="ar-SA"/>
              </w:rPr>
              <w:t xml:space="preserve">производится в течении </w:t>
            </w:r>
            <w:r w:rsidR="00313737">
              <w:rPr>
                <w:rStyle w:val="ep"/>
                <w:rFonts w:ascii="Times New Roman" w:eastAsia="Calibri" w:hAnsi="Times New Roman"/>
                <w:iCs/>
                <w:color w:val="auto"/>
                <w:sz w:val="20"/>
                <w:szCs w:val="20"/>
                <w:shd w:val="clear" w:color="auto" w:fill="FFFFFF"/>
                <w:lang w:eastAsia="ar-SA"/>
              </w:rPr>
              <w:t>2</w:t>
            </w:r>
            <w:r w:rsidR="00426277">
              <w:rPr>
                <w:rStyle w:val="ep"/>
                <w:rFonts w:ascii="Times New Roman" w:eastAsia="Calibri" w:hAnsi="Times New Roman"/>
                <w:iCs/>
                <w:color w:val="auto"/>
                <w:sz w:val="20"/>
                <w:szCs w:val="20"/>
                <w:shd w:val="clear" w:color="auto" w:fill="FFFFFF"/>
                <w:lang w:eastAsia="ar-SA"/>
              </w:rPr>
              <w:t>0</w:t>
            </w:r>
            <w:r w:rsidR="005D0826">
              <w:rPr>
                <w:rStyle w:val="ep"/>
                <w:rFonts w:ascii="Times New Roman" w:eastAsia="Calibri" w:hAnsi="Times New Roman"/>
                <w:iCs/>
                <w:color w:val="auto"/>
                <w:sz w:val="20"/>
                <w:szCs w:val="20"/>
                <w:shd w:val="clear" w:color="auto" w:fill="FFFFFF"/>
                <w:lang w:eastAsia="ar-SA"/>
              </w:rPr>
              <w:t xml:space="preserve"> </w:t>
            </w:r>
            <w:r w:rsidR="005D0826">
              <w:rPr>
                <w:rStyle w:val="ep"/>
                <w:rFonts w:ascii="Times New Roman" w:eastAsia="Calibri" w:hAnsi="Times New Roman"/>
                <w:iCs/>
                <w:color w:val="auto"/>
                <w:shd w:val="clear" w:color="auto" w:fill="FFFFFF"/>
                <w:lang w:eastAsia="ar-SA"/>
              </w:rPr>
              <w:t>календарных</w:t>
            </w:r>
            <w:r w:rsidRPr="00D903B6">
              <w:rPr>
                <w:rStyle w:val="ep"/>
                <w:rFonts w:ascii="Times New Roman" w:eastAsia="Calibri" w:hAnsi="Times New Roman"/>
                <w:iCs/>
                <w:color w:val="auto"/>
                <w:sz w:val="20"/>
                <w:szCs w:val="20"/>
                <w:shd w:val="clear" w:color="auto" w:fill="FFFFFF"/>
                <w:lang w:eastAsia="ar-SA"/>
              </w:rPr>
              <w:t xml:space="preserve"> дней</w:t>
            </w:r>
            <w:r>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Pr>
                <w:rStyle w:val="ep"/>
                <w:rFonts w:ascii="Times New Roman" w:eastAsia="Calibri" w:hAnsi="Times New Roman"/>
                <w:iCs/>
                <w:sz w:val="20"/>
                <w:szCs w:val="20"/>
                <w:shd w:val="clear" w:color="auto" w:fill="FFFFFF"/>
                <w:lang w:eastAsia="ar-SA"/>
              </w:rPr>
              <w:t xml:space="preserve"> </w:t>
            </w:r>
            <w:r w:rsidR="003C30B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4E88F432" w14:textId="77777777" w:rsidTr="00580548">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60F37604"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03526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7D99FA" w14:textId="77777777" w:rsidR="001A7A62" w:rsidRDefault="00907D7A" w:rsidP="00C15BA0">
            <w:pPr>
              <w:jc w:val="both"/>
              <w:rPr>
                <w:rFonts w:ascii="Times New Roman" w:hAnsi="Times New Roman"/>
                <w:color w:val="000000"/>
                <w:sz w:val="20"/>
                <w:szCs w:val="20"/>
                <w:highlight w:val="white"/>
              </w:rPr>
            </w:pPr>
            <w:r>
              <w:rPr>
                <w:rFonts w:ascii="Times New Roman" w:hAnsi="Times New Roman"/>
                <w:color w:val="000000"/>
                <w:sz w:val="20"/>
                <w:szCs w:val="20"/>
              </w:rPr>
              <w:t>492806</w:t>
            </w:r>
            <w:r w:rsidR="00877E43" w:rsidRPr="00907D7A">
              <w:rPr>
                <w:rFonts w:ascii="Times New Roman" w:hAnsi="Times New Roman"/>
                <w:color w:val="000000"/>
                <w:sz w:val="20"/>
                <w:szCs w:val="20"/>
              </w:rPr>
              <w:t xml:space="preserve"> (</w:t>
            </w:r>
            <w:r>
              <w:rPr>
                <w:rFonts w:ascii="Times New Roman" w:hAnsi="Times New Roman"/>
                <w:color w:val="000000"/>
                <w:sz w:val="20"/>
                <w:szCs w:val="20"/>
              </w:rPr>
              <w:t>четыреста девяносто две тысячи восемьсот шесть</w:t>
            </w:r>
            <w:r w:rsidR="00877E43" w:rsidRPr="00907D7A">
              <w:rPr>
                <w:rFonts w:ascii="Times New Roman" w:hAnsi="Times New Roman"/>
                <w:color w:val="000000"/>
                <w:sz w:val="20"/>
                <w:szCs w:val="20"/>
              </w:rPr>
              <w:t xml:space="preserve">) рублей </w:t>
            </w:r>
            <w:r>
              <w:rPr>
                <w:rFonts w:ascii="Times New Roman" w:hAnsi="Times New Roman"/>
                <w:color w:val="000000"/>
                <w:sz w:val="20"/>
                <w:szCs w:val="20"/>
              </w:rPr>
              <w:t>65</w:t>
            </w:r>
            <w:r w:rsidR="00877E43" w:rsidRPr="00907D7A">
              <w:rPr>
                <w:rFonts w:ascii="Times New Roman" w:hAnsi="Times New Roman"/>
                <w:color w:val="000000"/>
                <w:sz w:val="20"/>
                <w:szCs w:val="20"/>
              </w:rPr>
              <w:t xml:space="preserve"> коп.</w:t>
            </w:r>
            <w:r w:rsidR="00B45679" w:rsidRPr="00907D7A">
              <w:rPr>
                <w:rFonts w:ascii="Times New Roman" w:hAnsi="Times New Roman"/>
                <w:color w:val="000000"/>
                <w:sz w:val="20"/>
                <w:szCs w:val="20"/>
              </w:rPr>
              <w:t xml:space="preserve"> </w:t>
            </w:r>
            <w:r w:rsidR="005F3295" w:rsidRPr="00907D7A">
              <w:rPr>
                <w:rFonts w:ascii="Times New Roman" w:hAnsi="Times New Roman"/>
                <w:bCs/>
                <w:color w:val="000000"/>
                <w:sz w:val="20"/>
                <w:szCs w:val="20"/>
              </w:rPr>
              <w:t>(приложение №5</w:t>
            </w:r>
            <w:r w:rsidR="005F3295">
              <w:rPr>
                <w:rFonts w:ascii="Times New Roman" w:hAnsi="Times New Roman"/>
                <w:bCs/>
                <w:color w:val="000000"/>
                <w:sz w:val="20"/>
                <w:szCs w:val="20"/>
              </w:rPr>
              <w:t xml:space="preserve">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3A04E221" w14:textId="77777777" w:rsidTr="00580548">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770CFCF9"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851E25B"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8658751" w14:textId="77777777" w:rsidR="001A7A62" w:rsidRDefault="009E0028">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w:t>
            </w:r>
            <w:r w:rsidR="00A022F6">
              <w:rPr>
                <w:rFonts w:ascii="Times New Roman" w:hAnsi="Times New Roman"/>
                <w:color w:val="000000"/>
                <w:sz w:val="20"/>
                <w:szCs w:val="20"/>
                <w:shd w:val="clear" w:color="auto" w:fill="FFFFFF"/>
              </w:rPr>
              <w:t xml:space="preserve"> обязательного медицинского страхования, средства от иной приносящей доход деятельности, средства областного бюджета.</w:t>
            </w:r>
          </w:p>
        </w:tc>
      </w:tr>
      <w:tr w:rsidR="001A7A62" w14:paraId="61773365"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6863CC3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79DB3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80C0DB8" w14:textId="77777777" w:rsidR="001A7A62" w:rsidRDefault="005F3295" w:rsidP="000A0AA3">
            <w:pPr>
              <w:pStyle w:val="af6"/>
              <w:tabs>
                <w:tab w:val="left" w:pos="-180"/>
              </w:tabs>
              <w:jc w:val="both"/>
            </w:pPr>
            <w:bookmarkStart w:id="2" w:name="__DdeLink__13411_760206483"/>
            <w:bookmarkStart w:id="3"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2"/>
            <w:bookmarkEnd w:id="3"/>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551D7018"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4FB849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1A084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71BC051F" w14:textId="77777777" w:rsidR="001A7A62" w:rsidRPr="00102D8E" w:rsidRDefault="00102D8E" w:rsidP="002D69F1">
            <w:pPr>
              <w:pStyle w:val="af6"/>
              <w:ind w:left="21"/>
              <w:jc w:val="both"/>
              <w:rPr>
                <w:rFonts w:ascii="Times New Roman" w:hAnsi="Times New Roman"/>
                <w:bCs/>
                <w:color w:val="auto"/>
                <w:sz w:val="20"/>
                <w:szCs w:val="20"/>
              </w:rPr>
            </w:pPr>
            <w:r w:rsidRPr="00102D8E">
              <w:rPr>
                <w:rFonts w:ascii="Times New Roman" w:hAnsi="Times New Roman"/>
                <w:color w:val="auto"/>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w:t>
            </w:r>
          </w:p>
        </w:tc>
      </w:tr>
      <w:tr w:rsidR="001A7A62" w14:paraId="7D9D04E4" w14:textId="77777777" w:rsidTr="00580548">
        <w:trPr>
          <w:trHeight w:val="630"/>
        </w:trPr>
        <w:tc>
          <w:tcPr>
            <w:tcW w:w="781" w:type="dxa"/>
            <w:tcBorders>
              <w:top w:val="single" w:sz="4" w:space="0" w:color="000001"/>
              <w:left w:val="single" w:sz="4" w:space="0" w:color="000001"/>
              <w:bottom w:val="single" w:sz="4" w:space="0" w:color="000001"/>
            </w:tcBorders>
            <w:shd w:val="clear" w:color="auto" w:fill="FFFFFF"/>
          </w:tcPr>
          <w:p w14:paraId="6562300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2DA0259"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098B67A"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7735D382"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BD193DD"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224175"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1D0B031D" w14:textId="77777777" w:rsidTr="00580548">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70010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87E1DF0"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94F29FF"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51A3EA75"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A83437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8BFA3C4"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FA5BE3"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083755B" w14:textId="77777777" w:rsidTr="00580548">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8665FE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A7ABD46"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BBE66B"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6AB0B629" w14:textId="77777777" w:rsidTr="00580548">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E39FFC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2160EFF"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34A0BBA"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1C180C9A" w14:textId="77777777" w:rsidTr="00580548">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84940B4"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D43EBE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BD7400"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1F31C7EB" w14:textId="77777777" w:rsidTr="00580548">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1A8394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DAB122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E3E0BE"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5F8AA6CF"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3CF559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41460A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CCD6AE5"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2B03F69B"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52E484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3B98FB3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EADBE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3FE9D53C" w14:textId="77777777" w:rsidTr="00580548">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5218542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A622136"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71A0C671"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5246D02C"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8A64620"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6DDCFF9B"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6766D30D" w14:textId="77777777" w:rsidTr="00580548">
        <w:trPr>
          <w:trHeight w:val="219"/>
        </w:trPr>
        <w:tc>
          <w:tcPr>
            <w:tcW w:w="781" w:type="dxa"/>
            <w:tcBorders>
              <w:top w:val="single" w:sz="4" w:space="0" w:color="000001"/>
              <w:left w:val="single" w:sz="4" w:space="0" w:color="000001"/>
              <w:bottom w:val="single" w:sz="4" w:space="0" w:color="000001"/>
            </w:tcBorders>
            <w:shd w:val="clear" w:color="auto" w:fill="FFFFFF"/>
          </w:tcPr>
          <w:p w14:paraId="01AD135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7CC6F0F"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8CD8CF6"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0A5832B"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8A6059B"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431BDE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34E783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4"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Pr>
                <w:rFonts w:ascii="Times New Roman" w:hAnsi="Times New Roman"/>
                <w:sz w:val="20"/>
                <w:szCs w:val="20"/>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4"/>
            <w:r>
              <w:rPr>
                <w:rFonts w:ascii="Times New Roman" w:hAnsi="Times New Roman"/>
                <w:sz w:val="20"/>
                <w:szCs w:val="20"/>
              </w:rPr>
              <w:t>.</w:t>
            </w:r>
          </w:p>
          <w:p w14:paraId="2467C701"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C4A3B2B"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6CCB73E"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69E7819"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38724839"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13499757"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093F95E9"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lastRenderedPageBreak/>
              <w:t xml:space="preserve">10) </w:t>
            </w:r>
            <w:bookmarkStart w:id="5" w:name="__DdeLink__24710_179552316011"/>
            <w:r>
              <w:rPr>
                <w:rFonts w:ascii="Times New Roman" w:hAnsi="Times New Roman"/>
                <w:color w:val="000000"/>
                <w:sz w:val="20"/>
                <w:szCs w:val="20"/>
              </w:rPr>
              <w:t>участник закупки не является</w:t>
            </w:r>
            <w:bookmarkEnd w:id="5"/>
            <w:r>
              <w:rPr>
                <w:rFonts w:ascii="Times New Roman" w:hAnsi="Times New Roman"/>
                <w:color w:val="000000"/>
                <w:sz w:val="20"/>
                <w:szCs w:val="20"/>
              </w:rPr>
              <w:t xml:space="preserve"> иностранным агентом.</w:t>
            </w:r>
          </w:p>
        </w:tc>
      </w:tr>
      <w:tr w:rsidR="001A7A62" w14:paraId="584F6962" w14:textId="77777777" w:rsidTr="00580548">
        <w:trPr>
          <w:trHeight w:val="11134"/>
        </w:trPr>
        <w:tc>
          <w:tcPr>
            <w:tcW w:w="781" w:type="dxa"/>
            <w:tcBorders>
              <w:top w:val="single" w:sz="4" w:space="0" w:color="000001"/>
              <w:left w:val="single" w:sz="4" w:space="0" w:color="000001"/>
              <w:bottom w:val="single" w:sz="4" w:space="0" w:color="00000A"/>
            </w:tcBorders>
            <w:shd w:val="clear" w:color="auto" w:fill="FFFFFF"/>
          </w:tcPr>
          <w:p w14:paraId="6EBB7788"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8E58622"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08578538" w14:textId="77777777"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09E7808"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A6F97B4"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61BDB90"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5C2F0D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729F280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ED0456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7704442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9B893E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390E835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CD1A7F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w:t>
            </w:r>
            <w:r>
              <w:rPr>
                <w:rFonts w:ascii="Times New Roman" w:hAnsi="Times New Roman"/>
                <w:sz w:val="20"/>
                <w:szCs w:val="20"/>
              </w:rPr>
              <w:lastRenderedPageBreak/>
              <w:t>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1226EA7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9FD58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0727EAD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169780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62F4FC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0157DC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13883E3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6CC7EA3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C724F0C"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3ED67D78"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798AAF43" w14:textId="77777777" w:rsidR="00CE5408" w:rsidRDefault="00CE5408" w:rsidP="00CE5408">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872954D"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3553FA80" w14:textId="77777777" w:rsidTr="0058054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45983DE9"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C8BDAE6"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C599FCB" w14:textId="77777777" w:rsidR="00CE5408" w:rsidRPr="002F1428" w:rsidRDefault="00CE5408" w:rsidP="00CE5408">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CE5408" w:rsidRPr="002F1428" w14:paraId="77DC2CB1" w14:textId="77777777" w:rsidTr="00580548">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71BDCC79" w14:textId="77777777" w:rsidR="00CE5408" w:rsidRDefault="00CE5408" w:rsidP="00CE5408">
            <w:pPr>
              <w:jc w:val="center"/>
            </w:pPr>
            <w:r>
              <w:lastRenderedPageBreak/>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95A4535"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71DB07C"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техническом задании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090861A9"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197575B"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2. При осуществлении закупки товара не допускается:</w:t>
            </w:r>
          </w:p>
          <w:p w14:paraId="45FEF20F"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0990589" w14:textId="77777777" w:rsidR="005A31B7" w:rsidRPr="005A31B7"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9763BAC" w14:textId="77777777" w:rsidR="00CE5408" w:rsidRPr="002F1428" w:rsidRDefault="005A31B7" w:rsidP="005A31B7">
            <w:pPr>
              <w:widowControl w:val="0"/>
              <w:jc w:val="both"/>
              <w:rPr>
                <w:rFonts w:ascii="Times New Roman" w:hAnsi="Times New Roman"/>
                <w:sz w:val="20"/>
                <w:szCs w:val="20"/>
                <w:shd w:val="clear" w:color="auto" w:fill="FFFFFF"/>
              </w:rPr>
            </w:pPr>
            <w:r w:rsidRPr="005A31B7">
              <w:rPr>
                <w:rFonts w:ascii="Times New Roman" w:hAnsi="Times New Roman"/>
                <w:sz w:val="20"/>
                <w:szCs w:val="20"/>
                <w:shd w:val="clear" w:color="auto" w:fill="FFFFFF"/>
              </w:rPr>
              <w:t xml:space="preserve">  </w:t>
            </w:r>
          </w:p>
        </w:tc>
      </w:tr>
      <w:tr w:rsidR="00CE5408" w14:paraId="63DDD2E3" w14:textId="77777777" w:rsidTr="0058054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4AB8221"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2AC0155"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2BBBEF73" w14:textId="77777777" w:rsidR="00CE5408" w:rsidRDefault="00D303D5" w:rsidP="00D303D5">
            <w:pPr>
              <w:pStyle w:val="pj"/>
              <w:shd w:val="clear" w:color="auto" w:fill="FFFFFF"/>
              <w:spacing w:after="0"/>
              <w:jc w:val="both"/>
              <w:textAlignment w:val="baseline"/>
            </w:pPr>
            <w:r>
              <w:rPr>
                <w:sz w:val="20"/>
                <w:shd w:val="clear" w:color="auto" w:fill="FFFFFF"/>
              </w:rPr>
              <w:t>Не установлено</w:t>
            </w:r>
          </w:p>
        </w:tc>
      </w:tr>
      <w:tr w:rsidR="001A7A62" w14:paraId="34699AE4" w14:textId="77777777" w:rsidTr="00580548">
        <w:trPr>
          <w:trHeight w:val="20"/>
        </w:trPr>
        <w:tc>
          <w:tcPr>
            <w:tcW w:w="781" w:type="dxa"/>
            <w:tcBorders>
              <w:top w:val="single" w:sz="4" w:space="0" w:color="00000A"/>
              <w:left w:val="single" w:sz="4" w:space="0" w:color="000001"/>
              <w:bottom w:val="single" w:sz="4" w:space="0" w:color="000001"/>
            </w:tcBorders>
            <w:shd w:val="clear" w:color="auto" w:fill="FFFFFF"/>
          </w:tcPr>
          <w:p w14:paraId="4FF02C93"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4BEAE2A3"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0D055BE3"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1A2D0AF"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7E2C8C68"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E1372E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B2B20B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6093EE4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62981D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w:t>
            </w:r>
            <w:r>
              <w:rPr>
                <w:rFonts w:ascii="Times New Roman" w:hAnsi="Times New Roman"/>
                <w:sz w:val="20"/>
                <w:szCs w:val="20"/>
              </w:rPr>
              <w:lastRenderedPageBreak/>
              <w:t xml:space="preserve">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1672A1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DC5858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DA12E9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B86264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4478867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ECBF81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51F9A1A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70BAB9C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676507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43FA26E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конкретных сумм на которые должно </w:t>
            </w:r>
            <w:r>
              <w:rPr>
                <w:rFonts w:ascii="Times New Roman" w:hAnsi="Times New Roman"/>
                <w:sz w:val="20"/>
                <w:szCs w:val="20"/>
              </w:rPr>
              <w:lastRenderedPageBreak/>
              <w:t>быть предоставлено обеспечение одним или несколькими лицами, выступающими на стороне одного участника.</w:t>
            </w:r>
          </w:p>
          <w:p w14:paraId="6EB3F3F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A3287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654400F" w14:textId="77777777" w:rsidR="001A7A62" w:rsidRDefault="005F3295">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192A6FB2" w14:textId="77777777"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0C0BB70A" w14:textId="77777777"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3879B707"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06F4A75" w14:textId="77777777"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388825D9"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5A20CA46" w14:textId="77777777" w:rsidR="001A7A62" w:rsidRDefault="001A7A62">
            <w:pPr>
              <w:jc w:val="both"/>
              <w:rPr>
                <w:rFonts w:ascii="Times New Roman" w:hAnsi="Times New Roman"/>
                <w:sz w:val="20"/>
                <w:szCs w:val="20"/>
                <w:highlight w:val="white"/>
              </w:rPr>
            </w:pPr>
          </w:p>
          <w:p w14:paraId="36FCD478"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C6FCECC"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85D1B5D"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6EF7B8D"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5C63B5F9"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849051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1) непредставление документов, определенных закупочной документацией, а равно наличие в таких документах недостоверных </w:t>
            </w:r>
            <w:r>
              <w:rPr>
                <w:rFonts w:ascii="Times New Roman" w:eastAsia="Times New Roman" w:hAnsi="Times New Roman"/>
                <w:b w:val="0"/>
                <w:sz w:val="20"/>
                <w:lang w:eastAsia="ru-RU"/>
              </w:rPr>
              <w:lastRenderedPageBreak/>
              <w:t>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245467C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551EB21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15A2B99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1EB63676"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F542296"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69BFA689"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864D1F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4ED929F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7C2C763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50C13696"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1F58015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0E375EB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D384CB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73E507D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779C7072"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267FF0F"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AB0C14E"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9F4CBE3" w14:textId="77777777"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6F3EBBB9"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54B49680" w14:textId="77777777" w:rsidR="001A7A62" w:rsidRPr="0094697B" w:rsidRDefault="005F3295" w:rsidP="00900953">
            <w:pPr>
              <w:pStyle w:val="a7"/>
              <w:spacing w:after="0" w:line="240" w:lineRule="exact"/>
            </w:pPr>
            <w:bookmarkStart w:id="6" w:name="_Hlk203473353"/>
            <w:r w:rsidRPr="0094697B">
              <w:rPr>
                <w:rFonts w:ascii="Times New Roman" w:eastAsia="Lucida Sans Unicode" w:hAnsi="Times New Roman"/>
                <w:sz w:val="20"/>
                <w:szCs w:val="20"/>
                <w:shd w:val="clear" w:color="auto" w:fill="FFFFFF"/>
              </w:rPr>
              <w:t xml:space="preserve">Начало подачи заявок: </w:t>
            </w:r>
            <w:r w:rsidR="006A1901">
              <w:rPr>
                <w:rFonts w:ascii="Times New Roman" w:eastAsia="Lucida Sans Unicode" w:hAnsi="Times New Roman"/>
                <w:sz w:val="20"/>
                <w:szCs w:val="20"/>
                <w:shd w:val="clear" w:color="auto" w:fill="FFFFFF"/>
              </w:rPr>
              <w:t>2</w:t>
            </w:r>
            <w:r w:rsidR="00A4756A">
              <w:rPr>
                <w:rFonts w:ascii="Times New Roman" w:eastAsia="Lucida Sans Unicode" w:hAnsi="Times New Roman"/>
                <w:sz w:val="20"/>
                <w:szCs w:val="20"/>
                <w:shd w:val="clear" w:color="auto" w:fill="FFFFFF"/>
              </w:rPr>
              <w:t>1</w:t>
            </w:r>
            <w:r w:rsidRPr="0094697B">
              <w:rPr>
                <w:rFonts w:ascii="Times New Roman" w:eastAsia="Lucida Sans Unicode" w:hAnsi="Times New Roman"/>
                <w:sz w:val="20"/>
                <w:szCs w:val="20"/>
                <w:shd w:val="clear" w:color="auto" w:fill="FFFFFF"/>
              </w:rPr>
              <w:t>.0</w:t>
            </w:r>
            <w:r w:rsidR="005A31B7">
              <w:rPr>
                <w:rFonts w:ascii="Times New Roman" w:eastAsia="Lucida Sans Unicode" w:hAnsi="Times New Roman"/>
                <w:sz w:val="20"/>
                <w:szCs w:val="20"/>
                <w:shd w:val="clear" w:color="auto" w:fill="FFFFFF"/>
              </w:rPr>
              <w:t>8</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2EFE94BA" w14:textId="409CDC1B" w:rsidR="001A7A62" w:rsidRPr="0094697B" w:rsidRDefault="005F3295" w:rsidP="00A4756A">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F56A7B">
              <w:rPr>
                <w:rFonts w:ascii="Times New Roman" w:eastAsia="Lucida Sans Unicode" w:hAnsi="Times New Roman"/>
                <w:color w:val="000000"/>
                <w:sz w:val="20"/>
                <w:szCs w:val="20"/>
                <w:shd w:val="clear" w:color="auto" w:fill="FFFFFF"/>
                <w:lang w:eastAsia="ru-RU"/>
              </w:rPr>
              <w:t>11</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DB4EEB">
              <w:rPr>
                <w:rFonts w:ascii="Times New Roman" w:eastAsia="Lucida Sans Unicode" w:hAnsi="Times New Roman"/>
                <w:color w:val="000000"/>
                <w:sz w:val="20"/>
                <w:szCs w:val="20"/>
                <w:shd w:val="clear" w:color="auto" w:fill="FFFFFF"/>
                <w:lang w:eastAsia="ru-RU"/>
              </w:rPr>
              <w:t>9</w:t>
            </w:r>
            <w:r w:rsidR="009B4813"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09:00 (МСК+1)</w:t>
            </w:r>
            <w:bookmarkEnd w:id="6"/>
          </w:p>
        </w:tc>
      </w:tr>
      <w:tr w:rsidR="001A7A62" w14:paraId="6AC0CF79" w14:textId="77777777"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792AD31"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10AFA4E"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316371"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w:t>
            </w:r>
            <w:r w:rsidRPr="0094697B">
              <w:rPr>
                <w:color w:val="00000A"/>
                <w:sz w:val="20"/>
                <w:szCs w:val="20"/>
                <w:shd w:val="clear" w:color="auto" w:fill="FFFFFF"/>
                <w:lang w:eastAsia="ru-RU"/>
              </w:rPr>
              <w:lastRenderedPageBreak/>
              <w:t>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1DB944DA" w14:textId="77777777"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1E444A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D2B7405"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0EAF1E" w14:textId="77777777" w:rsidR="001A7A62" w:rsidRPr="0094697B" w:rsidRDefault="005F3295">
            <w:pPr>
              <w:rPr>
                <w:rFonts w:ascii="Times New Roman" w:hAnsi="Times New Roman"/>
                <w:sz w:val="20"/>
                <w:szCs w:val="20"/>
              </w:rPr>
            </w:pPr>
            <w:r w:rsidRPr="0094697B">
              <w:rPr>
                <w:rFonts w:ascii="Times New Roman" w:hAnsi="Times New Roman"/>
                <w:sz w:val="20"/>
                <w:szCs w:val="20"/>
              </w:rPr>
              <w:t>413116, г. Энгельс ул. Весенняя, зд. 8 а, корпус 3, отдел по размещению государственного заказа</w:t>
            </w:r>
          </w:p>
          <w:p w14:paraId="096117CD" w14:textId="62FD6295"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F56A7B">
              <w:rPr>
                <w:rFonts w:ascii="Times New Roman" w:hAnsi="Times New Roman"/>
                <w:sz w:val="20"/>
                <w:szCs w:val="20"/>
              </w:rPr>
              <w:t>11</w:t>
            </w:r>
            <w:r w:rsidR="009B4813" w:rsidRPr="0094697B">
              <w:rPr>
                <w:rFonts w:ascii="Times New Roman" w:eastAsia="Lucida Sans Unicode" w:hAnsi="Times New Roman"/>
                <w:color w:val="000000"/>
                <w:sz w:val="20"/>
                <w:szCs w:val="20"/>
                <w:shd w:val="clear" w:color="auto" w:fill="FFFFFF"/>
                <w:lang w:eastAsia="ru-RU"/>
              </w:rPr>
              <w:t>.0</w:t>
            </w:r>
            <w:r w:rsidR="00DB4EEB">
              <w:rPr>
                <w:rFonts w:ascii="Times New Roman" w:eastAsia="Lucida Sans Unicode" w:hAnsi="Times New Roman"/>
                <w:color w:val="000000"/>
                <w:sz w:val="20"/>
                <w:szCs w:val="20"/>
                <w:shd w:val="clear" w:color="auto" w:fill="FFFFFF"/>
                <w:lang w:eastAsia="ru-RU"/>
              </w:rPr>
              <w:t>9</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F56A7B">
              <w:rPr>
                <w:rFonts w:ascii="Times New Roman" w:eastAsia="Lucida Sans Unicode" w:hAnsi="Times New Roman"/>
                <w:color w:val="000000"/>
                <w:sz w:val="20"/>
                <w:szCs w:val="20"/>
                <w:shd w:val="clear" w:color="auto" w:fill="FFFFFF"/>
                <w:lang w:eastAsia="ru-RU"/>
              </w:rPr>
              <w:t>09</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6CDAB75C" w14:textId="1885E02C" w:rsidR="001A7A62" w:rsidRPr="0094697B" w:rsidRDefault="005F3295" w:rsidP="00A4756A">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F56A7B">
              <w:rPr>
                <w:rFonts w:ascii="Times New Roman" w:hAnsi="Times New Roman"/>
                <w:sz w:val="20"/>
                <w:szCs w:val="20"/>
              </w:rPr>
              <w:t>11</w:t>
            </w:r>
            <w:r w:rsidR="00430CC5">
              <w:rPr>
                <w:rFonts w:ascii="Times New Roman" w:eastAsia="Lucida Sans Unicode" w:hAnsi="Times New Roman"/>
                <w:color w:val="000000"/>
                <w:sz w:val="20"/>
                <w:szCs w:val="20"/>
                <w:shd w:val="clear" w:color="auto" w:fill="FFFFFF"/>
                <w:lang w:eastAsia="ru-RU"/>
              </w:rPr>
              <w:t>.0</w:t>
            </w:r>
            <w:r w:rsidR="00DB4EEB">
              <w:rPr>
                <w:rFonts w:ascii="Times New Roman" w:eastAsia="Lucida Sans Unicode" w:hAnsi="Times New Roman"/>
                <w:color w:val="000000"/>
                <w:sz w:val="20"/>
                <w:szCs w:val="20"/>
                <w:shd w:val="clear" w:color="auto" w:fill="FFFFFF"/>
                <w:lang w:eastAsia="ru-RU"/>
              </w:rPr>
              <w:t>9</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1</w:t>
            </w:r>
            <w:r w:rsidR="00F56A7B">
              <w:rPr>
                <w:rFonts w:ascii="Times New Roman" w:eastAsia="Lucida Sans Unicode" w:hAnsi="Times New Roman"/>
                <w:color w:val="000000"/>
                <w:sz w:val="20"/>
                <w:szCs w:val="20"/>
                <w:shd w:val="clear" w:color="auto" w:fill="FFFFFF"/>
                <w:lang w:eastAsia="ru-RU"/>
              </w:rPr>
              <w:t>0</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5CCD5806" w14:textId="77777777" w:rsidTr="00580548">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7931F8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22E8B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BA571E"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6DACDBD5"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1B7A7497" w14:textId="77777777" w:rsidR="00C221B1" w:rsidRPr="0094697B" w:rsidRDefault="00C221B1" w:rsidP="00C221B1">
            <w:pPr>
              <w:jc w:val="both"/>
            </w:pPr>
            <w:bookmarkStart w:id="7"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6A1901">
              <w:rPr>
                <w:rFonts w:ascii="Times New Roman" w:hAnsi="Times New Roman"/>
                <w:color w:val="000000"/>
                <w:sz w:val="20"/>
                <w:szCs w:val="20"/>
                <w:shd w:val="clear" w:color="auto" w:fill="FFFFFF"/>
                <w:lang w:eastAsia="ru-RU"/>
              </w:rPr>
              <w:t>2</w:t>
            </w:r>
            <w:r w:rsidR="00A4756A">
              <w:rPr>
                <w:rFonts w:ascii="Times New Roman" w:hAnsi="Times New Roman"/>
                <w:color w:val="000000"/>
                <w:sz w:val="20"/>
                <w:szCs w:val="20"/>
                <w:shd w:val="clear" w:color="auto" w:fill="FFFFFF"/>
                <w:lang w:eastAsia="ru-RU"/>
              </w:rPr>
              <w:t>1</w:t>
            </w:r>
            <w:r w:rsidR="00FD017A">
              <w:rPr>
                <w:rFonts w:ascii="Times New Roman" w:hAnsi="Times New Roman"/>
                <w:color w:val="000000"/>
                <w:sz w:val="20"/>
                <w:szCs w:val="20"/>
                <w:shd w:val="clear" w:color="auto" w:fill="FFFFFF"/>
                <w:lang w:eastAsia="ru-RU"/>
              </w:rPr>
              <w:t>.0</w:t>
            </w:r>
            <w:r w:rsidR="005A31B7">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43D78239" w14:textId="11223FFD"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F56A7B">
              <w:rPr>
                <w:rFonts w:ascii="Times New Roman" w:hAnsi="Times New Roman"/>
                <w:color w:val="000000"/>
                <w:sz w:val="20"/>
                <w:szCs w:val="20"/>
                <w:shd w:val="clear" w:color="auto" w:fill="FFFFFF"/>
                <w:lang w:eastAsia="ru-RU"/>
              </w:rPr>
              <w:t>10</w:t>
            </w:r>
            <w:r w:rsidR="00FD017A">
              <w:rPr>
                <w:rFonts w:ascii="Times New Roman" w:hAnsi="Times New Roman"/>
                <w:color w:val="000000"/>
                <w:sz w:val="20"/>
                <w:szCs w:val="20"/>
                <w:shd w:val="clear" w:color="auto" w:fill="FFFFFF"/>
                <w:lang w:eastAsia="ru-RU"/>
              </w:rPr>
              <w:t>.0</w:t>
            </w:r>
            <w:r w:rsidR="00DB4EEB">
              <w:rPr>
                <w:rFonts w:ascii="Times New Roman" w:hAnsi="Times New Roman"/>
                <w:color w:val="000000"/>
                <w:sz w:val="20"/>
                <w:szCs w:val="20"/>
                <w:shd w:val="clear" w:color="auto" w:fill="FFFFFF"/>
                <w:lang w:eastAsia="ru-RU"/>
              </w:rPr>
              <w:t>9</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7"/>
          <w:p w14:paraId="3DAB957B" w14:textId="6FFBF503"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F56A7B">
              <w:rPr>
                <w:rFonts w:ascii="Times New Roman" w:hAnsi="Times New Roman"/>
                <w:sz w:val="20"/>
                <w:szCs w:val="20"/>
                <w:lang w:eastAsia="ru-RU"/>
              </w:rPr>
              <w:t>07</w:t>
            </w:r>
            <w:r w:rsidR="00FD017A">
              <w:rPr>
                <w:rFonts w:ascii="Times New Roman" w:hAnsi="Times New Roman"/>
                <w:sz w:val="20"/>
                <w:szCs w:val="20"/>
                <w:lang w:eastAsia="ru-RU"/>
              </w:rPr>
              <w:t>.0</w:t>
            </w:r>
            <w:r w:rsidR="00F56A7B">
              <w:rPr>
                <w:rFonts w:ascii="Times New Roman" w:hAnsi="Times New Roman"/>
                <w:sz w:val="20"/>
                <w:szCs w:val="20"/>
                <w:lang w:eastAsia="ru-RU"/>
              </w:rPr>
              <w:t>9</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7A92622D" w14:textId="77777777" w:rsidR="001A7A62" w:rsidRPr="0094697B" w:rsidRDefault="001A7A62" w:rsidP="00234852">
            <w:pPr>
              <w:jc w:val="both"/>
              <w:rPr>
                <w:rFonts w:ascii="Times New Roman" w:hAnsi="Times New Roman"/>
                <w:color w:val="000000"/>
                <w:sz w:val="20"/>
                <w:szCs w:val="20"/>
                <w:lang w:eastAsia="ru-RU"/>
              </w:rPr>
            </w:pPr>
          </w:p>
        </w:tc>
      </w:tr>
      <w:tr w:rsidR="001A7A62" w14:paraId="1688A733" w14:textId="77777777" w:rsidTr="00580548">
        <w:tc>
          <w:tcPr>
            <w:tcW w:w="781" w:type="dxa"/>
            <w:tcBorders>
              <w:top w:val="single" w:sz="4" w:space="0" w:color="000001"/>
              <w:left w:val="single" w:sz="4" w:space="0" w:color="000001"/>
              <w:bottom w:val="single" w:sz="4" w:space="0" w:color="000001"/>
            </w:tcBorders>
            <w:shd w:val="clear" w:color="auto" w:fill="FFFFFF"/>
          </w:tcPr>
          <w:p w14:paraId="4CB6CBC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BB54759"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47EECF0"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454713A" w14:textId="77777777"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100_1519002961"/>
            <w:bookmarkStart w:id="10"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8"/>
            <w:r>
              <w:rPr>
                <w:rStyle w:val="-"/>
                <w:color w:val="000000"/>
                <w:sz w:val="20"/>
                <w:szCs w:val="20"/>
                <w:u w:val="none"/>
                <w:lang w:eastAsia="ru-RU"/>
              </w:rPr>
              <w:t xml:space="preserve"> и на электронной торговой площадке  </w:t>
            </w:r>
            <w:hyperlink r:id="rId14">
              <w:r w:rsidR="00091EA8">
                <w:rPr>
                  <w:rStyle w:val="-"/>
                  <w:sz w:val="20"/>
                  <w:szCs w:val="20"/>
                  <w:lang w:val="en-US"/>
                </w:rPr>
                <w:t>https</w:t>
              </w:r>
              <w:r w:rsidR="00091EA8" w:rsidRPr="00091EA8">
                <w:rPr>
                  <w:rStyle w:val="-"/>
                  <w:sz w:val="20"/>
                  <w:szCs w:val="20"/>
                </w:rPr>
                <w:t>://</w:t>
              </w:r>
              <w:r w:rsidR="00091EA8">
                <w:rPr>
                  <w:rStyle w:val="-"/>
                  <w:sz w:val="20"/>
                  <w:szCs w:val="20"/>
                  <w:lang w:val="en-US"/>
                </w:rPr>
                <w:t>etp</w:t>
              </w:r>
              <w:r w:rsidR="00091EA8" w:rsidRPr="00091EA8">
                <w:rPr>
                  <w:rStyle w:val="-"/>
                  <w:sz w:val="20"/>
                  <w:szCs w:val="20"/>
                </w:rPr>
                <w:t>.</w:t>
              </w:r>
              <w:r w:rsidR="00091EA8">
                <w:rPr>
                  <w:rStyle w:val="-"/>
                  <w:sz w:val="20"/>
                  <w:szCs w:val="20"/>
                  <w:lang w:val="en-US"/>
                </w:rPr>
                <w:t>torgi</w:t>
              </w:r>
              <w:r w:rsidR="00091EA8" w:rsidRPr="00091EA8">
                <w:rPr>
                  <w:rStyle w:val="-"/>
                  <w:sz w:val="20"/>
                  <w:szCs w:val="20"/>
                </w:rPr>
                <w:t>82.</w:t>
              </w:r>
              <w:r w:rsidR="00091EA8">
                <w:rPr>
                  <w:rStyle w:val="-"/>
                  <w:sz w:val="20"/>
                  <w:szCs w:val="20"/>
                  <w:lang w:val="en-US"/>
                </w:rPr>
                <w:t>ru</w:t>
              </w:r>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A7A62" w14:paraId="0CC2B233" w14:textId="77777777" w:rsidTr="00580548">
        <w:tc>
          <w:tcPr>
            <w:tcW w:w="781" w:type="dxa"/>
            <w:tcBorders>
              <w:top w:val="single" w:sz="4" w:space="0" w:color="000001"/>
              <w:left w:val="single" w:sz="4" w:space="0" w:color="000001"/>
              <w:bottom w:val="single" w:sz="4" w:space="0" w:color="000001"/>
            </w:tcBorders>
            <w:shd w:val="clear" w:color="auto" w:fill="FFFFFF"/>
          </w:tcPr>
          <w:p w14:paraId="1382FCF0"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32E3983"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612484" w14:textId="77777777" w:rsidR="001A7A62" w:rsidRDefault="005F3295">
            <w:pPr>
              <w:jc w:val="both"/>
              <w:rPr>
                <w:rFonts w:ascii="Times New Roman" w:hAnsi="Times New Roman"/>
                <w:sz w:val="20"/>
                <w:szCs w:val="20"/>
              </w:rPr>
            </w:pPr>
            <w:r>
              <w:rPr>
                <w:rFonts w:ascii="Times New Roman" w:hAnsi="Times New Roman"/>
                <w:sz w:val="20"/>
                <w:szCs w:val="20"/>
              </w:rPr>
              <w:t>Не установлено</w:t>
            </w:r>
          </w:p>
        </w:tc>
      </w:tr>
      <w:tr w:rsidR="001A7A62" w14:paraId="38D3F3D6" w14:textId="77777777" w:rsidTr="00580548">
        <w:tc>
          <w:tcPr>
            <w:tcW w:w="781" w:type="dxa"/>
            <w:tcBorders>
              <w:top w:val="single" w:sz="4" w:space="0" w:color="000001"/>
              <w:left w:val="single" w:sz="4" w:space="0" w:color="000001"/>
              <w:bottom w:val="single" w:sz="4" w:space="0" w:color="000001"/>
            </w:tcBorders>
            <w:shd w:val="clear" w:color="auto" w:fill="FFFFFF"/>
          </w:tcPr>
          <w:p w14:paraId="243B04A1"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72D4D83"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0356D4" w14:textId="77777777"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5A31B7">
              <w:rPr>
                <w:rFonts w:ascii="Times New Roman" w:hAnsi="Times New Roman" w:cs="Times New Roman"/>
                <w:sz w:val="20"/>
                <w:highlight w:val="yellow"/>
                <w:shd w:val="clear" w:color="auto" w:fill="FFFFFF"/>
              </w:rPr>
              <w:t>Размер обеспечения: 5</w:t>
            </w:r>
            <w:r w:rsidRPr="005A31B7">
              <w:rPr>
                <w:rFonts w:ascii="Times New Roman" w:hAnsi="Times New Roman" w:cs="Times New Roman"/>
                <w:b/>
                <w:bCs/>
                <w:sz w:val="20"/>
                <w:highlight w:val="yellow"/>
                <w:shd w:val="clear" w:color="auto" w:fill="FFFFFF"/>
              </w:rPr>
              <w:t xml:space="preserve"> %</w:t>
            </w:r>
            <w:r w:rsidRPr="005A31B7">
              <w:rPr>
                <w:rFonts w:ascii="Times New Roman" w:hAnsi="Times New Roman" w:cs="Times New Roman"/>
                <w:sz w:val="20"/>
                <w:highlight w:val="yellow"/>
                <w:shd w:val="clear" w:color="auto" w:fill="FFFFFF"/>
              </w:rPr>
              <w:t xml:space="preserve"> начальной максимальной цены Договора (цены лота), что составляет </w:t>
            </w:r>
            <w:r w:rsidR="00907D7A">
              <w:rPr>
                <w:rFonts w:ascii="Times New Roman" w:hAnsi="Times New Roman" w:cs="Times New Roman"/>
                <w:b/>
                <w:sz w:val="20"/>
                <w:highlight w:val="yellow"/>
                <w:shd w:val="clear" w:color="auto" w:fill="FFFFFF"/>
              </w:rPr>
              <w:t>24640,33</w:t>
            </w:r>
            <w:r w:rsidR="00075CEB" w:rsidRPr="005A31B7">
              <w:rPr>
                <w:rFonts w:ascii="Times New Roman" w:hAnsi="Times New Roman" w:cs="Times New Roman"/>
                <w:b/>
                <w:sz w:val="20"/>
                <w:highlight w:val="yellow"/>
                <w:shd w:val="clear" w:color="auto" w:fill="FFFFFF"/>
              </w:rPr>
              <w:t xml:space="preserve"> </w:t>
            </w:r>
            <w:r w:rsidRPr="005A31B7">
              <w:rPr>
                <w:rFonts w:ascii="Times New Roman" w:hAnsi="Times New Roman" w:cs="Times New Roman"/>
                <w:sz w:val="20"/>
                <w:highlight w:val="yellow"/>
                <w:shd w:val="clear" w:color="auto" w:fill="FFFFFF"/>
              </w:rPr>
              <w:t>руб</w:t>
            </w:r>
            <w:r w:rsidRPr="008A34BC">
              <w:rPr>
                <w:rFonts w:ascii="Times New Roman" w:hAnsi="Times New Roman" w:cs="Times New Roman"/>
                <w:sz w:val="20"/>
                <w:shd w:val="clear" w:color="auto" w:fill="FFFFFF"/>
              </w:rPr>
              <w:t>.</w:t>
            </w:r>
          </w:p>
          <w:p w14:paraId="4B2704B7" w14:textId="77777777" w:rsidR="00900953" w:rsidRPr="008A34BC" w:rsidRDefault="00900953" w:rsidP="00900953">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32ECCA81" w14:textId="77777777" w:rsidR="00900953" w:rsidRPr="008A34BC" w:rsidRDefault="00900953" w:rsidP="00900953">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1219187"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FD8B9A4" w14:textId="77777777" w:rsidR="00900953" w:rsidRPr="008A34BC" w:rsidRDefault="00F01826" w:rsidP="00900953">
            <w:pPr>
              <w:rPr>
                <w:rFonts w:ascii="Times New Roman" w:hAnsi="Times New Roman"/>
                <w:sz w:val="26"/>
              </w:rPr>
            </w:pPr>
            <w:r>
              <w:rPr>
                <w:rFonts w:ascii="Times New Roman" w:hAnsi="Times New Roman"/>
                <w:b/>
                <w:sz w:val="20"/>
                <w:szCs w:val="20"/>
                <w:lang w:eastAsia="ru-RU"/>
              </w:rPr>
              <w:t>л/с</w:t>
            </w:r>
            <w:r w:rsidR="00900953" w:rsidRPr="008A34BC">
              <w:rPr>
                <w:rFonts w:ascii="Times New Roman" w:hAnsi="Times New Roman"/>
                <w:b/>
                <w:sz w:val="20"/>
                <w:szCs w:val="20"/>
                <w:lang w:eastAsia="ru-RU"/>
              </w:rPr>
              <w:t xml:space="preserve"> 039040125</w:t>
            </w:r>
          </w:p>
          <w:p w14:paraId="78569AFF"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lastRenderedPageBreak/>
              <w:t>в министерстве финансов Саратовской области</w:t>
            </w:r>
          </w:p>
          <w:p w14:paraId="2D852159"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р/с 40102810845370000052</w:t>
            </w:r>
          </w:p>
          <w:p w14:paraId="675D1EC8" w14:textId="77777777" w:rsidR="00900953" w:rsidRPr="008A34BC" w:rsidRDefault="0023402B" w:rsidP="00900953">
            <w:pPr>
              <w:rPr>
                <w:rFonts w:ascii="Times New Roman" w:hAnsi="Times New Roman"/>
                <w:sz w:val="26"/>
              </w:rPr>
            </w:pPr>
            <w:r>
              <w:rPr>
                <w:rFonts w:ascii="Times New Roman" w:hAnsi="Times New Roman"/>
                <w:b/>
                <w:sz w:val="20"/>
                <w:szCs w:val="20"/>
                <w:lang w:eastAsia="ru-RU"/>
              </w:rPr>
              <w:t>ОКЦ №3 ВВГУ Банка России</w:t>
            </w:r>
            <w:r w:rsidR="00900953" w:rsidRPr="008A34BC">
              <w:rPr>
                <w:rFonts w:ascii="Times New Roman" w:hAnsi="Times New Roman"/>
                <w:b/>
                <w:sz w:val="20"/>
                <w:szCs w:val="20"/>
                <w:lang w:eastAsia="ru-RU"/>
              </w:rPr>
              <w:t>//УФК по Саратовской области г.</w:t>
            </w:r>
            <w:r w:rsidR="005A31B7">
              <w:rPr>
                <w:rFonts w:ascii="Times New Roman" w:hAnsi="Times New Roman"/>
                <w:b/>
                <w:sz w:val="20"/>
                <w:szCs w:val="20"/>
                <w:lang w:eastAsia="ru-RU"/>
              </w:rPr>
              <w:t xml:space="preserve"> </w:t>
            </w:r>
            <w:r w:rsidR="00900953" w:rsidRPr="008A34BC">
              <w:rPr>
                <w:rFonts w:ascii="Times New Roman" w:hAnsi="Times New Roman"/>
                <w:b/>
                <w:sz w:val="20"/>
                <w:szCs w:val="20"/>
                <w:lang w:eastAsia="ru-RU"/>
              </w:rPr>
              <w:t xml:space="preserve">Саратов </w:t>
            </w:r>
          </w:p>
          <w:p w14:paraId="7A72DB7C"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Казн.счёт 03224643630000006001</w:t>
            </w:r>
          </w:p>
          <w:p w14:paraId="235B156A"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БИК 016311121ОКПО 05156623</w:t>
            </w:r>
          </w:p>
          <w:p w14:paraId="7851569A"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63743CA4"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D475297"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34386417"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2649C4C"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8CCF690"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0A1BBBF8"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6506E1C6"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4104A1C"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FF80491"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61F42C9E"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363E2552"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92A86B2"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7E0E37"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1A006F7D" w14:textId="77777777" w:rsidTr="00580548">
        <w:trPr>
          <w:cantSplit/>
        </w:trPr>
        <w:tc>
          <w:tcPr>
            <w:tcW w:w="781" w:type="dxa"/>
            <w:tcBorders>
              <w:top w:val="single" w:sz="4" w:space="0" w:color="000001"/>
              <w:left w:val="single" w:sz="4" w:space="0" w:color="000001"/>
              <w:bottom w:val="single" w:sz="4" w:space="0" w:color="000001"/>
            </w:tcBorders>
            <w:shd w:val="clear" w:color="auto" w:fill="FFFFFF"/>
          </w:tcPr>
          <w:p w14:paraId="6F60A50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9A7F281"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B0F2D88"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0529F1C"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CAED3CF"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02ECD03F" w14:textId="77777777" w:rsidTr="00580548">
        <w:tc>
          <w:tcPr>
            <w:tcW w:w="781" w:type="dxa"/>
            <w:tcBorders>
              <w:top w:val="single" w:sz="4" w:space="0" w:color="000001"/>
              <w:left w:val="single" w:sz="4" w:space="0" w:color="000001"/>
              <w:bottom w:val="single" w:sz="4" w:space="0" w:color="000001"/>
            </w:tcBorders>
            <w:shd w:val="clear" w:color="auto" w:fill="FFFFFF"/>
          </w:tcPr>
          <w:p w14:paraId="1DC1C63C"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DDEABA3"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26B5CC3"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7BD288CA"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56D6B96C"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9450CF"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51FDB975" w14:textId="77777777" w:rsidR="001A7A62" w:rsidRDefault="001A7A62">
      <w:pPr>
        <w:rPr>
          <w:rFonts w:ascii="Times New Roman" w:hAnsi="Times New Roman"/>
          <w:sz w:val="20"/>
          <w:szCs w:val="20"/>
        </w:rPr>
      </w:pPr>
    </w:p>
    <w:p w14:paraId="0DC09CAB" w14:textId="77777777" w:rsidR="001A7A62" w:rsidRDefault="001A7A62">
      <w:pPr>
        <w:rPr>
          <w:rFonts w:ascii="Times New Roman" w:hAnsi="Times New Roman"/>
          <w:sz w:val="20"/>
          <w:szCs w:val="20"/>
        </w:rPr>
      </w:pPr>
    </w:p>
    <w:p w14:paraId="31470A76" w14:textId="77777777" w:rsidR="001A7A62" w:rsidRDefault="001A7A62">
      <w:pPr>
        <w:rPr>
          <w:rFonts w:ascii="Times New Roman" w:hAnsi="Times New Roman"/>
          <w:sz w:val="20"/>
          <w:szCs w:val="20"/>
        </w:rPr>
      </w:pPr>
    </w:p>
    <w:p w14:paraId="0D692F81" w14:textId="77777777" w:rsidR="001A7A62" w:rsidRDefault="005F3295">
      <w:pPr>
        <w:suppressAutoHyphens w:val="0"/>
        <w:rPr>
          <w:rFonts w:ascii="Times New Roman" w:hAnsi="Times New Roman"/>
          <w:sz w:val="20"/>
          <w:szCs w:val="20"/>
        </w:rPr>
      </w:pPr>
      <w:r>
        <w:br w:type="page"/>
      </w:r>
    </w:p>
    <w:p w14:paraId="17502B27"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9942EFD" w14:textId="77777777" w:rsidR="001A7A62" w:rsidRDefault="001A7A62">
      <w:pPr>
        <w:pStyle w:val="ConsPlusNormal"/>
        <w:ind w:firstLine="0"/>
        <w:jc w:val="center"/>
        <w:rPr>
          <w:rFonts w:ascii="Times New Roman" w:hAnsi="Times New Roman"/>
          <w:sz w:val="20"/>
        </w:rPr>
      </w:pPr>
    </w:p>
    <w:p w14:paraId="44DB861D"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34B4D716" w14:textId="77777777" w:rsidR="001A7A62" w:rsidRDefault="005F3295">
      <w:pPr>
        <w:jc w:val="center"/>
        <w:rPr>
          <w:rFonts w:ascii="Times New Roman" w:hAnsi="Times New Roman"/>
          <w:b/>
          <w:sz w:val="20"/>
          <w:szCs w:val="20"/>
        </w:rPr>
      </w:pPr>
      <w:r>
        <w:rPr>
          <w:rFonts w:ascii="Times New Roman" w:hAnsi="Times New Roman"/>
          <w:b/>
          <w:bCs/>
          <w:sz w:val="20"/>
          <w:szCs w:val="20"/>
        </w:rPr>
        <w:t xml:space="preserve">на </w:t>
      </w:r>
      <w:r w:rsidR="005D0826">
        <w:rPr>
          <w:rFonts w:ascii="Times New Roman" w:hAnsi="Times New Roman"/>
          <w:b/>
          <w:bCs/>
          <w:sz w:val="20"/>
          <w:szCs w:val="20"/>
        </w:rPr>
        <w:t xml:space="preserve">поставку запасных частей для кислородного концентратора Провита 580-М </w:t>
      </w:r>
      <w:r w:rsidR="00B11810">
        <w:rPr>
          <w:rFonts w:ascii="Times New Roman" w:hAnsi="Times New Roman"/>
          <w:b/>
          <w:bCs/>
          <w:sz w:val="20"/>
          <w:szCs w:val="20"/>
        </w:rPr>
        <w:t>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18AC2496" w14:textId="77777777" w:rsidR="001A7A62" w:rsidRDefault="001A7A62">
      <w:pPr>
        <w:pStyle w:val="ab"/>
        <w:ind w:firstLine="709"/>
        <w:jc w:val="left"/>
        <w:rPr>
          <w:rFonts w:ascii="Times New Roman" w:hAnsi="Times New Roman"/>
          <w:b/>
          <w:sz w:val="20"/>
          <w:szCs w:val="20"/>
        </w:rPr>
      </w:pPr>
    </w:p>
    <w:p w14:paraId="1F044DCF" w14:textId="77777777" w:rsidR="001A7A62" w:rsidRPr="00900953" w:rsidRDefault="005F3295">
      <w:pPr>
        <w:pStyle w:val="af6"/>
        <w:ind w:firstLine="600"/>
        <w:jc w:val="both"/>
      </w:pPr>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производится в течении </w:t>
      </w:r>
      <w:r w:rsidR="00313737">
        <w:rPr>
          <w:rStyle w:val="ep"/>
          <w:rFonts w:ascii="Times New Roman" w:eastAsia="Calibri" w:hAnsi="Times New Roman"/>
          <w:iCs/>
          <w:sz w:val="20"/>
          <w:szCs w:val="20"/>
          <w:shd w:val="clear" w:color="auto" w:fill="FFFFFF"/>
          <w:lang w:eastAsia="ar-SA"/>
        </w:rPr>
        <w:t>2</w:t>
      </w:r>
      <w:r w:rsidR="00B11810">
        <w:rPr>
          <w:rStyle w:val="ep"/>
          <w:rFonts w:ascii="Times New Roman" w:eastAsia="Calibri" w:hAnsi="Times New Roman"/>
          <w:iCs/>
          <w:sz w:val="20"/>
          <w:szCs w:val="20"/>
          <w:shd w:val="clear" w:color="auto" w:fill="FFFFFF"/>
          <w:lang w:eastAsia="ar-SA"/>
        </w:rPr>
        <w:t>0 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0329C456"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745DCB51"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4D4DC57C"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B9DF58C"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35E1CAFC"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3234F832"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522570E"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0172731B" w14:textId="77777777" w:rsidR="001A7A62" w:rsidRDefault="005F3295">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BC59FD">
        <w:rPr>
          <w:rFonts w:ascii="Times New Roman" w:hAnsi="Times New Roman"/>
          <w:color w:val="000000"/>
          <w:sz w:val="20"/>
          <w:szCs w:val="20"/>
          <w:highlight w:val="white"/>
        </w:rPr>
        <w:t>12</w:t>
      </w:r>
      <w:r>
        <w:rPr>
          <w:rFonts w:ascii="Times New Roman" w:hAnsi="Times New Roman"/>
          <w:color w:val="000000"/>
          <w:sz w:val="20"/>
          <w:szCs w:val="20"/>
          <w:highlight w:val="white"/>
        </w:rPr>
        <w:t xml:space="preserve"> месяцев по каждой позиции.</w:t>
      </w:r>
    </w:p>
    <w:p w14:paraId="1EB67D12" w14:textId="77777777" w:rsidR="001A7A62" w:rsidRPr="00382B72" w:rsidRDefault="001A7A62" w:rsidP="00382B72">
      <w:pPr>
        <w:rPr>
          <w:rFonts w:ascii="Times New Roman" w:hAnsi="Times New Roman"/>
          <w:bCs/>
          <w:sz w:val="20"/>
          <w:szCs w:val="20"/>
        </w:rPr>
      </w:pPr>
    </w:p>
    <w:p w14:paraId="59E8E019" w14:textId="77777777" w:rsidR="00213AC1" w:rsidRPr="00900953" w:rsidRDefault="00213AC1" w:rsidP="00213AC1">
      <w:pPr>
        <w:pStyle w:val="af6"/>
        <w:ind w:firstLine="600"/>
        <w:jc w:val="both"/>
      </w:pPr>
      <w:r>
        <w:rPr>
          <w:rFonts w:ascii="Times New Roman" w:hAnsi="Times New Roman"/>
          <w:b/>
          <w:sz w:val="20"/>
          <w:szCs w:val="20"/>
          <w:shd w:val="clear" w:color="auto" w:fill="FFFFFF"/>
        </w:rPr>
        <w:t xml:space="preserve">Срок поставки товара: </w:t>
      </w:r>
      <w:r>
        <w:rPr>
          <w:rStyle w:val="ep"/>
          <w:rFonts w:ascii="Times New Roman" w:eastAsia="Calibri" w:hAnsi="Times New Roman"/>
          <w:iCs/>
          <w:sz w:val="20"/>
          <w:szCs w:val="20"/>
          <w:shd w:val="clear" w:color="auto" w:fill="FFFFFF"/>
          <w:lang w:eastAsia="ar-SA"/>
        </w:rPr>
        <w:t>Поставка товара производится в течении 30 календарных дней с момента заключения договора</w:t>
      </w:r>
      <w:r>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55EA0C24" w14:textId="77777777" w:rsidR="00213AC1" w:rsidRDefault="00213AC1" w:rsidP="00213AC1">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Доставка Товара производится Поставщиком по адресу: 413116, Саратовская область, г. Энгельс, ул. Весенняя, д.6, склад Заказчика.</w:t>
      </w:r>
      <w:r>
        <w:rPr>
          <w:rStyle w:val="ep"/>
          <w:rFonts w:ascii="Times New Roman" w:eastAsia="Calibri" w:hAnsi="Times New Roman"/>
          <w:color w:val="000000"/>
          <w:sz w:val="20"/>
          <w:szCs w:val="20"/>
          <w:shd w:val="clear" w:color="auto" w:fill="FFFFFF"/>
          <w:lang w:eastAsia="ar-SA"/>
        </w:rPr>
        <w:t xml:space="preserve"> Время поставки товара: в рабочие дни учреждения с 09:00 до 16:00 часов, кроме выходных (суббота и воскресенье) и праздничных дней.</w:t>
      </w:r>
    </w:p>
    <w:p w14:paraId="0EE09633" w14:textId="77777777" w:rsidR="00213AC1" w:rsidRDefault="00213AC1" w:rsidP="00213AC1">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58EEE330" w14:textId="77777777" w:rsidR="00213AC1" w:rsidRDefault="00213AC1" w:rsidP="00213AC1">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5F8E9F46" w14:textId="77777777" w:rsidR="00213AC1" w:rsidRDefault="00213AC1" w:rsidP="00213AC1">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7D811D6A" w14:textId="77777777" w:rsidR="00213AC1" w:rsidRDefault="00213AC1" w:rsidP="00213AC1">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5D52554E" w14:textId="77777777" w:rsidR="00213AC1" w:rsidRDefault="00213AC1" w:rsidP="00213AC1">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A9F7D75" w14:textId="77777777" w:rsidR="00213AC1" w:rsidRDefault="00213AC1" w:rsidP="00213AC1">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139CCF78" w14:textId="77777777" w:rsidR="00213AC1" w:rsidRDefault="00213AC1" w:rsidP="00213AC1">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Срок годности Товара должен составлять не менее 12 месяцев по каждой позиции.</w:t>
      </w:r>
    </w:p>
    <w:p w14:paraId="01CFD988" w14:textId="77777777" w:rsidR="00213AC1" w:rsidRDefault="00213AC1" w:rsidP="00213AC1">
      <w:pPr>
        <w:tabs>
          <w:tab w:val="left" w:pos="426"/>
          <w:tab w:val="left" w:pos="709"/>
        </w:tabs>
        <w:suppressAutoHyphens w:val="0"/>
        <w:jc w:val="both"/>
        <w:rPr>
          <w:rFonts w:ascii="Times New Roman" w:eastAsia="Times New Roman" w:hAnsi="Times New Roman"/>
          <w:color w:val="000000" w:themeColor="text1"/>
          <w:sz w:val="20"/>
          <w:szCs w:val="20"/>
          <w:lang w:eastAsia="ru-RU"/>
        </w:rPr>
      </w:pPr>
      <w:r w:rsidRPr="003A005C">
        <w:rPr>
          <w:rFonts w:ascii="Times New Roman" w:eastAsia="Times New Roman" w:hAnsi="Times New Roman"/>
          <w:color w:val="000000" w:themeColor="text1"/>
          <w:sz w:val="20"/>
          <w:szCs w:val="20"/>
          <w:lang w:eastAsia="ru-RU"/>
        </w:rPr>
        <w:t xml:space="preserve">        </w:t>
      </w:r>
    </w:p>
    <w:p w14:paraId="1DD8ECF5" w14:textId="77777777" w:rsidR="00213AC1" w:rsidRDefault="00213AC1" w:rsidP="00213AC1">
      <w:pPr>
        <w:tabs>
          <w:tab w:val="left" w:pos="426"/>
          <w:tab w:val="left" w:pos="709"/>
        </w:tabs>
        <w:suppressAutoHyphens w:val="0"/>
        <w:jc w:val="both"/>
        <w:rPr>
          <w:rFonts w:ascii="Times New Roman" w:eastAsia="Times New Roman" w:hAnsi="Times New Roman"/>
          <w:color w:val="000000" w:themeColor="text1"/>
          <w:sz w:val="20"/>
          <w:szCs w:val="20"/>
          <w:lang w:eastAsia="ru-RU"/>
        </w:rPr>
      </w:pPr>
    </w:p>
    <w:tbl>
      <w:tblPr>
        <w:tblStyle w:val="ad"/>
        <w:tblW w:w="0" w:type="auto"/>
        <w:tblInd w:w="113" w:type="dxa"/>
        <w:tblLook w:val="04A0" w:firstRow="1" w:lastRow="0" w:firstColumn="1" w:lastColumn="0" w:noHBand="0" w:noVBand="1"/>
      </w:tblPr>
      <w:tblGrid>
        <w:gridCol w:w="700"/>
        <w:gridCol w:w="2395"/>
        <w:gridCol w:w="4980"/>
        <w:gridCol w:w="1120"/>
        <w:gridCol w:w="919"/>
      </w:tblGrid>
      <w:tr w:rsidR="00213AC1" w:rsidRPr="00213AC1" w14:paraId="17A88C15" w14:textId="77777777" w:rsidTr="00213AC1">
        <w:tc>
          <w:tcPr>
            <w:tcW w:w="700" w:type="dxa"/>
          </w:tcPr>
          <w:p w14:paraId="26072F7A"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 п/п</w:t>
            </w:r>
          </w:p>
        </w:tc>
        <w:tc>
          <w:tcPr>
            <w:tcW w:w="2395" w:type="dxa"/>
          </w:tcPr>
          <w:p w14:paraId="7CB515D6"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Наименование товара</w:t>
            </w:r>
          </w:p>
        </w:tc>
        <w:tc>
          <w:tcPr>
            <w:tcW w:w="4980" w:type="dxa"/>
          </w:tcPr>
          <w:p w14:paraId="4A13ADA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Характеристика товара</w:t>
            </w:r>
          </w:p>
        </w:tc>
        <w:tc>
          <w:tcPr>
            <w:tcW w:w="1120" w:type="dxa"/>
          </w:tcPr>
          <w:p w14:paraId="6FF8A8C4"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К-во</w:t>
            </w:r>
          </w:p>
        </w:tc>
        <w:tc>
          <w:tcPr>
            <w:tcW w:w="919" w:type="dxa"/>
          </w:tcPr>
          <w:p w14:paraId="316F58A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Ед.изм.</w:t>
            </w:r>
          </w:p>
        </w:tc>
      </w:tr>
      <w:tr w:rsidR="00213AC1" w:rsidRPr="00213AC1" w14:paraId="58162F8B" w14:textId="77777777" w:rsidTr="00213AC1">
        <w:tc>
          <w:tcPr>
            <w:tcW w:w="700" w:type="dxa"/>
          </w:tcPr>
          <w:p w14:paraId="3812C8D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2395" w:type="dxa"/>
          </w:tcPr>
          <w:p w14:paraId="43AE9C7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Сервисный набор 3001151289  8000 часов или эквивалент</w:t>
            </w:r>
          </w:p>
        </w:tc>
        <w:tc>
          <w:tcPr>
            <w:tcW w:w="4980" w:type="dxa"/>
          </w:tcPr>
          <w:p w14:paraId="1CB5775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14:paraId="78AF4274"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769548C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27445EE9" w14:textId="77777777" w:rsidTr="00213AC1">
        <w:tc>
          <w:tcPr>
            <w:tcW w:w="700" w:type="dxa"/>
          </w:tcPr>
          <w:p w14:paraId="662AD05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2395" w:type="dxa"/>
          </w:tcPr>
          <w:p w14:paraId="1386B80D"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Смазка AMBER SLIDE 400гр. 2901033813 или эквивалент</w:t>
            </w:r>
          </w:p>
        </w:tc>
        <w:tc>
          <w:tcPr>
            <w:tcW w:w="4980" w:type="dxa"/>
          </w:tcPr>
          <w:p w14:paraId="324F918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Смазка для подшипников электродвигателя снижает трение и износ</w:t>
            </w:r>
          </w:p>
        </w:tc>
        <w:tc>
          <w:tcPr>
            <w:tcW w:w="1120" w:type="dxa"/>
          </w:tcPr>
          <w:p w14:paraId="318EDAD6"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506E01B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05CA708A" w14:textId="77777777" w:rsidTr="00213AC1">
        <w:tc>
          <w:tcPr>
            <w:tcW w:w="700" w:type="dxa"/>
          </w:tcPr>
          <w:p w14:paraId="04F9E88A"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3</w:t>
            </w:r>
          </w:p>
        </w:tc>
        <w:tc>
          <w:tcPr>
            <w:tcW w:w="2395" w:type="dxa"/>
          </w:tcPr>
          <w:p w14:paraId="025AAC16"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фильтра32075 XM или эквивалент</w:t>
            </w:r>
          </w:p>
        </w:tc>
        <w:tc>
          <w:tcPr>
            <w:tcW w:w="4980" w:type="dxa"/>
          </w:tcPr>
          <w:p w14:paraId="6B88731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14:paraId="6CB38AC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14:paraId="3EDED96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0647A67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6C42B8A9" w14:textId="77777777" w:rsidTr="00213AC1">
        <w:tc>
          <w:tcPr>
            <w:tcW w:w="700" w:type="dxa"/>
          </w:tcPr>
          <w:p w14:paraId="424C05EC"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4</w:t>
            </w:r>
          </w:p>
        </w:tc>
        <w:tc>
          <w:tcPr>
            <w:tcW w:w="2395" w:type="dxa"/>
          </w:tcPr>
          <w:p w14:paraId="798BF384"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32075 ХS или эквивалент или эквивалент</w:t>
            </w:r>
          </w:p>
        </w:tc>
        <w:tc>
          <w:tcPr>
            <w:tcW w:w="4980" w:type="dxa"/>
          </w:tcPr>
          <w:p w14:paraId="090A056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14:paraId="607E9417"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14:paraId="7304155D"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7EB476E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616D23C4" w14:textId="77777777" w:rsidTr="00213AC1">
        <w:tc>
          <w:tcPr>
            <w:tcW w:w="700" w:type="dxa"/>
          </w:tcPr>
          <w:p w14:paraId="56B31A8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5</w:t>
            </w:r>
          </w:p>
        </w:tc>
        <w:tc>
          <w:tcPr>
            <w:tcW w:w="2395" w:type="dxa"/>
          </w:tcPr>
          <w:p w14:paraId="300CFBD1"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32075 A</w:t>
            </w:r>
          </w:p>
        </w:tc>
        <w:tc>
          <w:tcPr>
            <w:tcW w:w="4980" w:type="dxa"/>
          </w:tcPr>
          <w:p w14:paraId="7D254DCC"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Тонкая очистка, частицы до 0,01 мкм</w:t>
            </w:r>
          </w:p>
          <w:p w14:paraId="1B26994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Давление не менее 16 бар</w:t>
            </w:r>
          </w:p>
        </w:tc>
        <w:tc>
          <w:tcPr>
            <w:tcW w:w="1120" w:type="dxa"/>
          </w:tcPr>
          <w:p w14:paraId="32D1F5C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3BCDCE3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412A30E9" w14:textId="77777777" w:rsidTr="00213AC1">
        <w:tc>
          <w:tcPr>
            <w:tcW w:w="700" w:type="dxa"/>
          </w:tcPr>
          <w:p w14:paraId="330205D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6</w:t>
            </w:r>
          </w:p>
        </w:tc>
        <w:tc>
          <w:tcPr>
            <w:tcW w:w="2395" w:type="dxa"/>
          </w:tcPr>
          <w:p w14:paraId="6FA7220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CKL 047 B или эквивалент</w:t>
            </w:r>
          </w:p>
        </w:tc>
        <w:tc>
          <w:tcPr>
            <w:tcW w:w="4980" w:type="dxa"/>
          </w:tcPr>
          <w:p w14:paraId="79D182B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Очистка сжатого воздуха, давление не менее 16 бар, производительность не мение 510 м3/час</w:t>
            </w:r>
          </w:p>
        </w:tc>
        <w:tc>
          <w:tcPr>
            <w:tcW w:w="1120" w:type="dxa"/>
          </w:tcPr>
          <w:p w14:paraId="758FAED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2432852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04394259" w14:textId="77777777" w:rsidTr="00213AC1">
        <w:tc>
          <w:tcPr>
            <w:tcW w:w="700" w:type="dxa"/>
          </w:tcPr>
          <w:p w14:paraId="0AA3200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7</w:t>
            </w:r>
          </w:p>
        </w:tc>
        <w:tc>
          <w:tcPr>
            <w:tcW w:w="2395" w:type="dxa"/>
          </w:tcPr>
          <w:p w14:paraId="2F108E07"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Картридж фильтра VSF 0410 или эквивалент</w:t>
            </w:r>
          </w:p>
        </w:tc>
        <w:tc>
          <w:tcPr>
            <w:tcW w:w="4980" w:type="dxa"/>
          </w:tcPr>
          <w:p w14:paraId="2925621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Очистка сжатого воздуха, давление не менее 16 бар, производительность  не менее 105м3/час рабочая темп. 20-150 С</w:t>
            </w:r>
          </w:p>
        </w:tc>
        <w:tc>
          <w:tcPr>
            <w:tcW w:w="1120" w:type="dxa"/>
          </w:tcPr>
          <w:p w14:paraId="1A309AA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55AA6032"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509EE5A8" w14:textId="77777777" w:rsidTr="00213AC1">
        <w:tc>
          <w:tcPr>
            <w:tcW w:w="700" w:type="dxa"/>
          </w:tcPr>
          <w:p w14:paraId="23B2FE3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lastRenderedPageBreak/>
              <w:t>8</w:t>
            </w:r>
          </w:p>
        </w:tc>
        <w:tc>
          <w:tcPr>
            <w:tcW w:w="2395" w:type="dxa"/>
          </w:tcPr>
          <w:p w14:paraId="24CE5793"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Сервисный набор 2901906800 или эквивалент</w:t>
            </w:r>
          </w:p>
        </w:tc>
        <w:tc>
          <w:tcPr>
            <w:tcW w:w="4980" w:type="dxa"/>
          </w:tcPr>
          <w:p w14:paraId="1B02579B"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14:paraId="43E7877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24439B0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2FB68AAE" w14:textId="77777777" w:rsidTr="00213AC1">
        <w:tc>
          <w:tcPr>
            <w:tcW w:w="700" w:type="dxa"/>
          </w:tcPr>
          <w:p w14:paraId="7ADD4BDF"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9</w:t>
            </w:r>
          </w:p>
        </w:tc>
        <w:tc>
          <w:tcPr>
            <w:tcW w:w="2395" w:type="dxa"/>
          </w:tcPr>
          <w:p w14:paraId="16B4B52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НаборWD 80 2901021500 или эквивалент</w:t>
            </w:r>
          </w:p>
        </w:tc>
        <w:tc>
          <w:tcPr>
            <w:tcW w:w="4980" w:type="dxa"/>
          </w:tcPr>
          <w:p w14:paraId="2D967ED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Для воздушного компрессора Полная совместимость с кислородным концентратором Провита 580-М</w:t>
            </w:r>
          </w:p>
        </w:tc>
        <w:tc>
          <w:tcPr>
            <w:tcW w:w="1120" w:type="dxa"/>
          </w:tcPr>
          <w:p w14:paraId="018D10F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1BD0AE2C"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19D69CBF" w14:textId="77777777" w:rsidTr="00213AC1">
        <w:tc>
          <w:tcPr>
            <w:tcW w:w="700" w:type="dxa"/>
          </w:tcPr>
          <w:p w14:paraId="08F2F92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10</w:t>
            </w:r>
          </w:p>
        </w:tc>
        <w:tc>
          <w:tcPr>
            <w:tcW w:w="2395" w:type="dxa"/>
          </w:tcPr>
          <w:p w14:paraId="6C4C6D3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Сервисный набор S520 или эквивалент</w:t>
            </w:r>
          </w:p>
        </w:tc>
        <w:tc>
          <w:tcPr>
            <w:tcW w:w="4980" w:type="dxa"/>
          </w:tcPr>
          <w:p w14:paraId="4B06FA1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Полная совместимость с кислородным концентратором Провита 580-М</w:t>
            </w:r>
          </w:p>
        </w:tc>
        <w:tc>
          <w:tcPr>
            <w:tcW w:w="1120" w:type="dxa"/>
          </w:tcPr>
          <w:p w14:paraId="65B40BA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w:t>
            </w:r>
          </w:p>
        </w:tc>
        <w:tc>
          <w:tcPr>
            <w:tcW w:w="919" w:type="dxa"/>
          </w:tcPr>
          <w:p w14:paraId="47300FB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1235F6A1" w14:textId="77777777" w:rsidTr="00213AC1">
        <w:tc>
          <w:tcPr>
            <w:tcW w:w="700" w:type="dxa"/>
          </w:tcPr>
          <w:p w14:paraId="5947FBA4"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11</w:t>
            </w:r>
          </w:p>
        </w:tc>
        <w:tc>
          <w:tcPr>
            <w:tcW w:w="2395" w:type="dxa"/>
          </w:tcPr>
          <w:p w14:paraId="398D9B85"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Фильтрующий элементAF 40P-0605 или эквивалент</w:t>
            </w:r>
          </w:p>
        </w:tc>
        <w:tc>
          <w:tcPr>
            <w:tcW w:w="4980" w:type="dxa"/>
          </w:tcPr>
          <w:p w14:paraId="08940819"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Для использования  в блоках подготовки воздуха.Степень фильтрации 40 мкм</w:t>
            </w:r>
          </w:p>
        </w:tc>
        <w:tc>
          <w:tcPr>
            <w:tcW w:w="1120" w:type="dxa"/>
          </w:tcPr>
          <w:p w14:paraId="32076533"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919" w:type="dxa"/>
          </w:tcPr>
          <w:p w14:paraId="60C21F41"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r w:rsidR="00213AC1" w:rsidRPr="00213AC1" w14:paraId="6951D7A6" w14:textId="77777777" w:rsidTr="00213AC1">
        <w:tc>
          <w:tcPr>
            <w:tcW w:w="700" w:type="dxa"/>
          </w:tcPr>
          <w:p w14:paraId="3B433530"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12</w:t>
            </w:r>
          </w:p>
        </w:tc>
        <w:tc>
          <w:tcPr>
            <w:tcW w:w="2395" w:type="dxa"/>
          </w:tcPr>
          <w:p w14:paraId="1C5C3CD8" w14:textId="77777777" w:rsidR="00213AC1" w:rsidRPr="00213AC1" w:rsidRDefault="00213AC1" w:rsidP="00214344">
            <w:pPr>
              <w:rPr>
                <w:rFonts w:ascii="Times New Roman" w:hAnsi="Times New Roman"/>
                <w:sz w:val="20"/>
                <w:szCs w:val="20"/>
              </w:rPr>
            </w:pPr>
            <w:r w:rsidRPr="00213AC1">
              <w:rPr>
                <w:rStyle w:val="ep"/>
                <w:rFonts w:ascii="Times New Roman" w:hAnsi="Times New Roman"/>
                <w:color w:val="000000"/>
                <w:sz w:val="20"/>
                <w:szCs w:val="20"/>
                <w:shd w:val="clear" w:color="auto" w:fill="FFFFFF"/>
              </w:rPr>
              <w:t>Фильтр ячейковый плоский 500х600х25G2 или эквивалент</w:t>
            </w:r>
          </w:p>
        </w:tc>
        <w:tc>
          <w:tcPr>
            <w:tcW w:w="4980" w:type="dxa"/>
          </w:tcPr>
          <w:p w14:paraId="1996EC1C" w14:textId="77777777" w:rsidR="00213AC1" w:rsidRPr="00213AC1" w:rsidRDefault="00213AC1" w:rsidP="00214344">
            <w:pPr>
              <w:rPr>
                <w:rFonts w:ascii="Times New Roman" w:hAnsi="Times New Roman"/>
                <w:sz w:val="20"/>
                <w:szCs w:val="20"/>
              </w:rPr>
            </w:pPr>
            <w:r w:rsidRPr="00213AC1">
              <w:rPr>
                <w:rFonts w:ascii="Times New Roman" w:hAnsi="Times New Roman"/>
                <w:color w:val="333333"/>
                <w:sz w:val="20"/>
                <w:szCs w:val="20"/>
                <w:shd w:val="clear" w:color="auto" w:fill="FFFFFF"/>
              </w:rPr>
              <w:t xml:space="preserve">в качестве первой ступени очистки в системе вентиляции Класс очистки </w:t>
            </w:r>
            <w:r w:rsidRPr="00213AC1">
              <w:rPr>
                <w:rFonts w:ascii="Times New Roman" w:hAnsi="Times New Roman"/>
                <w:color w:val="333333"/>
                <w:sz w:val="20"/>
                <w:szCs w:val="20"/>
                <w:shd w:val="clear" w:color="auto" w:fill="FFFFFF"/>
                <w:lang w:val="en-US"/>
              </w:rPr>
              <w:t>G</w:t>
            </w:r>
            <w:r w:rsidRPr="00213AC1">
              <w:rPr>
                <w:rFonts w:ascii="Times New Roman" w:hAnsi="Times New Roman"/>
                <w:color w:val="333333"/>
                <w:sz w:val="20"/>
                <w:szCs w:val="20"/>
                <w:shd w:val="clear" w:color="auto" w:fill="FFFFFF"/>
              </w:rPr>
              <w:t xml:space="preserve">2 </w:t>
            </w:r>
            <w:r w:rsidRPr="00213AC1">
              <w:rPr>
                <w:rFonts w:ascii="Times New Roman" w:hAnsi="Times New Roman"/>
                <w:color w:val="333333"/>
                <w:sz w:val="20"/>
                <w:szCs w:val="20"/>
                <w:shd w:val="clear" w:color="auto" w:fill="FFFFFF"/>
                <w:lang w:val="en-US"/>
              </w:rPr>
              <w:t>G</w:t>
            </w:r>
            <w:r w:rsidRPr="00213AC1">
              <w:rPr>
                <w:rFonts w:ascii="Times New Roman" w:hAnsi="Times New Roman"/>
                <w:color w:val="333333"/>
                <w:sz w:val="20"/>
                <w:szCs w:val="20"/>
                <w:shd w:val="clear" w:color="auto" w:fill="FFFFFF"/>
              </w:rPr>
              <w:t xml:space="preserve">3 </w:t>
            </w:r>
            <w:r w:rsidRPr="00213AC1">
              <w:rPr>
                <w:rFonts w:ascii="Times New Roman" w:hAnsi="Times New Roman"/>
                <w:color w:val="333333"/>
                <w:sz w:val="20"/>
                <w:szCs w:val="20"/>
                <w:shd w:val="clear" w:color="auto" w:fill="FFFFFF"/>
                <w:lang w:val="en-US"/>
              </w:rPr>
              <w:t>Q</w:t>
            </w:r>
            <w:r w:rsidRPr="00213AC1">
              <w:rPr>
                <w:rFonts w:ascii="Times New Roman" w:hAnsi="Times New Roman"/>
                <w:color w:val="333333"/>
                <w:sz w:val="20"/>
                <w:szCs w:val="20"/>
                <w:shd w:val="clear" w:color="auto" w:fill="FFFFFF"/>
              </w:rPr>
              <w:t>4 сопротивление 20-250 ПА</w:t>
            </w:r>
          </w:p>
        </w:tc>
        <w:tc>
          <w:tcPr>
            <w:tcW w:w="1120" w:type="dxa"/>
          </w:tcPr>
          <w:p w14:paraId="4DECA625"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2</w:t>
            </w:r>
          </w:p>
        </w:tc>
        <w:tc>
          <w:tcPr>
            <w:tcW w:w="919" w:type="dxa"/>
          </w:tcPr>
          <w:p w14:paraId="0AAEA738" w14:textId="77777777" w:rsidR="00213AC1" w:rsidRPr="00213AC1" w:rsidRDefault="00213AC1" w:rsidP="00214344">
            <w:pPr>
              <w:rPr>
                <w:rFonts w:ascii="Times New Roman" w:hAnsi="Times New Roman"/>
                <w:sz w:val="20"/>
                <w:szCs w:val="20"/>
              </w:rPr>
            </w:pPr>
            <w:r w:rsidRPr="00213AC1">
              <w:rPr>
                <w:rFonts w:ascii="Times New Roman" w:hAnsi="Times New Roman"/>
                <w:sz w:val="20"/>
                <w:szCs w:val="20"/>
              </w:rPr>
              <w:t>шт.</w:t>
            </w:r>
          </w:p>
        </w:tc>
      </w:tr>
    </w:tbl>
    <w:p w14:paraId="03CAE003" w14:textId="77777777" w:rsidR="00213AC1" w:rsidRDefault="00213AC1" w:rsidP="00213AC1"/>
    <w:p w14:paraId="19008B5D" w14:textId="77777777" w:rsidR="001A7A62" w:rsidRDefault="001A7A62">
      <w:pPr>
        <w:shd w:val="clear" w:color="auto" w:fill="FFFFFF"/>
        <w:jc w:val="right"/>
        <w:rPr>
          <w:rFonts w:ascii="Times New Roman" w:hAnsi="Times New Roman"/>
          <w:sz w:val="18"/>
          <w:szCs w:val="18"/>
        </w:rPr>
      </w:pPr>
    </w:p>
    <w:p w14:paraId="44EF3212" w14:textId="77777777" w:rsidR="00DF6A67" w:rsidRPr="00C036D2" w:rsidRDefault="00DF6A67">
      <w:pPr>
        <w:shd w:val="clear" w:color="auto" w:fill="FFFFFF"/>
        <w:jc w:val="right"/>
        <w:rPr>
          <w:rFonts w:ascii="Times New Roman" w:hAnsi="Times New Roman"/>
          <w:sz w:val="18"/>
          <w:szCs w:val="18"/>
        </w:rPr>
      </w:pPr>
    </w:p>
    <w:p w14:paraId="2760BABA" w14:textId="77777777" w:rsidR="001A7A62" w:rsidRDefault="005F3295">
      <w:pPr>
        <w:suppressAutoHyphens w:val="0"/>
        <w:rPr>
          <w:rFonts w:ascii="Times New Roman" w:hAnsi="Times New Roman"/>
          <w:sz w:val="18"/>
          <w:szCs w:val="18"/>
        </w:rPr>
      </w:pPr>
      <w:r>
        <w:br w:type="page"/>
      </w:r>
    </w:p>
    <w:p w14:paraId="44E83169"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1ABC59B2" w14:textId="77777777" w:rsidR="001A7A62" w:rsidRDefault="005F3295">
      <w:pPr>
        <w:jc w:val="right"/>
        <w:outlineLvl w:val="1"/>
        <w:rPr>
          <w:rFonts w:ascii="Times New Roman" w:hAnsi="Times New Roman"/>
          <w:sz w:val="20"/>
          <w:szCs w:val="20"/>
        </w:rPr>
      </w:pPr>
      <w:bookmarkStart w:id="11" w:name="__DdeLink__1171_86027568"/>
      <w:bookmarkEnd w:id="11"/>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46C9BF41"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44BB064A"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55ED3161"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78C30AE" w14:textId="77777777" w:rsidR="001A7A62" w:rsidRDefault="001A7A62">
      <w:pPr>
        <w:jc w:val="center"/>
        <w:rPr>
          <w:rFonts w:ascii="Times New Roman" w:hAnsi="Times New Roman"/>
          <w:sz w:val="20"/>
          <w:szCs w:val="20"/>
        </w:rPr>
      </w:pPr>
    </w:p>
    <w:p w14:paraId="28343FE8"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77845FB3" w14:textId="77777777" w:rsidR="001A7A62" w:rsidRDefault="001A7A62">
      <w:pPr>
        <w:jc w:val="center"/>
        <w:rPr>
          <w:rFonts w:ascii="Times New Roman" w:hAnsi="Times New Roman"/>
          <w:sz w:val="20"/>
          <w:szCs w:val="20"/>
        </w:rPr>
      </w:pPr>
    </w:p>
    <w:p w14:paraId="2C584D9D" w14:textId="7777777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sidR="005D0826">
        <w:rPr>
          <w:rFonts w:ascii="Times New Roman" w:hAnsi="Times New Roman"/>
          <w:color w:val="000000"/>
          <w:sz w:val="20"/>
          <w:szCs w:val="20"/>
          <w:shd w:val="clear" w:color="auto" w:fill="FFFFFF"/>
          <w:lang w:eastAsia="ru-RU"/>
        </w:rPr>
        <w:t xml:space="preserve">поставку запасных частей для кислородного концентратора Провита 580-М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52A655FA"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523D3EC5"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129DFB70"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51C3B26E"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5BA10F62"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CD8123F"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1F5504B7"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840C717"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8228CC8"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307F9CD0"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2AAFAE55" w14:textId="77777777"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30BFB365"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4551EC3A"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72E0524C"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22C216A9"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0AEC1E59"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3DAE0D56"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BA2A5CB"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49BF10E5"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41F80B37"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63D317A4"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343EE68A"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6C1F0E8D"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7E7E2FEE"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4A01AF47" w14:textId="77777777" w:rsidR="001A7A62" w:rsidRDefault="001A7A62">
            <w:pPr>
              <w:pStyle w:val="af9"/>
              <w:rPr>
                <w:rFonts w:ascii="Times New Roman" w:hAnsi="Times New Roman" w:cs="Times New Roman"/>
                <w:sz w:val="20"/>
                <w:szCs w:val="20"/>
                <w:lang w:eastAsia="ru-RU"/>
              </w:rPr>
            </w:pPr>
          </w:p>
        </w:tc>
      </w:tr>
    </w:tbl>
    <w:p w14:paraId="59426E36"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648B02E1"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12"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12"/>
      <w:r>
        <w:rPr>
          <w:rFonts w:ascii="Times New Roman" w:hAnsi="Times New Roman"/>
          <w:bCs/>
          <w:sz w:val="20"/>
          <w:szCs w:val="20"/>
          <w:highlight w:val="white"/>
          <w:shd w:val="clear" w:color="auto" w:fill="FFFFFF"/>
        </w:rPr>
        <w:t>, и другие расходы, связанные с исполнением настоящего договора.</w:t>
      </w:r>
      <w:r>
        <w:rPr>
          <w:rFonts w:ascii="Times New Roman" w:hAnsi="Times New Roman"/>
          <w:sz w:val="20"/>
          <w:szCs w:val="20"/>
        </w:rPr>
        <w:t>)</w:t>
      </w:r>
    </w:p>
    <w:p w14:paraId="43FA55D8"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75BC0CB8"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4A40D319"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33EF416C"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CAD8FD1"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29733EFC"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45441F57"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173259E"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19771683"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08A75997" w14:textId="77777777" w:rsidR="001A7A62" w:rsidRDefault="005F3295">
      <w:pPr>
        <w:pStyle w:val="Default"/>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Pr>
          <w:sz w:val="20"/>
          <w:szCs w:val="2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249999" w14:textId="77777777" w:rsidR="001A7A62" w:rsidRDefault="005F3295">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72254EB5" w14:textId="77777777" w:rsidR="001A7A62" w:rsidRDefault="005F3295">
      <w:pPr>
        <w:pStyle w:val="Default"/>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иностранным агентом;</w:t>
      </w:r>
    </w:p>
    <w:p w14:paraId="1C496493"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A427C1"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2295F47A"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DD0AC3B"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96C514F"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4B7849E5"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0B7BC51"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03C05F5F"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0617813A"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4EC54D02"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022835C0"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5BA2A911"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A3CD25D"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5A5EF474"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07D4E89A"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DEC02FD"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23B4960"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277ABAD3" w14:textId="77777777" w:rsidR="001A7A62" w:rsidRDefault="001A7A62">
      <w:pPr>
        <w:rPr>
          <w:rFonts w:ascii="Times New Roman" w:hAnsi="Times New Roman"/>
          <w:sz w:val="20"/>
          <w:szCs w:val="20"/>
        </w:rPr>
      </w:pPr>
    </w:p>
    <w:p w14:paraId="2A5DE70D"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6F75B29D"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11522986" w14:textId="77777777" w:rsidR="001A7A62" w:rsidRDefault="001A7A62">
      <w:pPr>
        <w:jc w:val="both"/>
        <w:rPr>
          <w:rFonts w:ascii="Times New Roman" w:hAnsi="Times New Roman"/>
          <w:sz w:val="20"/>
          <w:szCs w:val="20"/>
        </w:rPr>
      </w:pPr>
    </w:p>
    <w:p w14:paraId="180FB028"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2CE5A408"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00D294E9"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 Для предоставления приоритета товарам российского происхождения по отношению к товарам, происходящим из иностранного государства указывается наименование страны происхождения поставляемых товаров.</w:t>
      </w:r>
    </w:p>
    <w:p w14:paraId="29A7657E"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Ответственность за достоверность сведений о стране происхождения товара, указанного в заявке, несет участник процедуры закупки.</w:t>
      </w:r>
    </w:p>
    <w:p w14:paraId="15ED6B1E"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shd w:val="clear" w:color="auto" w:fill="FFFFFF"/>
        </w:rPr>
      </w:pPr>
      <w:r w:rsidRPr="00437103">
        <w:rPr>
          <w:rFonts w:ascii="Times New Roman" w:hAnsi="Times New Roman"/>
          <w:b/>
          <w:sz w:val="20"/>
          <w:szCs w:val="20"/>
          <w:shd w:val="clear" w:color="auto" w:fill="FFFFFF"/>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503322CB"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4CAB37A" w14:textId="77777777" w:rsidR="001A7A62" w:rsidRDefault="005F3295">
      <w:pPr>
        <w:pStyle w:val="a5"/>
        <w:spacing w:after="120"/>
        <w:rPr>
          <w:rFonts w:ascii="Times New Roman" w:hAnsi="Times New Roman"/>
          <w:sz w:val="20"/>
          <w:szCs w:val="20"/>
        </w:rPr>
      </w:pPr>
      <w:r>
        <w:br w:type="page"/>
      </w:r>
    </w:p>
    <w:p w14:paraId="7F543CDD"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5DAFD98D"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E39EC63"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4F2E5699" w14:textId="77777777" w:rsidR="001A7A62" w:rsidRDefault="005F3295">
      <w:pPr>
        <w:pStyle w:val="112"/>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03BB9D3F"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3FBD141B"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3B9388F" w14:textId="77777777" w:rsidR="001A7A62" w:rsidRDefault="001A7A62">
            <w:pPr>
              <w:pStyle w:val="western"/>
              <w:rPr>
                <w:rFonts w:ascii="Times New Roman" w:hAnsi="Times New Roman"/>
                <w:sz w:val="20"/>
                <w:szCs w:val="20"/>
              </w:rPr>
            </w:pPr>
          </w:p>
        </w:tc>
      </w:tr>
      <w:tr w:rsidR="001A7A62" w14:paraId="390883A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F8C1E7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D791431" w14:textId="77777777" w:rsidR="001A7A62" w:rsidRDefault="001A7A62">
            <w:pPr>
              <w:pStyle w:val="western"/>
              <w:rPr>
                <w:rFonts w:ascii="Times New Roman" w:hAnsi="Times New Roman"/>
                <w:sz w:val="20"/>
                <w:szCs w:val="20"/>
              </w:rPr>
            </w:pPr>
          </w:p>
        </w:tc>
      </w:tr>
      <w:tr w:rsidR="001A7A62" w14:paraId="1E2A3DB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16AF6E1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1E5831" w14:textId="77777777" w:rsidR="001A7A62" w:rsidRDefault="001A7A62">
            <w:pPr>
              <w:pStyle w:val="western"/>
              <w:rPr>
                <w:rFonts w:ascii="Times New Roman" w:hAnsi="Times New Roman"/>
                <w:sz w:val="20"/>
                <w:szCs w:val="20"/>
              </w:rPr>
            </w:pPr>
          </w:p>
        </w:tc>
      </w:tr>
      <w:tr w:rsidR="001A7A62" w14:paraId="5398222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8EA79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CC02D56" w14:textId="77777777" w:rsidR="001A7A62" w:rsidRDefault="001A7A62">
            <w:pPr>
              <w:pStyle w:val="western"/>
              <w:rPr>
                <w:rFonts w:ascii="Times New Roman" w:hAnsi="Times New Roman"/>
                <w:sz w:val="20"/>
                <w:szCs w:val="20"/>
              </w:rPr>
            </w:pPr>
          </w:p>
        </w:tc>
      </w:tr>
      <w:tr w:rsidR="001A7A62" w14:paraId="0BB382A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E62C07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D7EFCC1" w14:textId="77777777" w:rsidR="001A7A62" w:rsidRDefault="001A7A62">
            <w:pPr>
              <w:pStyle w:val="western"/>
              <w:rPr>
                <w:rFonts w:ascii="Times New Roman" w:hAnsi="Times New Roman"/>
                <w:sz w:val="20"/>
                <w:szCs w:val="20"/>
              </w:rPr>
            </w:pPr>
          </w:p>
        </w:tc>
      </w:tr>
      <w:tr w:rsidR="001A7A62" w14:paraId="72DA830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A83B54"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0F8C641" w14:textId="77777777" w:rsidR="001A7A62" w:rsidRDefault="001A7A62">
            <w:pPr>
              <w:pStyle w:val="western"/>
              <w:rPr>
                <w:rFonts w:ascii="Times New Roman" w:hAnsi="Times New Roman"/>
                <w:sz w:val="20"/>
                <w:szCs w:val="20"/>
              </w:rPr>
            </w:pPr>
          </w:p>
        </w:tc>
      </w:tr>
      <w:tr w:rsidR="001A7A62" w14:paraId="39DE998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E2946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66488BD" w14:textId="77777777" w:rsidR="001A7A62" w:rsidRDefault="001A7A62">
            <w:pPr>
              <w:pStyle w:val="western"/>
              <w:rPr>
                <w:rFonts w:ascii="Times New Roman" w:hAnsi="Times New Roman"/>
                <w:sz w:val="20"/>
                <w:szCs w:val="20"/>
              </w:rPr>
            </w:pPr>
          </w:p>
        </w:tc>
      </w:tr>
      <w:tr w:rsidR="001A7A62" w14:paraId="78E368E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BB45B8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41275C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E031FB0" w14:textId="77777777" w:rsidR="001A7A62" w:rsidRDefault="001A7A62">
            <w:pPr>
              <w:pStyle w:val="western"/>
              <w:rPr>
                <w:rFonts w:ascii="Times New Roman" w:hAnsi="Times New Roman"/>
                <w:sz w:val="20"/>
                <w:szCs w:val="20"/>
              </w:rPr>
            </w:pPr>
          </w:p>
        </w:tc>
      </w:tr>
      <w:tr w:rsidR="001A7A62" w14:paraId="2E22FDA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73CF23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825D32C" w14:textId="77777777" w:rsidR="001A7A62" w:rsidRDefault="001A7A62">
            <w:pPr>
              <w:pStyle w:val="western"/>
              <w:rPr>
                <w:rFonts w:ascii="Times New Roman" w:hAnsi="Times New Roman"/>
                <w:sz w:val="20"/>
                <w:szCs w:val="20"/>
              </w:rPr>
            </w:pPr>
          </w:p>
        </w:tc>
      </w:tr>
      <w:tr w:rsidR="001A7A62" w14:paraId="54F4D61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68B74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4BAB3B" w14:textId="77777777" w:rsidR="001A7A62" w:rsidRDefault="001A7A62">
            <w:pPr>
              <w:pStyle w:val="western"/>
              <w:rPr>
                <w:rFonts w:ascii="Times New Roman" w:hAnsi="Times New Roman"/>
                <w:sz w:val="20"/>
                <w:szCs w:val="20"/>
              </w:rPr>
            </w:pPr>
          </w:p>
        </w:tc>
      </w:tr>
      <w:tr w:rsidR="001A7A62" w14:paraId="349E6CC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FC7150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37E054F" w14:textId="77777777" w:rsidR="001A7A62" w:rsidRDefault="001A7A62">
            <w:pPr>
              <w:pStyle w:val="western"/>
              <w:rPr>
                <w:rFonts w:ascii="Times New Roman" w:hAnsi="Times New Roman"/>
                <w:sz w:val="20"/>
                <w:szCs w:val="20"/>
              </w:rPr>
            </w:pPr>
          </w:p>
        </w:tc>
      </w:tr>
      <w:tr w:rsidR="001A7A62" w14:paraId="5DA4CB2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CC020A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1B09083" w14:textId="77777777" w:rsidR="001A7A62" w:rsidRDefault="001A7A62">
            <w:pPr>
              <w:pStyle w:val="western"/>
              <w:rPr>
                <w:rFonts w:ascii="Times New Roman" w:hAnsi="Times New Roman"/>
                <w:sz w:val="20"/>
                <w:szCs w:val="20"/>
              </w:rPr>
            </w:pPr>
          </w:p>
        </w:tc>
      </w:tr>
      <w:tr w:rsidR="001A7A62" w14:paraId="2FCBE3F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6118D2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60D4AE" w14:textId="77777777" w:rsidR="001A7A62" w:rsidRDefault="001A7A62">
            <w:pPr>
              <w:pStyle w:val="western"/>
              <w:rPr>
                <w:rFonts w:ascii="Times New Roman" w:hAnsi="Times New Roman"/>
                <w:sz w:val="20"/>
                <w:szCs w:val="20"/>
              </w:rPr>
            </w:pPr>
          </w:p>
        </w:tc>
      </w:tr>
      <w:tr w:rsidR="001A7A62" w14:paraId="2207455F"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F4480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57C0637" w14:textId="77777777" w:rsidR="001A7A62" w:rsidRDefault="001A7A62">
            <w:pPr>
              <w:pStyle w:val="western"/>
              <w:rPr>
                <w:rFonts w:ascii="Times New Roman" w:hAnsi="Times New Roman"/>
                <w:sz w:val="20"/>
                <w:szCs w:val="20"/>
              </w:rPr>
            </w:pPr>
          </w:p>
        </w:tc>
      </w:tr>
      <w:tr w:rsidR="001A7A62" w14:paraId="7F29C77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FD1BB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81DED6B" w14:textId="77777777" w:rsidR="001A7A62" w:rsidRDefault="001A7A62">
            <w:pPr>
              <w:pStyle w:val="western"/>
              <w:rPr>
                <w:rFonts w:ascii="Times New Roman" w:hAnsi="Times New Roman"/>
                <w:sz w:val="20"/>
                <w:szCs w:val="20"/>
              </w:rPr>
            </w:pPr>
          </w:p>
        </w:tc>
      </w:tr>
      <w:tr w:rsidR="001A7A62" w14:paraId="22E3D8B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D6C0EF"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9B43F0E" w14:textId="77777777" w:rsidR="001A7A62" w:rsidRDefault="001A7A62">
            <w:pPr>
              <w:pStyle w:val="western"/>
              <w:rPr>
                <w:rFonts w:ascii="Times New Roman" w:hAnsi="Times New Roman"/>
                <w:sz w:val="20"/>
                <w:szCs w:val="20"/>
              </w:rPr>
            </w:pPr>
          </w:p>
        </w:tc>
      </w:tr>
      <w:tr w:rsidR="001A7A62" w14:paraId="5435720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9FD1D7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E5F9720" w14:textId="77777777" w:rsidR="001A7A62" w:rsidRDefault="001A7A62">
            <w:pPr>
              <w:pStyle w:val="western"/>
              <w:rPr>
                <w:rFonts w:ascii="Times New Roman" w:hAnsi="Times New Roman"/>
                <w:sz w:val="20"/>
                <w:szCs w:val="20"/>
              </w:rPr>
            </w:pPr>
          </w:p>
        </w:tc>
      </w:tr>
      <w:tr w:rsidR="001A7A62" w14:paraId="41223EC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1635FD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617068" w14:textId="77777777" w:rsidR="001A7A62" w:rsidRDefault="001A7A62">
            <w:pPr>
              <w:pStyle w:val="western"/>
              <w:rPr>
                <w:rFonts w:ascii="Times New Roman" w:hAnsi="Times New Roman"/>
                <w:sz w:val="20"/>
                <w:szCs w:val="20"/>
              </w:rPr>
            </w:pPr>
          </w:p>
        </w:tc>
      </w:tr>
      <w:tr w:rsidR="001A7A62" w14:paraId="12E1CFF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9CFB2B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007B61A" w14:textId="77777777" w:rsidR="001A7A62" w:rsidRDefault="001A7A62">
            <w:pPr>
              <w:pStyle w:val="western"/>
              <w:rPr>
                <w:rFonts w:ascii="Times New Roman" w:hAnsi="Times New Roman"/>
                <w:sz w:val="20"/>
                <w:szCs w:val="20"/>
              </w:rPr>
            </w:pPr>
          </w:p>
        </w:tc>
      </w:tr>
      <w:tr w:rsidR="001A7A62" w14:paraId="2D92D20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BF3623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30B8FA7" w14:textId="77777777" w:rsidR="001A7A62" w:rsidRDefault="001A7A62">
            <w:pPr>
              <w:pStyle w:val="western"/>
              <w:rPr>
                <w:rFonts w:ascii="Times New Roman" w:hAnsi="Times New Roman"/>
                <w:sz w:val="20"/>
                <w:szCs w:val="20"/>
              </w:rPr>
            </w:pPr>
          </w:p>
        </w:tc>
      </w:tr>
      <w:tr w:rsidR="001A7A62" w14:paraId="1978A92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48F767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EC15222" w14:textId="77777777" w:rsidR="001A7A62" w:rsidRDefault="001A7A62">
            <w:pPr>
              <w:pStyle w:val="western"/>
              <w:rPr>
                <w:rFonts w:ascii="Times New Roman" w:hAnsi="Times New Roman"/>
                <w:sz w:val="20"/>
                <w:szCs w:val="20"/>
              </w:rPr>
            </w:pPr>
          </w:p>
        </w:tc>
      </w:tr>
      <w:tr w:rsidR="001A7A62" w14:paraId="4B3A9D0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4FE565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C426C1E" w14:textId="77777777" w:rsidR="001A7A62" w:rsidRDefault="001A7A62">
            <w:pPr>
              <w:pStyle w:val="western"/>
              <w:rPr>
                <w:rFonts w:ascii="Times New Roman" w:hAnsi="Times New Roman"/>
                <w:sz w:val="20"/>
                <w:szCs w:val="20"/>
              </w:rPr>
            </w:pPr>
          </w:p>
        </w:tc>
      </w:tr>
      <w:tr w:rsidR="001A7A62" w14:paraId="50F065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2A7FA2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13387E0" w14:textId="77777777" w:rsidR="001A7A62" w:rsidRDefault="001A7A62">
            <w:pPr>
              <w:pStyle w:val="western"/>
              <w:rPr>
                <w:rFonts w:ascii="Times New Roman" w:hAnsi="Times New Roman"/>
                <w:sz w:val="20"/>
                <w:szCs w:val="20"/>
              </w:rPr>
            </w:pPr>
          </w:p>
        </w:tc>
      </w:tr>
    </w:tbl>
    <w:p w14:paraId="3175CA5D" w14:textId="77777777" w:rsidR="001A7A62" w:rsidRDefault="001A7A62">
      <w:pPr>
        <w:pStyle w:val="western"/>
        <w:rPr>
          <w:rFonts w:ascii="Times New Roman" w:hAnsi="Times New Roman"/>
          <w:sz w:val="20"/>
          <w:szCs w:val="20"/>
        </w:rPr>
      </w:pPr>
    </w:p>
    <w:p w14:paraId="0EE12555"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6E61F5A8"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3F1A2EAF"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A7DC4C4"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5F28132"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73534DE0"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DDF8E2C" w14:textId="77777777" w:rsidR="001A7A62" w:rsidRDefault="001A7A62">
      <w:pPr>
        <w:pStyle w:val="western"/>
        <w:rPr>
          <w:rFonts w:ascii="Times New Roman" w:hAnsi="Times New Roman"/>
          <w:sz w:val="18"/>
          <w:szCs w:val="18"/>
        </w:rPr>
      </w:pPr>
    </w:p>
    <w:p w14:paraId="645E1B4E"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094A59B4"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0460041E"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728AAF70"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4D7952E6"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426E1B18"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151243E2"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78C2F89C" w14:textId="77777777" w:rsidR="00597130" w:rsidRDefault="00597130">
      <w:pPr>
        <w:jc w:val="center"/>
        <w:rPr>
          <w:rFonts w:ascii="Times New Roman" w:hAnsi="Times New Roman"/>
          <w:b/>
          <w:bCs/>
          <w:sz w:val="20"/>
          <w:szCs w:val="20"/>
        </w:rPr>
      </w:pPr>
    </w:p>
    <w:p w14:paraId="6AC86BC2"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25DAF1AE" w14:textId="77777777" w:rsidR="001A7A62" w:rsidRDefault="001A7A62">
      <w:pPr>
        <w:ind w:firstLine="720"/>
        <w:jc w:val="center"/>
        <w:rPr>
          <w:rFonts w:ascii="Times New Roman" w:hAnsi="Times New Roman"/>
          <w:sz w:val="20"/>
          <w:szCs w:val="20"/>
        </w:rPr>
      </w:pPr>
    </w:p>
    <w:p w14:paraId="5B7671F5"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69FEA45C" w14:textId="77777777" w:rsidR="001A7A62" w:rsidRDefault="001A7A62">
      <w:pPr>
        <w:pStyle w:val="af6"/>
        <w:ind w:firstLine="540"/>
        <w:jc w:val="both"/>
        <w:rPr>
          <w:rFonts w:ascii="Times New Roman" w:hAnsi="Times New Roman"/>
          <w:sz w:val="20"/>
          <w:szCs w:val="20"/>
        </w:rPr>
      </w:pPr>
    </w:p>
    <w:p w14:paraId="68F44DE3"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7F5CEFF4" w14:textId="77777777" w:rsidR="00597130" w:rsidRDefault="00597130">
      <w:pPr>
        <w:pStyle w:val="af6"/>
        <w:ind w:firstLine="426"/>
        <w:jc w:val="center"/>
        <w:rPr>
          <w:rStyle w:val="ae"/>
          <w:rFonts w:ascii="Times New Roman" w:hAnsi="Times New Roman"/>
          <w:sz w:val="20"/>
          <w:szCs w:val="20"/>
          <w:shd w:val="clear" w:color="auto" w:fill="FFFFFF"/>
        </w:rPr>
      </w:pPr>
    </w:p>
    <w:p w14:paraId="2B6E5276"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425E4538"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5D0826" w:rsidRPr="005D0826">
        <w:rPr>
          <w:rFonts w:ascii="Times New Roman" w:hAnsi="Times New Roman"/>
          <w:sz w:val="20"/>
          <w:szCs w:val="20"/>
        </w:rPr>
        <w:t>запасны</w:t>
      </w:r>
      <w:r w:rsidR="005D0826">
        <w:rPr>
          <w:rFonts w:ascii="Times New Roman" w:hAnsi="Times New Roman"/>
          <w:sz w:val="20"/>
          <w:szCs w:val="20"/>
        </w:rPr>
        <w:t>е</w:t>
      </w:r>
      <w:r w:rsidR="005D0826" w:rsidRPr="005D0826">
        <w:rPr>
          <w:rFonts w:ascii="Times New Roman" w:hAnsi="Times New Roman"/>
          <w:sz w:val="20"/>
          <w:szCs w:val="20"/>
        </w:rPr>
        <w:t xml:space="preserve"> част</w:t>
      </w:r>
      <w:r w:rsidR="005D0826">
        <w:rPr>
          <w:rFonts w:ascii="Times New Roman" w:hAnsi="Times New Roman"/>
          <w:sz w:val="20"/>
          <w:szCs w:val="20"/>
        </w:rPr>
        <w:t>и</w:t>
      </w:r>
      <w:r w:rsidR="005D0826" w:rsidRPr="005D0826">
        <w:rPr>
          <w:rFonts w:ascii="Times New Roman" w:hAnsi="Times New Roman"/>
          <w:sz w:val="20"/>
          <w:szCs w:val="20"/>
        </w:rPr>
        <w:t xml:space="preserve"> для кислородного концентратора Провита 580-М </w:t>
      </w:r>
      <w:r>
        <w:rPr>
          <w:rFonts w:ascii="Times New Roman" w:hAnsi="Times New Roman"/>
          <w:sz w:val="20"/>
          <w:szCs w:val="20"/>
        </w:rPr>
        <w:t xml:space="preserve">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59252B5"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497BA9AB" w14:textId="77777777" w:rsidR="00597130" w:rsidRDefault="00597130">
      <w:pPr>
        <w:pStyle w:val="af6"/>
        <w:ind w:firstLine="426"/>
        <w:jc w:val="center"/>
        <w:rPr>
          <w:rStyle w:val="ae"/>
          <w:rFonts w:ascii="Times New Roman" w:hAnsi="Times New Roman"/>
          <w:sz w:val="20"/>
          <w:szCs w:val="20"/>
        </w:rPr>
      </w:pPr>
    </w:p>
    <w:p w14:paraId="2828DCA4"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42A5390C" w14:textId="77777777"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ка товара 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313737">
        <w:rPr>
          <w:rStyle w:val="ep"/>
          <w:rFonts w:ascii="Times New Roman" w:eastAsia="Calibri" w:hAnsi="Times New Roman"/>
          <w:iCs/>
          <w:sz w:val="20"/>
          <w:szCs w:val="20"/>
          <w:shd w:val="clear" w:color="auto" w:fill="FFFFFF"/>
          <w:lang w:eastAsia="ar-SA"/>
        </w:rPr>
        <w:t>2</w:t>
      </w:r>
      <w:r w:rsidR="00213AC1">
        <w:rPr>
          <w:rStyle w:val="ep"/>
          <w:rFonts w:ascii="Times New Roman" w:eastAsia="Calibri" w:hAnsi="Times New Roman"/>
          <w:iCs/>
          <w:sz w:val="20"/>
          <w:szCs w:val="20"/>
          <w:shd w:val="clear" w:color="auto" w:fill="FFFFFF"/>
          <w:lang w:eastAsia="ar-SA"/>
        </w:rPr>
        <w:t>0</w:t>
      </w:r>
      <w:r w:rsidR="005D0826">
        <w:rPr>
          <w:rStyle w:val="ep"/>
          <w:rFonts w:ascii="Times New Roman" w:eastAsia="Calibri" w:hAnsi="Times New Roman"/>
          <w:iCs/>
          <w:sz w:val="20"/>
          <w:szCs w:val="20"/>
          <w:shd w:val="clear" w:color="auto" w:fill="FFFFFF"/>
          <w:lang w:eastAsia="ar-SA"/>
        </w:rPr>
        <w:t xml:space="preserve"> календарных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578A6769"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4" w:name="__DdeLink__901_1167294747"/>
      <w:bookmarkEnd w:id="1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73AE101E"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77AD3B18" w14:textId="77777777" w:rsidR="00597130" w:rsidRDefault="00597130">
      <w:pPr>
        <w:pStyle w:val="af6"/>
        <w:ind w:left="147" w:firstLine="426"/>
        <w:jc w:val="center"/>
        <w:rPr>
          <w:rStyle w:val="ae"/>
          <w:rFonts w:ascii="Times New Roman" w:hAnsi="Times New Roman"/>
          <w:sz w:val="20"/>
          <w:szCs w:val="20"/>
        </w:rPr>
      </w:pPr>
    </w:p>
    <w:p w14:paraId="4BC0ECA6"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4343698E"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0C3550D8"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746B234A"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4D35D042" w14:textId="77777777"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24834FEA"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5" w:name="__DdeLink__1110_201989915812"/>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p w14:paraId="5C9D98FA"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250287E9" w14:textId="77777777" w:rsidR="00597130" w:rsidRDefault="00597130">
      <w:pPr>
        <w:pStyle w:val="af6"/>
        <w:ind w:firstLine="426"/>
        <w:jc w:val="center"/>
        <w:rPr>
          <w:rFonts w:ascii="Times New Roman" w:hAnsi="Times New Roman"/>
          <w:b/>
          <w:sz w:val="20"/>
          <w:szCs w:val="20"/>
        </w:rPr>
      </w:pPr>
    </w:p>
    <w:p w14:paraId="6D24CE5B"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380D7BA9"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84DCCF2" w14:textId="7777777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5BBC55DA" w14:textId="77777777" w:rsidR="00597130" w:rsidRDefault="00597130" w:rsidP="00682E26">
      <w:pPr>
        <w:pStyle w:val="af6"/>
        <w:ind w:firstLine="426"/>
        <w:jc w:val="center"/>
        <w:rPr>
          <w:rFonts w:ascii="Times New Roman" w:hAnsi="Times New Roman"/>
          <w:b/>
          <w:sz w:val="20"/>
          <w:szCs w:val="20"/>
        </w:rPr>
      </w:pPr>
    </w:p>
    <w:p w14:paraId="63366270"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386B3F26"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05627431"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2D10380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6242D955"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39987BD4"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w:t>
      </w:r>
      <w:r>
        <w:rPr>
          <w:rFonts w:ascii="Times New Roman" w:hAnsi="Times New Roman"/>
          <w:sz w:val="20"/>
          <w:szCs w:val="20"/>
        </w:rPr>
        <w:lastRenderedPageBreak/>
        <w:t>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29D347B6"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2972E6D6"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380E71CA" w14:textId="77777777" w:rsidR="00597130" w:rsidRDefault="00597130">
      <w:pPr>
        <w:ind w:firstLine="426"/>
        <w:jc w:val="center"/>
        <w:rPr>
          <w:rFonts w:ascii="Times New Roman" w:hAnsi="Times New Roman"/>
          <w:b/>
          <w:sz w:val="20"/>
          <w:szCs w:val="20"/>
        </w:rPr>
      </w:pPr>
    </w:p>
    <w:p w14:paraId="1D30284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5B84FF3B"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18406E6D"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7AD905F7"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72C6C1AC"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4E00E7E2"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13CCA172"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2C5A4BD0"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F1B2349"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6F256E40"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0A037913"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42489010"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4CB9E8F"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28ED19B"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7C0BF24F"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15BBA1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66FE9B5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509AE945" w14:textId="77777777" w:rsidR="00597130" w:rsidRDefault="00597130">
      <w:pPr>
        <w:ind w:firstLine="426"/>
        <w:jc w:val="center"/>
        <w:rPr>
          <w:rFonts w:ascii="Times New Roman" w:hAnsi="Times New Roman"/>
          <w:b/>
          <w:sz w:val="20"/>
          <w:szCs w:val="20"/>
        </w:rPr>
      </w:pPr>
    </w:p>
    <w:p w14:paraId="61F3D587"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62539799"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3BEBB694"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CC8181E" w14:textId="77777777" w:rsidR="001A7A62" w:rsidRDefault="005F3295">
      <w:pPr>
        <w:numPr>
          <w:ilvl w:val="0"/>
          <w:numId w:val="7"/>
        </w:numPr>
        <w:ind w:left="0" w:firstLine="426"/>
        <w:jc w:val="both"/>
      </w:pPr>
      <w:r>
        <w:rPr>
          <w:rFonts w:ascii="Times New Roman" w:hAnsi="Times New Roman"/>
          <w:sz w:val="20"/>
          <w:szCs w:val="20"/>
        </w:rPr>
        <w:lastRenderedPageBreak/>
        <w:t xml:space="preserve">7.3. В случае одностороннего отказа от исполнения договора Заказчик письменно уведомляет Поставщика. </w:t>
      </w:r>
      <w:bookmarkStart w:id="16"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6"/>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03521443"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7EE00E40" w14:textId="77777777" w:rsidR="00597130" w:rsidRDefault="00597130">
      <w:pPr>
        <w:ind w:firstLine="426"/>
        <w:jc w:val="center"/>
        <w:rPr>
          <w:rFonts w:ascii="Times New Roman" w:hAnsi="Times New Roman"/>
          <w:b/>
          <w:sz w:val="20"/>
          <w:szCs w:val="20"/>
        </w:rPr>
      </w:pPr>
    </w:p>
    <w:p w14:paraId="748FAB21"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46A507E6"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442CE696"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0996CEC7"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79876A4D"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5B060D26"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2334A57"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54B7B5C9"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6C5B31E"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9754A3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73ADAC72"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8BD8AA5"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A7CD83F"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3280CFD7"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12B2349D"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599925C7"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634B2CB7"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55FF581F"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3FE48FD4"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3E6E8771"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314EC235"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57D4206" w14:textId="77777777" w:rsidR="00597130" w:rsidRDefault="00597130">
      <w:pPr>
        <w:pStyle w:val="a5"/>
        <w:spacing w:after="0"/>
        <w:ind w:firstLine="426"/>
        <w:jc w:val="center"/>
        <w:rPr>
          <w:rFonts w:ascii="Times New Roman" w:hAnsi="Times New Roman"/>
          <w:b/>
          <w:sz w:val="20"/>
          <w:szCs w:val="20"/>
        </w:rPr>
      </w:pPr>
    </w:p>
    <w:p w14:paraId="215AA0B2"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2CD38F34"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4B297CC1" w14:textId="77777777" w:rsidR="00597130" w:rsidRDefault="00597130">
      <w:pPr>
        <w:ind w:firstLine="426"/>
        <w:jc w:val="center"/>
        <w:rPr>
          <w:rFonts w:ascii="Times New Roman" w:hAnsi="Times New Roman"/>
          <w:b/>
          <w:sz w:val="20"/>
          <w:szCs w:val="20"/>
        </w:rPr>
      </w:pPr>
    </w:p>
    <w:p w14:paraId="11A3E12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5701D50F"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7C578141"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44068E87" w14:textId="77777777" w:rsidR="001A7A62" w:rsidRDefault="005F3295">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A96AAE2" w14:textId="77777777" w:rsidR="001A7A62" w:rsidRDefault="005F3295">
      <w:pPr>
        <w:ind w:firstLine="426"/>
        <w:jc w:val="both"/>
        <w:rPr>
          <w:rFonts w:ascii="Times New Roman" w:hAnsi="Times New Roman"/>
          <w:sz w:val="20"/>
          <w:szCs w:val="20"/>
        </w:rPr>
      </w:pPr>
      <w:r>
        <w:rPr>
          <w:rFonts w:ascii="Times New Roman" w:hAnsi="Times New Roman"/>
          <w:sz w:val="20"/>
          <w:szCs w:val="20"/>
        </w:rPr>
        <w:lastRenderedPageBreak/>
        <w:t>11.4. Настоящий Договор составлен в 2-х экземплярах по одному для каждой Стороны, имеющих одинаковую юридическую силу.</w:t>
      </w:r>
    </w:p>
    <w:p w14:paraId="112671C7"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0AE79253" w14:textId="77777777" w:rsidR="00597130" w:rsidRDefault="00597130">
      <w:pPr>
        <w:pStyle w:val="af6"/>
        <w:ind w:firstLine="540"/>
        <w:jc w:val="center"/>
        <w:rPr>
          <w:rStyle w:val="ae"/>
          <w:rFonts w:ascii="Times New Roman" w:hAnsi="Times New Roman"/>
          <w:sz w:val="20"/>
          <w:szCs w:val="20"/>
        </w:rPr>
      </w:pPr>
    </w:p>
    <w:p w14:paraId="70E52203"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084E59D7" w14:textId="77777777">
        <w:trPr>
          <w:cantSplit/>
          <w:trHeight w:val="57"/>
        </w:trPr>
        <w:tc>
          <w:tcPr>
            <w:tcW w:w="4762" w:type="dxa"/>
            <w:shd w:val="clear" w:color="auto" w:fill="FFFFFF"/>
          </w:tcPr>
          <w:p w14:paraId="2156BF35"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17F2204F"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3ECE3830"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5CEF21B" w14:textId="77777777">
        <w:trPr>
          <w:cantSplit/>
          <w:trHeight w:val="57"/>
        </w:trPr>
        <w:tc>
          <w:tcPr>
            <w:tcW w:w="4762" w:type="dxa"/>
            <w:shd w:val="clear" w:color="auto" w:fill="FFFFFF"/>
          </w:tcPr>
          <w:p w14:paraId="40D93CC3"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68FCCC65"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453A2A70"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637AEC2B"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7DC31385" w14:textId="77777777"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3FD0D6B8"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9CA1EFE"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6A13E16B"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17BBBC56" w14:textId="77777777" w:rsidR="001A7A62" w:rsidRDefault="005F3295">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1834E964"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40EA5301"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787F379C" w14:textId="77777777" w:rsidR="001A7A62" w:rsidRDefault="005F3295">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43854B3D" w14:textId="77777777" w:rsidR="001A7A62" w:rsidRDefault="001A7A62">
            <w:pPr>
              <w:rPr>
                <w:rFonts w:ascii="Times New Roman" w:hAnsi="Times New Roman"/>
                <w:sz w:val="20"/>
                <w:szCs w:val="20"/>
                <w:highlight w:val="white"/>
              </w:rPr>
            </w:pPr>
          </w:p>
          <w:p w14:paraId="6BA44ED4"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19711BE5"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2347E3DB" w14:textId="77777777" w:rsidR="001A7A62" w:rsidRDefault="001A7A62">
            <w:pPr>
              <w:rPr>
                <w:rFonts w:ascii="Times New Roman" w:hAnsi="Times New Roman"/>
                <w:sz w:val="20"/>
                <w:szCs w:val="20"/>
                <w:highlight w:val="white"/>
              </w:rPr>
            </w:pPr>
          </w:p>
          <w:p w14:paraId="17FCFCDC"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5F7D5584"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6646A1BC"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3EB7A202" w14:textId="77777777" w:rsidR="001A7A62" w:rsidRDefault="001A7A62">
            <w:pPr>
              <w:pStyle w:val="af8"/>
              <w:jc w:val="both"/>
              <w:rPr>
                <w:rFonts w:ascii="Times New Roman" w:hAnsi="Times New Roman"/>
                <w:sz w:val="20"/>
                <w:szCs w:val="20"/>
                <w:lang w:eastAsia="ru-RU"/>
              </w:rPr>
            </w:pPr>
          </w:p>
        </w:tc>
      </w:tr>
    </w:tbl>
    <w:p w14:paraId="0F2AC550" w14:textId="77777777" w:rsidR="001A7A62" w:rsidRDefault="001A7A62">
      <w:pPr>
        <w:ind w:left="7200" w:hanging="480"/>
        <w:jc w:val="right"/>
        <w:rPr>
          <w:rFonts w:ascii="Times New Roman" w:hAnsi="Times New Roman"/>
          <w:i/>
          <w:sz w:val="20"/>
          <w:szCs w:val="20"/>
        </w:rPr>
      </w:pPr>
    </w:p>
    <w:p w14:paraId="76E036D2" w14:textId="77777777" w:rsidR="001A7A62" w:rsidRDefault="001A7A62">
      <w:pPr>
        <w:suppressAutoHyphens w:val="0"/>
        <w:rPr>
          <w:rFonts w:ascii="Times New Roman" w:hAnsi="Times New Roman"/>
          <w:i/>
          <w:sz w:val="20"/>
          <w:szCs w:val="20"/>
        </w:rPr>
      </w:pPr>
    </w:p>
    <w:p w14:paraId="12A40F4D" w14:textId="77777777" w:rsidR="001A7A62" w:rsidRDefault="001A7A62">
      <w:pPr>
        <w:ind w:left="7200" w:hanging="480"/>
        <w:jc w:val="right"/>
        <w:rPr>
          <w:rFonts w:ascii="Times New Roman" w:hAnsi="Times New Roman"/>
          <w:i/>
          <w:sz w:val="20"/>
          <w:szCs w:val="20"/>
        </w:rPr>
      </w:pPr>
    </w:p>
    <w:p w14:paraId="3AEBBDF0" w14:textId="77777777" w:rsidR="001A7A62" w:rsidRDefault="001A7A62">
      <w:pPr>
        <w:ind w:left="7200" w:hanging="480"/>
        <w:jc w:val="right"/>
        <w:rPr>
          <w:rFonts w:ascii="Times New Roman" w:hAnsi="Times New Roman"/>
          <w:i/>
          <w:sz w:val="20"/>
          <w:szCs w:val="20"/>
        </w:rPr>
      </w:pPr>
    </w:p>
    <w:p w14:paraId="00E2662D" w14:textId="77777777" w:rsidR="001A7A62" w:rsidRDefault="001A7A62">
      <w:pPr>
        <w:ind w:left="7200" w:hanging="480"/>
        <w:jc w:val="right"/>
        <w:rPr>
          <w:rFonts w:ascii="Times New Roman" w:hAnsi="Times New Roman"/>
          <w:i/>
          <w:sz w:val="20"/>
          <w:szCs w:val="20"/>
        </w:rPr>
      </w:pPr>
    </w:p>
    <w:p w14:paraId="0876727D" w14:textId="77777777" w:rsidR="001A7A62" w:rsidRDefault="001A7A62">
      <w:pPr>
        <w:ind w:left="7200" w:hanging="480"/>
        <w:jc w:val="right"/>
        <w:rPr>
          <w:rFonts w:ascii="Times New Roman" w:hAnsi="Times New Roman"/>
          <w:i/>
          <w:sz w:val="20"/>
          <w:szCs w:val="20"/>
        </w:rPr>
      </w:pPr>
    </w:p>
    <w:p w14:paraId="4312EA58" w14:textId="77777777" w:rsidR="001A7A62" w:rsidRDefault="001A7A62">
      <w:pPr>
        <w:ind w:left="7200" w:hanging="480"/>
        <w:jc w:val="right"/>
        <w:rPr>
          <w:rFonts w:ascii="Times New Roman" w:hAnsi="Times New Roman"/>
          <w:i/>
          <w:sz w:val="20"/>
          <w:szCs w:val="20"/>
        </w:rPr>
      </w:pPr>
    </w:p>
    <w:p w14:paraId="47B51B81" w14:textId="77777777" w:rsidR="001A7A62" w:rsidRDefault="001A7A62">
      <w:pPr>
        <w:ind w:left="7200" w:hanging="480"/>
        <w:jc w:val="right"/>
        <w:rPr>
          <w:rFonts w:ascii="Times New Roman" w:hAnsi="Times New Roman"/>
          <w:i/>
          <w:sz w:val="20"/>
          <w:szCs w:val="20"/>
        </w:rPr>
      </w:pPr>
    </w:p>
    <w:p w14:paraId="09ED0AD2" w14:textId="77777777" w:rsidR="00361EAF" w:rsidRDefault="00361EAF">
      <w:pPr>
        <w:ind w:left="7200" w:hanging="480"/>
        <w:jc w:val="right"/>
        <w:rPr>
          <w:rFonts w:ascii="Times New Roman" w:hAnsi="Times New Roman"/>
          <w:i/>
          <w:sz w:val="20"/>
          <w:szCs w:val="20"/>
        </w:rPr>
      </w:pPr>
    </w:p>
    <w:p w14:paraId="65C4BD6E" w14:textId="77777777" w:rsidR="00361EAF" w:rsidRDefault="00361EAF">
      <w:pPr>
        <w:ind w:left="7200" w:hanging="480"/>
        <w:jc w:val="right"/>
        <w:rPr>
          <w:rFonts w:ascii="Times New Roman" w:hAnsi="Times New Roman"/>
          <w:i/>
          <w:sz w:val="20"/>
          <w:szCs w:val="20"/>
        </w:rPr>
      </w:pPr>
    </w:p>
    <w:p w14:paraId="47A40611" w14:textId="77777777" w:rsidR="00361EAF" w:rsidRDefault="00361EAF">
      <w:pPr>
        <w:ind w:left="7200" w:hanging="480"/>
        <w:jc w:val="right"/>
        <w:rPr>
          <w:rFonts w:ascii="Times New Roman" w:hAnsi="Times New Roman"/>
          <w:i/>
          <w:sz w:val="20"/>
          <w:szCs w:val="20"/>
        </w:rPr>
      </w:pPr>
    </w:p>
    <w:p w14:paraId="7A89A399" w14:textId="77777777" w:rsidR="00361EAF" w:rsidRDefault="00361EAF">
      <w:pPr>
        <w:ind w:left="7200" w:hanging="480"/>
        <w:jc w:val="right"/>
        <w:rPr>
          <w:rFonts w:ascii="Times New Roman" w:hAnsi="Times New Roman"/>
          <w:i/>
          <w:sz w:val="20"/>
          <w:szCs w:val="20"/>
        </w:rPr>
      </w:pPr>
    </w:p>
    <w:p w14:paraId="0D56143B" w14:textId="77777777" w:rsidR="00361EAF" w:rsidRDefault="00361EAF">
      <w:pPr>
        <w:ind w:left="7200" w:hanging="480"/>
        <w:jc w:val="right"/>
        <w:rPr>
          <w:rFonts w:ascii="Times New Roman" w:hAnsi="Times New Roman"/>
          <w:i/>
          <w:sz w:val="20"/>
          <w:szCs w:val="20"/>
        </w:rPr>
      </w:pPr>
    </w:p>
    <w:p w14:paraId="3A52C16C" w14:textId="77777777" w:rsidR="00361EAF" w:rsidRDefault="00361EAF">
      <w:pPr>
        <w:ind w:left="7200" w:hanging="480"/>
        <w:jc w:val="right"/>
        <w:rPr>
          <w:rFonts w:ascii="Times New Roman" w:hAnsi="Times New Roman"/>
          <w:i/>
          <w:sz w:val="20"/>
          <w:szCs w:val="20"/>
        </w:rPr>
      </w:pPr>
    </w:p>
    <w:p w14:paraId="13D32999" w14:textId="77777777" w:rsidR="00361EAF" w:rsidRDefault="00361EAF">
      <w:pPr>
        <w:ind w:left="7200" w:hanging="480"/>
        <w:jc w:val="right"/>
        <w:rPr>
          <w:rFonts w:ascii="Times New Roman" w:hAnsi="Times New Roman"/>
          <w:i/>
          <w:sz w:val="20"/>
          <w:szCs w:val="20"/>
        </w:rPr>
      </w:pPr>
    </w:p>
    <w:p w14:paraId="26EF927F"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4FD3E9A7"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0FB78B81" w14:textId="77777777" w:rsidR="001A7A62" w:rsidRDefault="001A7A62">
      <w:pPr>
        <w:rPr>
          <w:rFonts w:ascii="Times New Roman" w:hAnsi="Times New Roman"/>
          <w:sz w:val="20"/>
          <w:szCs w:val="20"/>
        </w:rPr>
      </w:pPr>
    </w:p>
    <w:p w14:paraId="0F6F938E"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21FF9456"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67C7132"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F0F775D"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7F62E959"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109EEEE0"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3C3EBE7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4E1D08A9"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4AE20ECA"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5D5E3B97"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320F264"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29B7CEF4"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64EA6EF3"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10AF4A9B"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FCDC61F"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04365461"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34FBACC"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14BDE85F"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54884A32"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0B933729"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7A7414EB"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B8B1CD1"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72DD3DE9"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C9D187E"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21C17590"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15C7DC59"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2F5CFD4D"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1D6E4AF1"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2B3DBC78"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D5ED968"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52536698"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6493AC5C"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104828C8"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B512E97"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475179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0B16F9AA"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0B74A143"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145B4B27"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3B778C6"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AC73424"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1727F5E3"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7310D0C4"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6725DE18"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C63854"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96BC0C9"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35CFC9CB"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7F7D4470" w14:textId="77777777" w:rsidR="003C30BE" w:rsidRPr="00C20375" w:rsidRDefault="003C30BE">
            <w:pPr>
              <w:pStyle w:val="af9"/>
              <w:rPr>
                <w:rFonts w:ascii="Times New Roman" w:hAnsi="Times New Roman" w:cs="Times New Roman"/>
                <w:b/>
                <w:sz w:val="20"/>
                <w:szCs w:val="20"/>
                <w:lang w:eastAsia="ru-RU"/>
              </w:rPr>
            </w:pPr>
          </w:p>
        </w:tc>
      </w:tr>
    </w:tbl>
    <w:p w14:paraId="30A0EF9D" w14:textId="77777777" w:rsidR="001A7A62" w:rsidRDefault="001A7A62">
      <w:pPr>
        <w:ind w:left="6372" w:firstLine="708"/>
        <w:rPr>
          <w:rFonts w:ascii="Times New Roman" w:hAnsi="Times New Roman"/>
          <w:sz w:val="20"/>
          <w:szCs w:val="20"/>
          <w:vertAlign w:val="superscript"/>
        </w:rPr>
      </w:pPr>
    </w:p>
    <w:p w14:paraId="29152FE8"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3F363217" w14:textId="77777777">
        <w:trPr>
          <w:cantSplit/>
          <w:trHeight w:val="57"/>
          <w:jc w:val="center"/>
        </w:trPr>
        <w:tc>
          <w:tcPr>
            <w:tcW w:w="4847" w:type="dxa"/>
            <w:shd w:val="clear" w:color="auto" w:fill="FFFFFF"/>
          </w:tcPr>
          <w:p w14:paraId="2CDB90E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7E52BB8A"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46F1A43A"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C0F9935" w14:textId="77777777">
        <w:trPr>
          <w:cantSplit/>
          <w:trHeight w:val="57"/>
          <w:jc w:val="center"/>
        </w:trPr>
        <w:tc>
          <w:tcPr>
            <w:tcW w:w="4847" w:type="dxa"/>
            <w:shd w:val="clear" w:color="auto" w:fill="FFFFFF"/>
          </w:tcPr>
          <w:p w14:paraId="1D2C8136" w14:textId="77777777" w:rsidR="001A7A62" w:rsidRDefault="001A7A62">
            <w:pPr>
              <w:pStyle w:val="af6"/>
              <w:jc w:val="both"/>
              <w:rPr>
                <w:rFonts w:ascii="Times New Roman" w:hAnsi="Times New Roman"/>
                <w:b/>
                <w:sz w:val="20"/>
                <w:szCs w:val="20"/>
              </w:rPr>
            </w:pPr>
          </w:p>
          <w:p w14:paraId="4F65BAD3"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0CBD1210" w14:textId="77777777" w:rsidR="001A7A62" w:rsidRDefault="001A7A62">
            <w:pPr>
              <w:pStyle w:val="af6"/>
              <w:jc w:val="both"/>
              <w:rPr>
                <w:rFonts w:ascii="Times New Roman" w:hAnsi="Times New Roman"/>
                <w:b/>
                <w:sz w:val="20"/>
                <w:szCs w:val="20"/>
              </w:rPr>
            </w:pPr>
          </w:p>
          <w:p w14:paraId="4C6AA862"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32CA96C3"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2106848B"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121789D6" w14:textId="77777777" w:rsidR="001A7A62" w:rsidRDefault="001A7A62">
            <w:pPr>
              <w:pStyle w:val="af8"/>
              <w:jc w:val="both"/>
              <w:rPr>
                <w:rFonts w:ascii="Times New Roman" w:hAnsi="Times New Roman"/>
                <w:sz w:val="20"/>
                <w:szCs w:val="20"/>
                <w:lang w:eastAsia="ru-RU"/>
              </w:rPr>
            </w:pPr>
          </w:p>
        </w:tc>
      </w:tr>
    </w:tbl>
    <w:p w14:paraId="6D753E26" w14:textId="77777777"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F76CF" w14:textId="77777777" w:rsidR="00580548" w:rsidRDefault="00580548" w:rsidP="001A7A62">
      <w:r>
        <w:separator/>
      </w:r>
    </w:p>
  </w:endnote>
  <w:endnote w:type="continuationSeparator" w:id="0">
    <w:p w14:paraId="66E1BC1D" w14:textId="77777777" w:rsidR="00580548" w:rsidRDefault="00580548"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70F6" w14:textId="77777777" w:rsidR="00580548" w:rsidRDefault="00056610">
    <w:pPr>
      <w:pStyle w:val="1f"/>
      <w:jc w:val="right"/>
    </w:pPr>
    <w:r>
      <w:fldChar w:fldCharType="begin"/>
    </w:r>
    <w:r w:rsidR="00580548">
      <w:instrText>PAGE</w:instrText>
    </w:r>
    <w:r>
      <w:fldChar w:fldCharType="separate"/>
    </w:r>
    <w:r w:rsidR="00900016">
      <w:rPr>
        <w:noProof/>
      </w:rPr>
      <w:t>1</w:t>
    </w:r>
    <w:r>
      <w:rPr>
        <w:noProof/>
      </w:rPr>
      <w:fldChar w:fldCharType="end"/>
    </w:r>
  </w:p>
  <w:p w14:paraId="20315B12" w14:textId="77777777" w:rsidR="00580548" w:rsidRDefault="00580548">
    <w:pPr>
      <w:pStyle w:val="1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E24FA" w14:textId="77777777" w:rsidR="00580548" w:rsidRDefault="00580548" w:rsidP="001A7A62">
      <w:r>
        <w:separator/>
      </w:r>
    </w:p>
  </w:footnote>
  <w:footnote w:type="continuationSeparator" w:id="0">
    <w:p w14:paraId="2A4BD017" w14:textId="77777777" w:rsidR="00580548" w:rsidRDefault="00580548"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A7A62"/>
    <w:rsid w:val="00013290"/>
    <w:rsid w:val="0003655B"/>
    <w:rsid w:val="000521B4"/>
    <w:rsid w:val="00056610"/>
    <w:rsid w:val="00075CEB"/>
    <w:rsid w:val="000822AB"/>
    <w:rsid w:val="00091EA8"/>
    <w:rsid w:val="000A0AA3"/>
    <w:rsid w:val="000C4B65"/>
    <w:rsid w:val="000F65BF"/>
    <w:rsid w:val="00102D8E"/>
    <w:rsid w:val="00130CC4"/>
    <w:rsid w:val="00147017"/>
    <w:rsid w:val="001520C4"/>
    <w:rsid w:val="0015234B"/>
    <w:rsid w:val="0016314E"/>
    <w:rsid w:val="001758D9"/>
    <w:rsid w:val="00184168"/>
    <w:rsid w:val="0018776B"/>
    <w:rsid w:val="00190F34"/>
    <w:rsid w:val="001A7A62"/>
    <w:rsid w:val="00212909"/>
    <w:rsid w:val="00213AC1"/>
    <w:rsid w:val="00214344"/>
    <w:rsid w:val="00216C08"/>
    <w:rsid w:val="0023402B"/>
    <w:rsid w:val="00234852"/>
    <w:rsid w:val="00266565"/>
    <w:rsid w:val="002727AE"/>
    <w:rsid w:val="0029399B"/>
    <w:rsid w:val="002B3B70"/>
    <w:rsid w:val="002D152E"/>
    <w:rsid w:val="002D69F1"/>
    <w:rsid w:val="002E3973"/>
    <w:rsid w:val="002F21C5"/>
    <w:rsid w:val="00313737"/>
    <w:rsid w:val="00321A26"/>
    <w:rsid w:val="00322E30"/>
    <w:rsid w:val="003445DC"/>
    <w:rsid w:val="00361EAF"/>
    <w:rsid w:val="00382B72"/>
    <w:rsid w:val="003955DD"/>
    <w:rsid w:val="003C30BE"/>
    <w:rsid w:val="003C7227"/>
    <w:rsid w:val="003D6238"/>
    <w:rsid w:val="00402128"/>
    <w:rsid w:val="0040514D"/>
    <w:rsid w:val="00411D27"/>
    <w:rsid w:val="00426277"/>
    <w:rsid w:val="00430CC5"/>
    <w:rsid w:val="00432BBE"/>
    <w:rsid w:val="00437103"/>
    <w:rsid w:val="004379F6"/>
    <w:rsid w:val="00454D8E"/>
    <w:rsid w:val="004604CD"/>
    <w:rsid w:val="004A3BCE"/>
    <w:rsid w:val="004E0066"/>
    <w:rsid w:val="004E4594"/>
    <w:rsid w:val="004E6535"/>
    <w:rsid w:val="0050230D"/>
    <w:rsid w:val="005346CC"/>
    <w:rsid w:val="0053486E"/>
    <w:rsid w:val="00545AD9"/>
    <w:rsid w:val="00562B54"/>
    <w:rsid w:val="00580548"/>
    <w:rsid w:val="005812D8"/>
    <w:rsid w:val="00583D05"/>
    <w:rsid w:val="00597130"/>
    <w:rsid w:val="005A31B7"/>
    <w:rsid w:val="005A3FB0"/>
    <w:rsid w:val="005B12BA"/>
    <w:rsid w:val="005C71DD"/>
    <w:rsid w:val="005D0826"/>
    <w:rsid w:val="005D2605"/>
    <w:rsid w:val="005D2C7A"/>
    <w:rsid w:val="005F3295"/>
    <w:rsid w:val="005F6672"/>
    <w:rsid w:val="00611789"/>
    <w:rsid w:val="006717B0"/>
    <w:rsid w:val="006735F6"/>
    <w:rsid w:val="00682E26"/>
    <w:rsid w:val="00683669"/>
    <w:rsid w:val="0069373C"/>
    <w:rsid w:val="006A1901"/>
    <w:rsid w:val="006B7C23"/>
    <w:rsid w:val="007326C1"/>
    <w:rsid w:val="0075688C"/>
    <w:rsid w:val="00787433"/>
    <w:rsid w:val="007C33C5"/>
    <w:rsid w:val="007C5A0F"/>
    <w:rsid w:val="007D5117"/>
    <w:rsid w:val="00806DF6"/>
    <w:rsid w:val="00840454"/>
    <w:rsid w:val="00875DE4"/>
    <w:rsid w:val="00877E43"/>
    <w:rsid w:val="008815DE"/>
    <w:rsid w:val="008F3D0B"/>
    <w:rsid w:val="00900016"/>
    <w:rsid w:val="00900953"/>
    <w:rsid w:val="00903DAC"/>
    <w:rsid w:val="00907D7A"/>
    <w:rsid w:val="00911F6A"/>
    <w:rsid w:val="0094697B"/>
    <w:rsid w:val="009945A1"/>
    <w:rsid w:val="00997ED0"/>
    <w:rsid w:val="009A3608"/>
    <w:rsid w:val="009B4813"/>
    <w:rsid w:val="009C1CD0"/>
    <w:rsid w:val="009E0028"/>
    <w:rsid w:val="00A022F6"/>
    <w:rsid w:val="00A15831"/>
    <w:rsid w:val="00A4756A"/>
    <w:rsid w:val="00A4791B"/>
    <w:rsid w:val="00A94C61"/>
    <w:rsid w:val="00AA450E"/>
    <w:rsid w:val="00AB0E5B"/>
    <w:rsid w:val="00AF5A67"/>
    <w:rsid w:val="00B10CC1"/>
    <w:rsid w:val="00B1161D"/>
    <w:rsid w:val="00B11810"/>
    <w:rsid w:val="00B337D5"/>
    <w:rsid w:val="00B45679"/>
    <w:rsid w:val="00B95716"/>
    <w:rsid w:val="00B96E15"/>
    <w:rsid w:val="00BA646D"/>
    <w:rsid w:val="00BC59FD"/>
    <w:rsid w:val="00C036D2"/>
    <w:rsid w:val="00C15BA0"/>
    <w:rsid w:val="00C20375"/>
    <w:rsid w:val="00C221B1"/>
    <w:rsid w:val="00C5244A"/>
    <w:rsid w:val="00C5712A"/>
    <w:rsid w:val="00C8298A"/>
    <w:rsid w:val="00C959CC"/>
    <w:rsid w:val="00CC5E09"/>
    <w:rsid w:val="00CD4B93"/>
    <w:rsid w:val="00CE0219"/>
    <w:rsid w:val="00CE5408"/>
    <w:rsid w:val="00CE792D"/>
    <w:rsid w:val="00CF06DB"/>
    <w:rsid w:val="00D15BC2"/>
    <w:rsid w:val="00D25F13"/>
    <w:rsid w:val="00D303D5"/>
    <w:rsid w:val="00D31452"/>
    <w:rsid w:val="00D903B6"/>
    <w:rsid w:val="00DA1501"/>
    <w:rsid w:val="00DB4EEB"/>
    <w:rsid w:val="00DD7110"/>
    <w:rsid w:val="00DE622E"/>
    <w:rsid w:val="00DF22F3"/>
    <w:rsid w:val="00DF6A67"/>
    <w:rsid w:val="00E10C06"/>
    <w:rsid w:val="00E576AC"/>
    <w:rsid w:val="00E75929"/>
    <w:rsid w:val="00E82708"/>
    <w:rsid w:val="00EE081B"/>
    <w:rsid w:val="00EE2D6E"/>
    <w:rsid w:val="00EE3078"/>
    <w:rsid w:val="00F01826"/>
    <w:rsid w:val="00F32B93"/>
    <w:rsid w:val="00F56A7B"/>
    <w:rsid w:val="00F942CB"/>
    <w:rsid w:val="00F97C43"/>
    <w:rsid w:val="00FA28F8"/>
    <w:rsid w:val="00FB01D1"/>
    <w:rsid w:val="00FD017A"/>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9A31"/>
  <w15:docId w15:val="{7891D269-7DF8-4892-94CC-9B6F0663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2">
    <w:name w:val="Заголовок 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3">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f">
    <w:name w:val="Нижний колонтитул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F45C8-B68C-4CD9-8760-3334DEEF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23</Pages>
  <Words>11323</Words>
  <Characters>64547</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Petrova Kseniya</cp:lastModifiedBy>
  <cp:revision>242</cp:revision>
  <cp:lastPrinted>2026-08-20T12:54:00Z</cp:lastPrinted>
  <dcterms:created xsi:type="dcterms:W3CDTF">2016-12-13T11:22:00Z</dcterms:created>
  <dcterms:modified xsi:type="dcterms:W3CDTF">2026-09-04T04:29:00Z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