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A14E6" w14:textId="77777777" w:rsidR="001A7A62" w:rsidRDefault="001A7A62">
      <w:pPr>
        <w:jc w:val="right"/>
        <w:rPr>
          <w:rFonts w:ascii="Times New Roman" w:hAnsi="Times New Roman"/>
          <w:sz w:val="20"/>
          <w:szCs w:val="20"/>
        </w:rPr>
      </w:pPr>
    </w:p>
    <w:p w14:paraId="6E20B1F0" w14:textId="77777777" w:rsidR="001A7A62" w:rsidRDefault="005F3295">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77574416" w14:textId="18768B8A" w:rsidR="001A7A62" w:rsidRDefault="00553CD6">
      <w:pPr>
        <w:tabs>
          <w:tab w:val="left" w:pos="6120"/>
        </w:tabs>
        <w:ind w:left="5386"/>
        <w:jc w:val="right"/>
        <w:outlineLvl w:val="1"/>
        <w:rPr>
          <w:rFonts w:ascii="Times New Roman" w:hAnsi="Times New Roman"/>
          <w:bCs/>
          <w:sz w:val="20"/>
          <w:szCs w:val="20"/>
          <w:lang w:eastAsia="ru-RU"/>
        </w:rPr>
      </w:pPr>
      <w:proofErr w:type="spellStart"/>
      <w:r>
        <w:rPr>
          <w:rFonts w:ascii="Times New Roman" w:hAnsi="Times New Roman"/>
          <w:bCs/>
          <w:sz w:val="20"/>
          <w:szCs w:val="20"/>
          <w:lang w:eastAsia="ru-RU"/>
        </w:rPr>
        <w:t>И.о</w:t>
      </w:r>
      <w:proofErr w:type="spellEnd"/>
      <w:r>
        <w:rPr>
          <w:rFonts w:ascii="Times New Roman" w:hAnsi="Times New Roman"/>
          <w:bCs/>
          <w:sz w:val="20"/>
          <w:szCs w:val="20"/>
          <w:lang w:eastAsia="ru-RU"/>
        </w:rPr>
        <w:t>. г</w:t>
      </w:r>
      <w:r w:rsidR="005F3295">
        <w:rPr>
          <w:rFonts w:ascii="Times New Roman" w:hAnsi="Times New Roman"/>
          <w:bCs/>
          <w:sz w:val="20"/>
          <w:szCs w:val="20"/>
          <w:lang w:eastAsia="ru-RU"/>
        </w:rPr>
        <w:t>лавн</w:t>
      </w:r>
      <w:r>
        <w:rPr>
          <w:rFonts w:ascii="Times New Roman" w:hAnsi="Times New Roman"/>
          <w:bCs/>
          <w:sz w:val="20"/>
          <w:szCs w:val="20"/>
          <w:lang w:eastAsia="ru-RU"/>
        </w:rPr>
        <w:t>ого</w:t>
      </w:r>
      <w:r w:rsidR="00CF5AF2">
        <w:rPr>
          <w:rFonts w:ascii="Times New Roman" w:hAnsi="Times New Roman"/>
          <w:bCs/>
          <w:sz w:val="20"/>
          <w:szCs w:val="20"/>
          <w:lang w:eastAsia="ru-RU"/>
        </w:rPr>
        <w:t xml:space="preserve"> </w:t>
      </w:r>
      <w:r w:rsidR="005F3295">
        <w:rPr>
          <w:rFonts w:ascii="Times New Roman" w:hAnsi="Times New Roman"/>
          <w:bCs/>
          <w:sz w:val="20"/>
          <w:szCs w:val="20"/>
          <w:lang w:eastAsia="ru-RU"/>
        </w:rPr>
        <w:t xml:space="preserve"> врач</w:t>
      </w:r>
      <w:r>
        <w:rPr>
          <w:rFonts w:ascii="Times New Roman" w:hAnsi="Times New Roman"/>
          <w:bCs/>
          <w:sz w:val="20"/>
          <w:szCs w:val="20"/>
          <w:lang w:eastAsia="ru-RU"/>
        </w:rPr>
        <w:t>а</w:t>
      </w:r>
      <w:r w:rsidR="005F3295">
        <w:rPr>
          <w:rFonts w:ascii="Times New Roman" w:hAnsi="Times New Roman"/>
          <w:bCs/>
          <w:sz w:val="20"/>
          <w:szCs w:val="20"/>
          <w:lang w:eastAsia="ru-RU"/>
        </w:rPr>
        <w:t xml:space="preserve">  государственного автономного  учреждения здравоохранения «Энгельсская городская клиническая больница № 1»</w:t>
      </w:r>
    </w:p>
    <w:p w14:paraId="69DC0297" w14:textId="77777777" w:rsidR="001A7A62" w:rsidRDefault="001A7A62">
      <w:pPr>
        <w:tabs>
          <w:tab w:val="left" w:pos="6120"/>
        </w:tabs>
        <w:ind w:left="5386"/>
        <w:jc w:val="right"/>
        <w:outlineLvl w:val="1"/>
        <w:rPr>
          <w:rFonts w:ascii="Times New Roman" w:hAnsi="Times New Roman"/>
          <w:bCs/>
          <w:sz w:val="20"/>
          <w:szCs w:val="20"/>
          <w:lang w:eastAsia="ru-RU"/>
        </w:rPr>
      </w:pPr>
    </w:p>
    <w:p w14:paraId="385C4BC6" w14:textId="09E0CBAE" w:rsidR="001A7A62" w:rsidRDefault="001E7CAD">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________________________</w:t>
      </w:r>
      <w:proofErr w:type="spellStart"/>
      <w:r w:rsidR="00553CD6">
        <w:rPr>
          <w:rFonts w:ascii="Times New Roman" w:hAnsi="Times New Roman"/>
          <w:bCs/>
          <w:sz w:val="20"/>
          <w:szCs w:val="20"/>
          <w:lang w:eastAsia="ru-RU"/>
        </w:rPr>
        <w:t>С</w:t>
      </w:r>
      <w:r w:rsidR="00CF5AF2">
        <w:rPr>
          <w:rFonts w:ascii="Times New Roman" w:hAnsi="Times New Roman"/>
          <w:bCs/>
          <w:sz w:val="20"/>
          <w:szCs w:val="20"/>
          <w:lang w:eastAsia="ru-RU"/>
        </w:rPr>
        <w:t>.А.</w:t>
      </w:r>
      <w:r w:rsidR="00553CD6">
        <w:rPr>
          <w:rFonts w:ascii="Times New Roman" w:hAnsi="Times New Roman"/>
          <w:bCs/>
          <w:sz w:val="20"/>
          <w:szCs w:val="20"/>
          <w:lang w:eastAsia="ru-RU"/>
        </w:rPr>
        <w:t>Грязнова</w:t>
      </w:r>
      <w:proofErr w:type="spellEnd"/>
    </w:p>
    <w:p w14:paraId="47D3BA81" w14:textId="77777777" w:rsidR="001A7A62" w:rsidRDefault="005F3295">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20A6BCF5" w14:textId="1BF84436" w:rsidR="001A7A62" w:rsidRDefault="005F3295">
      <w:pPr>
        <w:jc w:val="right"/>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0A44C9">
        <w:rPr>
          <w:rFonts w:ascii="Times New Roman" w:hAnsi="Times New Roman"/>
          <w:bCs/>
          <w:sz w:val="20"/>
          <w:szCs w:val="20"/>
          <w:lang w:eastAsia="ru-RU"/>
        </w:rPr>
        <w:t>04</w:t>
      </w:r>
      <w:r w:rsidR="00553CD6">
        <w:rPr>
          <w:rFonts w:ascii="Times New Roman" w:hAnsi="Times New Roman"/>
          <w:bCs/>
          <w:sz w:val="20"/>
          <w:szCs w:val="20"/>
          <w:lang w:eastAsia="ru-RU"/>
        </w:rPr>
        <w:t xml:space="preserve"> </w:t>
      </w:r>
      <w:r w:rsidR="000A44C9">
        <w:rPr>
          <w:rFonts w:ascii="Times New Roman" w:hAnsi="Times New Roman"/>
          <w:bCs/>
          <w:sz w:val="20"/>
          <w:szCs w:val="20"/>
          <w:lang w:eastAsia="ru-RU"/>
        </w:rPr>
        <w:t>сентября</w:t>
      </w:r>
      <w:r w:rsidR="000963F5">
        <w:rPr>
          <w:rFonts w:ascii="Times New Roman" w:hAnsi="Times New Roman"/>
          <w:bCs/>
          <w:sz w:val="20"/>
          <w:szCs w:val="20"/>
          <w:lang w:eastAsia="ru-RU"/>
        </w:rPr>
        <w:t xml:space="preserve"> 202</w:t>
      </w:r>
      <w:r w:rsidR="00CE0B9B">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37ABD188" w14:textId="77777777" w:rsidR="001A7A62" w:rsidRDefault="001A7A62">
      <w:pPr>
        <w:jc w:val="center"/>
        <w:outlineLvl w:val="1"/>
        <w:rPr>
          <w:rFonts w:ascii="Times New Roman" w:hAnsi="Times New Roman"/>
          <w:b/>
          <w:bCs/>
          <w:sz w:val="20"/>
          <w:szCs w:val="20"/>
          <w:lang w:eastAsia="ru-RU"/>
        </w:rPr>
      </w:pPr>
    </w:p>
    <w:p w14:paraId="55920FAB" w14:textId="77777777" w:rsidR="001A7A62" w:rsidRDefault="001A7A62">
      <w:pPr>
        <w:jc w:val="center"/>
        <w:rPr>
          <w:rFonts w:ascii="Times New Roman" w:hAnsi="Times New Roman"/>
          <w:sz w:val="20"/>
          <w:szCs w:val="20"/>
        </w:rPr>
      </w:pPr>
    </w:p>
    <w:p w14:paraId="5F6FF4FA" w14:textId="77777777" w:rsidR="001A7A62" w:rsidRDefault="001A7A62">
      <w:pPr>
        <w:jc w:val="center"/>
        <w:rPr>
          <w:rFonts w:ascii="Times New Roman" w:hAnsi="Times New Roman"/>
          <w:sz w:val="20"/>
          <w:szCs w:val="20"/>
        </w:rPr>
      </w:pPr>
    </w:p>
    <w:p w14:paraId="6515FD33" w14:textId="77777777" w:rsidR="001A7A62" w:rsidRDefault="001A7A62">
      <w:pPr>
        <w:jc w:val="center"/>
        <w:rPr>
          <w:rFonts w:ascii="Times New Roman" w:hAnsi="Times New Roman"/>
          <w:sz w:val="20"/>
          <w:szCs w:val="20"/>
        </w:rPr>
      </w:pPr>
    </w:p>
    <w:p w14:paraId="179F7A53" w14:textId="77777777" w:rsidR="001A7A62" w:rsidRDefault="001A7A62">
      <w:pPr>
        <w:jc w:val="center"/>
        <w:rPr>
          <w:rFonts w:ascii="Times New Roman" w:hAnsi="Times New Roman"/>
          <w:sz w:val="20"/>
          <w:szCs w:val="20"/>
        </w:rPr>
      </w:pPr>
    </w:p>
    <w:p w14:paraId="5C249219" w14:textId="77777777" w:rsidR="001A7A62" w:rsidRDefault="001A7A62">
      <w:pPr>
        <w:jc w:val="center"/>
        <w:rPr>
          <w:rFonts w:ascii="Times New Roman" w:hAnsi="Times New Roman"/>
          <w:sz w:val="20"/>
          <w:szCs w:val="20"/>
        </w:rPr>
      </w:pPr>
    </w:p>
    <w:p w14:paraId="0205C205" w14:textId="77777777" w:rsidR="001A7A62" w:rsidRDefault="001A7A62">
      <w:pPr>
        <w:jc w:val="center"/>
        <w:rPr>
          <w:rFonts w:ascii="Times New Roman" w:hAnsi="Times New Roman"/>
          <w:sz w:val="20"/>
          <w:szCs w:val="20"/>
        </w:rPr>
      </w:pPr>
    </w:p>
    <w:p w14:paraId="31F0F3BD" w14:textId="77777777" w:rsidR="001A7A62" w:rsidRDefault="001A7A62">
      <w:pPr>
        <w:jc w:val="center"/>
        <w:rPr>
          <w:rFonts w:ascii="Times New Roman" w:hAnsi="Times New Roman"/>
          <w:sz w:val="20"/>
          <w:szCs w:val="20"/>
        </w:rPr>
      </w:pPr>
    </w:p>
    <w:p w14:paraId="03C35CCD" w14:textId="77777777" w:rsidR="001A7A62" w:rsidRDefault="001A7A62">
      <w:pPr>
        <w:jc w:val="center"/>
        <w:rPr>
          <w:rFonts w:ascii="Times New Roman" w:hAnsi="Times New Roman"/>
          <w:sz w:val="20"/>
          <w:szCs w:val="20"/>
        </w:rPr>
      </w:pPr>
    </w:p>
    <w:p w14:paraId="78CBE55B" w14:textId="77777777" w:rsidR="001A7A62" w:rsidRDefault="001A7A62">
      <w:pPr>
        <w:jc w:val="center"/>
        <w:rPr>
          <w:rFonts w:ascii="Times New Roman" w:hAnsi="Times New Roman"/>
          <w:sz w:val="20"/>
          <w:szCs w:val="20"/>
        </w:rPr>
      </w:pPr>
    </w:p>
    <w:p w14:paraId="412ADFCD" w14:textId="77777777" w:rsidR="001A7A62" w:rsidRDefault="001A7A62">
      <w:pPr>
        <w:jc w:val="center"/>
        <w:rPr>
          <w:rFonts w:ascii="Times New Roman" w:hAnsi="Times New Roman"/>
          <w:sz w:val="20"/>
          <w:szCs w:val="20"/>
        </w:rPr>
      </w:pPr>
    </w:p>
    <w:p w14:paraId="24D88C2C" w14:textId="2A068964" w:rsidR="001A7A62" w:rsidRDefault="005F3295">
      <w:pPr>
        <w:jc w:val="center"/>
        <w:rPr>
          <w:rFonts w:ascii="Times New Roman" w:hAnsi="Times New Roman"/>
          <w:b/>
          <w:sz w:val="24"/>
          <w:szCs w:val="24"/>
        </w:rPr>
      </w:pPr>
      <w:r>
        <w:rPr>
          <w:rFonts w:ascii="Times New Roman" w:hAnsi="Times New Roman" w:cs="Tahoma"/>
          <w:b/>
          <w:sz w:val="24"/>
          <w:szCs w:val="24"/>
        </w:rPr>
        <w:t xml:space="preserve">Извещение </w:t>
      </w:r>
      <w:r w:rsidR="0079556A">
        <w:rPr>
          <w:rFonts w:ascii="Times New Roman" w:hAnsi="Times New Roman" w:cs="Tahoma"/>
          <w:b/>
          <w:sz w:val="24"/>
          <w:szCs w:val="24"/>
        </w:rPr>
        <w:t>с изменением</w:t>
      </w:r>
    </w:p>
    <w:p w14:paraId="22863F84" w14:textId="02B41397" w:rsidR="001A7A62" w:rsidRDefault="005F3295">
      <w:pPr>
        <w:jc w:val="center"/>
        <w:outlineLvl w:val="1"/>
        <w:rPr>
          <w:rFonts w:ascii="Times New Roman" w:hAnsi="Times New Roman"/>
          <w:b/>
          <w:bCs/>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 xml:space="preserve">запроса котировок в электронной форме на право заключения договора на </w:t>
      </w:r>
      <w:r w:rsidRPr="00F84D1A">
        <w:rPr>
          <w:rFonts w:ascii="Times New Roman" w:hAnsi="Times New Roman"/>
          <w:b/>
          <w:bCs/>
          <w:sz w:val="24"/>
          <w:szCs w:val="24"/>
          <w:lang w:eastAsia="ru-RU"/>
        </w:rPr>
        <w:t xml:space="preserve">поставку </w:t>
      </w:r>
      <w:r w:rsidR="00A932D8">
        <w:rPr>
          <w:rFonts w:ascii="Times New Roman" w:hAnsi="Times New Roman"/>
          <w:b/>
          <w:bCs/>
          <w:sz w:val="24"/>
          <w:szCs w:val="24"/>
          <w:lang w:eastAsia="ru-RU"/>
        </w:rPr>
        <w:t xml:space="preserve">изделий медицинского назначения </w:t>
      </w:r>
      <w:r>
        <w:rPr>
          <w:rFonts w:ascii="Times New Roman" w:hAnsi="Times New Roman"/>
          <w:b/>
          <w:bCs/>
          <w:sz w:val="24"/>
          <w:szCs w:val="24"/>
          <w:lang w:eastAsia="ru-RU"/>
        </w:rPr>
        <w:t>для нужд государственного автономного учреждения здравоохранения «Энгельсская городская клиническая больница № 1»</w:t>
      </w:r>
    </w:p>
    <w:p w14:paraId="133F6207" w14:textId="77777777" w:rsidR="001A7A62" w:rsidRDefault="001A7A62">
      <w:pPr>
        <w:jc w:val="center"/>
        <w:outlineLvl w:val="1"/>
        <w:rPr>
          <w:rFonts w:ascii="Times New Roman" w:hAnsi="Times New Roman"/>
          <w:b/>
          <w:bCs/>
          <w:sz w:val="24"/>
          <w:szCs w:val="24"/>
          <w:lang w:eastAsia="ru-RU"/>
        </w:rPr>
      </w:pPr>
    </w:p>
    <w:p w14:paraId="01A06D6E" w14:textId="77777777" w:rsidR="001A7A62" w:rsidRDefault="001A7A62">
      <w:pPr>
        <w:jc w:val="center"/>
        <w:outlineLvl w:val="1"/>
        <w:rPr>
          <w:rFonts w:ascii="Times New Roman" w:hAnsi="Times New Roman"/>
          <w:b/>
          <w:bCs/>
          <w:sz w:val="20"/>
          <w:szCs w:val="20"/>
          <w:lang w:eastAsia="ru-RU"/>
        </w:rPr>
      </w:pPr>
    </w:p>
    <w:p w14:paraId="0292C1FF" w14:textId="77777777" w:rsidR="001A7A62" w:rsidRDefault="001A7A62">
      <w:pPr>
        <w:jc w:val="center"/>
        <w:outlineLvl w:val="1"/>
        <w:rPr>
          <w:rFonts w:ascii="Times New Roman" w:hAnsi="Times New Roman"/>
          <w:b/>
          <w:bCs/>
          <w:sz w:val="20"/>
          <w:szCs w:val="20"/>
          <w:lang w:eastAsia="ru-RU"/>
        </w:rPr>
      </w:pPr>
    </w:p>
    <w:p w14:paraId="53290D7B" w14:textId="77777777" w:rsidR="001A7A62" w:rsidRDefault="001A7A62">
      <w:pPr>
        <w:jc w:val="center"/>
        <w:outlineLvl w:val="1"/>
        <w:rPr>
          <w:rFonts w:ascii="Times New Roman" w:hAnsi="Times New Roman"/>
          <w:b/>
          <w:bCs/>
          <w:sz w:val="20"/>
          <w:szCs w:val="20"/>
          <w:lang w:eastAsia="ru-RU"/>
        </w:rPr>
      </w:pPr>
    </w:p>
    <w:p w14:paraId="68F715B6" w14:textId="77777777" w:rsidR="001A7A62" w:rsidRDefault="001A7A62">
      <w:pPr>
        <w:jc w:val="center"/>
        <w:outlineLvl w:val="1"/>
        <w:rPr>
          <w:rFonts w:ascii="Times New Roman" w:hAnsi="Times New Roman"/>
          <w:b/>
          <w:bCs/>
          <w:sz w:val="20"/>
          <w:szCs w:val="20"/>
          <w:lang w:eastAsia="ru-RU"/>
        </w:rPr>
      </w:pPr>
    </w:p>
    <w:p w14:paraId="6A08D988" w14:textId="77777777" w:rsidR="001A7A62" w:rsidRDefault="001A7A62">
      <w:pPr>
        <w:jc w:val="center"/>
        <w:outlineLvl w:val="1"/>
        <w:rPr>
          <w:rFonts w:ascii="Times New Roman" w:hAnsi="Times New Roman"/>
          <w:b/>
          <w:bCs/>
          <w:sz w:val="20"/>
          <w:szCs w:val="20"/>
          <w:lang w:eastAsia="ru-RU"/>
        </w:rPr>
      </w:pPr>
    </w:p>
    <w:p w14:paraId="708E1E41" w14:textId="77777777" w:rsidR="001A7A62" w:rsidRDefault="001A7A62">
      <w:pPr>
        <w:jc w:val="center"/>
        <w:outlineLvl w:val="1"/>
        <w:rPr>
          <w:rFonts w:ascii="Times New Roman" w:hAnsi="Times New Roman"/>
          <w:b/>
          <w:bCs/>
          <w:sz w:val="20"/>
          <w:szCs w:val="20"/>
          <w:lang w:eastAsia="ru-RU"/>
        </w:rPr>
      </w:pPr>
    </w:p>
    <w:p w14:paraId="172B9A61" w14:textId="77777777" w:rsidR="001A7A62" w:rsidRDefault="001A7A62">
      <w:pPr>
        <w:jc w:val="center"/>
        <w:outlineLvl w:val="1"/>
        <w:rPr>
          <w:rFonts w:ascii="Times New Roman" w:hAnsi="Times New Roman"/>
          <w:b/>
          <w:bCs/>
          <w:sz w:val="20"/>
          <w:szCs w:val="20"/>
          <w:lang w:eastAsia="ru-RU"/>
        </w:rPr>
      </w:pPr>
    </w:p>
    <w:p w14:paraId="7ECE2AF7" w14:textId="77777777" w:rsidR="001A7A62" w:rsidRDefault="001A7A62">
      <w:pPr>
        <w:jc w:val="center"/>
        <w:outlineLvl w:val="1"/>
        <w:rPr>
          <w:rFonts w:ascii="Times New Roman" w:hAnsi="Times New Roman"/>
          <w:b/>
          <w:bCs/>
          <w:sz w:val="20"/>
          <w:szCs w:val="20"/>
          <w:lang w:eastAsia="ru-RU"/>
        </w:rPr>
      </w:pPr>
    </w:p>
    <w:p w14:paraId="46533A9E" w14:textId="77777777" w:rsidR="001A7A62" w:rsidRDefault="001A7A62">
      <w:pPr>
        <w:jc w:val="center"/>
        <w:outlineLvl w:val="1"/>
        <w:rPr>
          <w:rFonts w:ascii="Times New Roman" w:hAnsi="Times New Roman"/>
          <w:b/>
          <w:bCs/>
          <w:sz w:val="20"/>
          <w:szCs w:val="20"/>
          <w:lang w:eastAsia="ru-RU"/>
        </w:rPr>
      </w:pPr>
    </w:p>
    <w:p w14:paraId="01FCA707" w14:textId="77777777" w:rsidR="001A7A62" w:rsidRDefault="001A7A62">
      <w:pPr>
        <w:jc w:val="center"/>
        <w:outlineLvl w:val="1"/>
        <w:rPr>
          <w:rFonts w:ascii="Times New Roman" w:hAnsi="Times New Roman"/>
          <w:b/>
          <w:bCs/>
          <w:sz w:val="20"/>
          <w:szCs w:val="20"/>
          <w:lang w:eastAsia="ru-RU"/>
        </w:rPr>
      </w:pPr>
    </w:p>
    <w:p w14:paraId="54A07309" w14:textId="77777777" w:rsidR="001A7A62" w:rsidRDefault="001A7A62">
      <w:pPr>
        <w:jc w:val="center"/>
        <w:outlineLvl w:val="1"/>
        <w:rPr>
          <w:rFonts w:ascii="Times New Roman" w:hAnsi="Times New Roman"/>
          <w:b/>
          <w:bCs/>
          <w:sz w:val="20"/>
          <w:szCs w:val="20"/>
          <w:lang w:eastAsia="ru-RU"/>
        </w:rPr>
      </w:pPr>
    </w:p>
    <w:p w14:paraId="2A6A02A8" w14:textId="77777777" w:rsidR="001A7A62" w:rsidRDefault="001A7A62">
      <w:pPr>
        <w:jc w:val="center"/>
        <w:outlineLvl w:val="1"/>
        <w:rPr>
          <w:rFonts w:ascii="Times New Roman" w:hAnsi="Times New Roman"/>
          <w:b/>
          <w:bCs/>
          <w:sz w:val="20"/>
          <w:szCs w:val="20"/>
          <w:lang w:eastAsia="ru-RU"/>
        </w:rPr>
      </w:pPr>
    </w:p>
    <w:p w14:paraId="3FF49E1B" w14:textId="77777777" w:rsidR="001A7A62" w:rsidRDefault="001A7A62">
      <w:pPr>
        <w:jc w:val="center"/>
        <w:outlineLvl w:val="1"/>
        <w:rPr>
          <w:rFonts w:ascii="Times New Roman" w:hAnsi="Times New Roman"/>
          <w:b/>
          <w:bCs/>
          <w:sz w:val="20"/>
          <w:szCs w:val="20"/>
          <w:lang w:eastAsia="ru-RU"/>
        </w:rPr>
      </w:pPr>
    </w:p>
    <w:p w14:paraId="266238B1" w14:textId="77777777" w:rsidR="001A7A62" w:rsidRDefault="001A7A62">
      <w:pPr>
        <w:jc w:val="center"/>
        <w:outlineLvl w:val="1"/>
        <w:rPr>
          <w:rFonts w:ascii="Times New Roman" w:hAnsi="Times New Roman"/>
          <w:b/>
          <w:bCs/>
          <w:sz w:val="20"/>
          <w:szCs w:val="20"/>
          <w:lang w:eastAsia="ru-RU"/>
        </w:rPr>
      </w:pPr>
    </w:p>
    <w:p w14:paraId="2125B1B3" w14:textId="77777777" w:rsidR="001A7A62" w:rsidRDefault="001A7A62">
      <w:pPr>
        <w:jc w:val="center"/>
        <w:outlineLvl w:val="1"/>
        <w:rPr>
          <w:rFonts w:ascii="Times New Roman" w:hAnsi="Times New Roman"/>
          <w:b/>
          <w:bCs/>
          <w:sz w:val="20"/>
          <w:szCs w:val="20"/>
          <w:lang w:eastAsia="ru-RU"/>
        </w:rPr>
      </w:pPr>
    </w:p>
    <w:p w14:paraId="3E1ED9DF" w14:textId="77777777" w:rsidR="001A7A62" w:rsidRDefault="001A7A62">
      <w:pPr>
        <w:jc w:val="center"/>
        <w:outlineLvl w:val="1"/>
        <w:rPr>
          <w:rFonts w:ascii="Times New Roman" w:hAnsi="Times New Roman"/>
          <w:b/>
          <w:bCs/>
          <w:sz w:val="20"/>
          <w:szCs w:val="20"/>
          <w:lang w:eastAsia="ru-RU"/>
        </w:rPr>
      </w:pPr>
    </w:p>
    <w:p w14:paraId="4099228B" w14:textId="77777777" w:rsidR="001A7A62" w:rsidRDefault="001A7A62">
      <w:pPr>
        <w:jc w:val="center"/>
        <w:outlineLvl w:val="1"/>
        <w:rPr>
          <w:rFonts w:ascii="Times New Roman" w:hAnsi="Times New Roman"/>
          <w:b/>
          <w:bCs/>
          <w:sz w:val="20"/>
          <w:szCs w:val="20"/>
          <w:lang w:eastAsia="ru-RU"/>
        </w:rPr>
      </w:pPr>
    </w:p>
    <w:p w14:paraId="4DCF02DD" w14:textId="77777777" w:rsidR="001A7A62" w:rsidRDefault="001A7A62">
      <w:pPr>
        <w:jc w:val="center"/>
        <w:outlineLvl w:val="1"/>
        <w:rPr>
          <w:rFonts w:ascii="Times New Roman" w:hAnsi="Times New Roman"/>
          <w:b/>
          <w:bCs/>
          <w:sz w:val="20"/>
          <w:szCs w:val="20"/>
          <w:lang w:eastAsia="ru-RU"/>
        </w:rPr>
      </w:pPr>
    </w:p>
    <w:p w14:paraId="19ADC65C" w14:textId="77777777" w:rsidR="001A7A62" w:rsidRDefault="001A7A62">
      <w:pPr>
        <w:jc w:val="center"/>
        <w:outlineLvl w:val="1"/>
        <w:rPr>
          <w:rFonts w:ascii="Times New Roman" w:hAnsi="Times New Roman"/>
          <w:b/>
          <w:bCs/>
          <w:sz w:val="20"/>
          <w:szCs w:val="20"/>
          <w:lang w:eastAsia="ru-RU"/>
        </w:rPr>
      </w:pPr>
    </w:p>
    <w:p w14:paraId="3A9F6461" w14:textId="77777777" w:rsidR="001A7A62" w:rsidRDefault="001A7A62">
      <w:pPr>
        <w:jc w:val="center"/>
        <w:outlineLvl w:val="1"/>
        <w:rPr>
          <w:rFonts w:ascii="Times New Roman" w:hAnsi="Times New Roman"/>
          <w:b/>
          <w:bCs/>
          <w:sz w:val="20"/>
          <w:szCs w:val="20"/>
          <w:lang w:eastAsia="ru-RU"/>
        </w:rPr>
      </w:pPr>
    </w:p>
    <w:p w14:paraId="0FDAB67B" w14:textId="77777777" w:rsidR="001A7A62" w:rsidRDefault="001A7A62">
      <w:pPr>
        <w:jc w:val="center"/>
        <w:outlineLvl w:val="1"/>
        <w:rPr>
          <w:rFonts w:ascii="Times New Roman" w:hAnsi="Times New Roman"/>
          <w:b/>
          <w:bCs/>
          <w:sz w:val="20"/>
          <w:szCs w:val="20"/>
          <w:lang w:eastAsia="ru-RU"/>
        </w:rPr>
      </w:pPr>
    </w:p>
    <w:p w14:paraId="54974CF9" w14:textId="77777777" w:rsidR="001A7A62" w:rsidRDefault="001A7A62">
      <w:pPr>
        <w:jc w:val="center"/>
        <w:outlineLvl w:val="1"/>
        <w:rPr>
          <w:rFonts w:ascii="Times New Roman" w:hAnsi="Times New Roman"/>
          <w:b/>
          <w:bCs/>
          <w:sz w:val="20"/>
          <w:szCs w:val="20"/>
          <w:lang w:eastAsia="ru-RU"/>
        </w:rPr>
      </w:pPr>
    </w:p>
    <w:p w14:paraId="4B70C074" w14:textId="77777777" w:rsidR="001A7A62" w:rsidRDefault="001A7A62">
      <w:pPr>
        <w:jc w:val="center"/>
        <w:outlineLvl w:val="1"/>
        <w:rPr>
          <w:rFonts w:ascii="Times New Roman" w:hAnsi="Times New Roman"/>
          <w:b/>
          <w:bCs/>
          <w:sz w:val="20"/>
          <w:szCs w:val="20"/>
          <w:lang w:eastAsia="ru-RU"/>
        </w:rPr>
      </w:pPr>
    </w:p>
    <w:p w14:paraId="3F93ED5E" w14:textId="77777777" w:rsidR="001A7A62" w:rsidRDefault="001A7A62">
      <w:pPr>
        <w:jc w:val="center"/>
        <w:outlineLvl w:val="1"/>
        <w:rPr>
          <w:rFonts w:ascii="Times New Roman" w:hAnsi="Times New Roman"/>
          <w:b/>
          <w:bCs/>
          <w:sz w:val="20"/>
          <w:szCs w:val="20"/>
          <w:lang w:eastAsia="ru-RU"/>
        </w:rPr>
      </w:pPr>
    </w:p>
    <w:p w14:paraId="29061713" w14:textId="77777777" w:rsidR="001A7A62" w:rsidRDefault="001A7A62">
      <w:pPr>
        <w:jc w:val="center"/>
        <w:outlineLvl w:val="1"/>
        <w:rPr>
          <w:rFonts w:ascii="Times New Roman" w:hAnsi="Times New Roman"/>
          <w:b/>
          <w:bCs/>
          <w:sz w:val="20"/>
          <w:szCs w:val="20"/>
          <w:lang w:eastAsia="ru-RU"/>
        </w:rPr>
      </w:pPr>
    </w:p>
    <w:p w14:paraId="69B00B44" w14:textId="77777777" w:rsidR="001A7A62" w:rsidRDefault="001A7A62">
      <w:pPr>
        <w:jc w:val="center"/>
        <w:outlineLvl w:val="1"/>
        <w:rPr>
          <w:rFonts w:ascii="Times New Roman" w:hAnsi="Times New Roman"/>
          <w:b/>
          <w:bCs/>
          <w:sz w:val="20"/>
          <w:szCs w:val="20"/>
          <w:lang w:eastAsia="ru-RU"/>
        </w:rPr>
      </w:pPr>
    </w:p>
    <w:p w14:paraId="21AD27F7" w14:textId="77777777" w:rsidR="001A7A62" w:rsidRDefault="001A7A62">
      <w:pPr>
        <w:jc w:val="center"/>
        <w:outlineLvl w:val="1"/>
        <w:rPr>
          <w:rFonts w:ascii="Times New Roman" w:hAnsi="Times New Roman"/>
          <w:b/>
          <w:bCs/>
          <w:sz w:val="20"/>
          <w:szCs w:val="20"/>
          <w:lang w:eastAsia="ru-RU"/>
        </w:rPr>
      </w:pPr>
    </w:p>
    <w:p w14:paraId="0AE2F6AA" w14:textId="77777777" w:rsidR="001A7A62" w:rsidRDefault="001A7A62">
      <w:pPr>
        <w:jc w:val="center"/>
        <w:outlineLvl w:val="1"/>
        <w:rPr>
          <w:rFonts w:ascii="Times New Roman" w:hAnsi="Times New Roman"/>
          <w:b/>
          <w:bCs/>
          <w:sz w:val="20"/>
          <w:szCs w:val="20"/>
          <w:lang w:eastAsia="ru-RU"/>
        </w:rPr>
      </w:pPr>
    </w:p>
    <w:p w14:paraId="401D999F" w14:textId="77777777" w:rsidR="001A7A62" w:rsidRDefault="001A7A62">
      <w:pPr>
        <w:jc w:val="center"/>
        <w:outlineLvl w:val="1"/>
        <w:rPr>
          <w:rFonts w:ascii="Times New Roman" w:hAnsi="Times New Roman"/>
          <w:b/>
          <w:bCs/>
          <w:sz w:val="20"/>
          <w:szCs w:val="20"/>
          <w:lang w:eastAsia="ru-RU"/>
        </w:rPr>
      </w:pPr>
    </w:p>
    <w:p w14:paraId="4A9B35A3" w14:textId="77777777" w:rsidR="001A7A62" w:rsidRDefault="001A7A62">
      <w:pPr>
        <w:jc w:val="center"/>
        <w:outlineLvl w:val="1"/>
        <w:rPr>
          <w:rFonts w:ascii="Times New Roman" w:hAnsi="Times New Roman"/>
          <w:b/>
          <w:bCs/>
          <w:sz w:val="20"/>
          <w:szCs w:val="20"/>
          <w:lang w:eastAsia="ru-RU"/>
        </w:rPr>
      </w:pPr>
    </w:p>
    <w:p w14:paraId="3F6595FE" w14:textId="77777777" w:rsidR="001A7A62" w:rsidRDefault="001A7A62">
      <w:pPr>
        <w:jc w:val="center"/>
        <w:outlineLvl w:val="1"/>
        <w:rPr>
          <w:rFonts w:ascii="Times New Roman" w:hAnsi="Times New Roman"/>
          <w:b/>
          <w:bCs/>
          <w:sz w:val="20"/>
          <w:szCs w:val="20"/>
          <w:lang w:eastAsia="ru-RU"/>
        </w:rPr>
      </w:pPr>
    </w:p>
    <w:p w14:paraId="3737FAB4" w14:textId="77777777" w:rsidR="001A7A62" w:rsidRDefault="001A7A62">
      <w:pPr>
        <w:jc w:val="center"/>
        <w:outlineLvl w:val="1"/>
        <w:rPr>
          <w:rFonts w:ascii="Times New Roman" w:hAnsi="Times New Roman"/>
          <w:b/>
          <w:bCs/>
          <w:sz w:val="20"/>
          <w:szCs w:val="20"/>
          <w:lang w:eastAsia="ru-RU"/>
        </w:rPr>
      </w:pPr>
    </w:p>
    <w:p w14:paraId="7999A587" w14:textId="77777777" w:rsidR="001A7A62" w:rsidRDefault="001A7A62">
      <w:pPr>
        <w:jc w:val="center"/>
        <w:outlineLvl w:val="1"/>
        <w:rPr>
          <w:rFonts w:ascii="Times New Roman" w:hAnsi="Times New Roman"/>
          <w:b/>
          <w:bCs/>
          <w:sz w:val="20"/>
          <w:szCs w:val="20"/>
          <w:lang w:eastAsia="ru-RU"/>
        </w:rPr>
      </w:pPr>
    </w:p>
    <w:p w14:paraId="16701997" w14:textId="77777777" w:rsidR="001A7A62" w:rsidRDefault="001A7A62">
      <w:pPr>
        <w:jc w:val="center"/>
        <w:outlineLvl w:val="1"/>
        <w:rPr>
          <w:rFonts w:ascii="Times New Roman" w:hAnsi="Times New Roman"/>
          <w:b/>
          <w:bCs/>
          <w:sz w:val="20"/>
          <w:szCs w:val="20"/>
          <w:lang w:eastAsia="ru-RU"/>
        </w:rPr>
      </w:pPr>
    </w:p>
    <w:p w14:paraId="65927EE9" w14:textId="77777777" w:rsidR="001A7A62" w:rsidRDefault="001A7A62">
      <w:pPr>
        <w:jc w:val="center"/>
        <w:outlineLvl w:val="1"/>
        <w:rPr>
          <w:rFonts w:ascii="Times New Roman" w:hAnsi="Times New Roman"/>
          <w:b/>
          <w:bCs/>
          <w:sz w:val="20"/>
          <w:szCs w:val="20"/>
          <w:lang w:eastAsia="ru-RU"/>
        </w:rPr>
      </w:pPr>
    </w:p>
    <w:p w14:paraId="401B8E4E" w14:textId="77777777" w:rsidR="001A7A62" w:rsidRDefault="001A7A62">
      <w:pPr>
        <w:jc w:val="center"/>
        <w:outlineLvl w:val="1"/>
        <w:rPr>
          <w:rFonts w:ascii="Times New Roman" w:hAnsi="Times New Roman"/>
          <w:b/>
          <w:bCs/>
          <w:sz w:val="20"/>
          <w:szCs w:val="20"/>
          <w:lang w:eastAsia="ru-RU"/>
        </w:rPr>
      </w:pPr>
    </w:p>
    <w:p w14:paraId="7C2F221F" w14:textId="77777777" w:rsidR="001A7A62" w:rsidRDefault="001A7A62">
      <w:pPr>
        <w:outlineLvl w:val="1"/>
        <w:rPr>
          <w:rFonts w:ascii="Times New Roman" w:hAnsi="Times New Roman"/>
          <w:b/>
          <w:bCs/>
          <w:sz w:val="20"/>
          <w:szCs w:val="20"/>
          <w:lang w:eastAsia="ru-RU"/>
        </w:rPr>
      </w:pPr>
    </w:p>
    <w:p w14:paraId="373CECA8" w14:textId="2AF1DACD" w:rsidR="001A7A62" w:rsidRDefault="005F3295">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CE0B9B">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374FCA5D" w14:textId="77777777" w:rsidR="001A7A62" w:rsidRDefault="005F3295">
      <w:pPr>
        <w:suppressAutoHyphens w:val="0"/>
        <w:rPr>
          <w:rFonts w:ascii="Times New Roman" w:hAnsi="Times New Roman"/>
          <w:b/>
          <w:bCs/>
          <w:sz w:val="20"/>
          <w:szCs w:val="20"/>
          <w:lang w:eastAsia="ru-RU"/>
        </w:rPr>
      </w:pPr>
      <w:r>
        <w:br w:type="page"/>
      </w:r>
    </w:p>
    <w:p w14:paraId="0B1329C1" w14:textId="77777777" w:rsidR="001A7A62" w:rsidRDefault="001A7A62">
      <w:pPr>
        <w:jc w:val="center"/>
        <w:outlineLvl w:val="1"/>
        <w:rPr>
          <w:rFonts w:ascii="Times New Roman" w:hAnsi="Times New Roman"/>
          <w:b/>
          <w:bCs/>
          <w:sz w:val="20"/>
          <w:szCs w:val="20"/>
          <w:lang w:eastAsia="ru-RU"/>
        </w:rPr>
      </w:pPr>
    </w:p>
    <w:p w14:paraId="79358E07" w14:textId="77777777" w:rsidR="001A7A62" w:rsidRDefault="005F3295">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515" w:type="dxa"/>
        <w:tblInd w:w="-20"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81"/>
        <w:gridCol w:w="3754"/>
        <w:gridCol w:w="5980"/>
      </w:tblGrid>
      <w:tr w:rsidR="001A7A62" w14:paraId="66E84F77"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1696963C" w14:textId="77777777" w:rsidR="001A7A62" w:rsidRDefault="005F3295">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A0E40A8" w14:textId="77777777" w:rsidR="001A7A62" w:rsidRDefault="005F3295">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7FD34418" w14:textId="77777777" w:rsidR="001A7A62" w:rsidRDefault="005F3295">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7A62" w14:paraId="3316FA1F"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793D8715" w14:textId="77777777" w:rsidR="001A7A62" w:rsidRDefault="005F3295">
            <w:pPr>
              <w:jc w:val="center"/>
              <w:rPr>
                <w:rFonts w:ascii="Times New Roman" w:hAnsi="Times New Roman"/>
                <w:b/>
                <w:bCs/>
                <w:sz w:val="20"/>
                <w:szCs w:val="20"/>
              </w:rPr>
            </w:pPr>
            <w:r>
              <w:rPr>
                <w:rFonts w:ascii="Times New Roman" w:hAnsi="Times New Roman"/>
                <w:b/>
                <w:bCs/>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8741E53" w14:textId="77777777" w:rsidR="001A7A62" w:rsidRDefault="005F3295">
            <w:pPr>
              <w:jc w:val="center"/>
              <w:rPr>
                <w:rFonts w:ascii="Times New Roman" w:hAnsi="Times New Roman"/>
                <w:b/>
                <w:bCs/>
                <w:sz w:val="20"/>
                <w:szCs w:val="20"/>
              </w:rPr>
            </w:pPr>
            <w:r>
              <w:rPr>
                <w:rFonts w:ascii="Times New Roman" w:hAnsi="Times New Roman"/>
                <w:b/>
                <w:bCs/>
                <w:sz w:val="20"/>
                <w:szCs w:val="20"/>
              </w:rPr>
              <w:t>2</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29BC2CFF" w14:textId="77777777" w:rsidR="001A7A62" w:rsidRDefault="005F3295">
            <w:pPr>
              <w:jc w:val="center"/>
              <w:rPr>
                <w:rFonts w:ascii="Times New Roman" w:hAnsi="Times New Roman"/>
                <w:b/>
                <w:bCs/>
                <w:sz w:val="20"/>
                <w:szCs w:val="20"/>
              </w:rPr>
            </w:pPr>
            <w:r>
              <w:rPr>
                <w:rFonts w:ascii="Times New Roman" w:hAnsi="Times New Roman"/>
                <w:b/>
                <w:bCs/>
                <w:sz w:val="20"/>
                <w:szCs w:val="20"/>
              </w:rPr>
              <w:t>3</w:t>
            </w:r>
          </w:p>
        </w:tc>
      </w:tr>
      <w:tr w:rsidR="001A7A62" w14:paraId="007C76E6"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138635AE" w14:textId="77777777" w:rsidR="001A7A62" w:rsidRDefault="005F3295">
            <w:pPr>
              <w:jc w:val="center"/>
              <w:rPr>
                <w:rFonts w:ascii="Times New Roman" w:hAnsi="Times New Roman"/>
                <w:sz w:val="20"/>
                <w:szCs w:val="20"/>
              </w:rPr>
            </w:pPr>
            <w:r>
              <w:rPr>
                <w:rFonts w:ascii="Times New Roman" w:hAnsi="Times New Roman"/>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EC61374" w14:textId="77777777" w:rsidR="001A7A62" w:rsidRDefault="005F3295">
            <w:pPr>
              <w:rPr>
                <w:rFonts w:ascii="Times New Roman" w:hAnsi="Times New Roman"/>
                <w:b/>
                <w:sz w:val="20"/>
                <w:szCs w:val="20"/>
              </w:rPr>
            </w:pPr>
            <w:r>
              <w:rPr>
                <w:rFonts w:ascii="Times New Roman" w:hAnsi="Times New Roman"/>
                <w:b/>
                <w:sz w:val="20"/>
                <w:szCs w:val="20"/>
              </w:rPr>
              <w:t>Способ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FE5084E" w14:textId="77777777" w:rsidR="001A7A62" w:rsidRDefault="005F3295">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1A7A62" w14:paraId="4F4A6CE5"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41EA11DF" w14:textId="77777777" w:rsidR="001A7A62" w:rsidRDefault="001A7A62">
            <w:pPr>
              <w:jc w:val="center"/>
              <w:rPr>
                <w:rFonts w:ascii="Times New Roman" w:hAnsi="Times New Roman"/>
                <w:sz w:val="20"/>
                <w:szCs w:val="20"/>
              </w:rPr>
            </w:pP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BBC7A52" w14:textId="77777777" w:rsidR="001A7A62" w:rsidRDefault="005F3295">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AD66B8" w14:textId="77777777" w:rsidR="001A7A62" w:rsidRDefault="0079556A">
            <w:pPr>
              <w:pStyle w:val="a7"/>
              <w:keepNext/>
              <w:suppressAutoHyphens w:val="0"/>
              <w:spacing w:line="240" w:lineRule="exact"/>
            </w:pPr>
            <w:hyperlink r:id="rId8">
              <w:r w:rsidR="00AD6AD9">
                <w:rPr>
                  <w:rStyle w:val="-"/>
                  <w:sz w:val="20"/>
                  <w:szCs w:val="20"/>
                  <w:lang w:val="en-US"/>
                </w:rPr>
                <w:t>https://etp.torgi82.ru</w:t>
              </w:r>
            </w:hyperlink>
          </w:p>
        </w:tc>
      </w:tr>
      <w:tr w:rsidR="001A7A62" w14:paraId="2B14671F"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7540750A" w14:textId="77777777" w:rsidR="001A7A62" w:rsidRDefault="005F3295">
            <w:pPr>
              <w:jc w:val="center"/>
              <w:rPr>
                <w:rFonts w:ascii="Times New Roman" w:hAnsi="Times New Roman"/>
                <w:sz w:val="20"/>
                <w:szCs w:val="20"/>
              </w:rPr>
            </w:pPr>
            <w:r>
              <w:rPr>
                <w:rFonts w:ascii="Times New Roman" w:hAnsi="Times New Roman"/>
                <w:sz w:val="20"/>
                <w:szCs w:val="20"/>
              </w:rPr>
              <w:t>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4D6F765" w14:textId="77777777" w:rsidR="001A7A62" w:rsidRDefault="005F3295">
            <w:pPr>
              <w:rPr>
                <w:rFonts w:ascii="Times New Roman" w:hAnsi="Times New Roman"/>
                <w:b/>
                <w:sz w:val="20"/>
                <w:szCs w:val="20"/>
              </w:rPr>
            </w:pPr>
            <w:r>
              <w:rPr>
                <w:rFonts w:ascii="Times New Roman" w:hAnsi="Times New Roman"/>
                <w:b/>
                <w:sz w:val="20"/>
                <w:szCs w:val="20"/>
              </w:rPr>
              <w:t>Наименование заказчика</w:t>
            </w:r>
          </w:p>
          <w:p w14:paraId="05DDB3CA" w14:textId="77777777" w:rsidR="001A7A62" w:rsidRDefault="005F3295">
            <w:pPr>
              <w:rPr>
                <w:rFonts w:ascii="Times New Roman" w:hAnsi="Times New Roman"/>
                <w:b/>
                <w:sz w:val="20"/>
                <w:szCs w:val="20"/>
              </w:rPr>
            </w:pPr>
            <w:r>
              <w:rPr>
                <w:rFonts w:ascii="Times New Roman" w:hAnsi="Times New Roman"/>
                <w:b/>
                <w:sz w:val="20"/>
                <w:szCs w:val="20"/>
              </w:rPr>
              <w:t>Почтовый адрес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546F48C"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2E206020" w14:textId="77777777" w:rsidR="001A7A62" w:rsidRDefault="005F3295">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23B36D69"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48C4CC47" w14:textId="77777777" w:rsidR="001A7A62" w:rsidRDefault="005F3295">
            <w:pPr>
              <w:jc w:val="center"/>
              <w:rPr>
                <w:rFonts w:ascii="Times New Roman" w:hAnsi="Times New Roman"/>
                <w:sz w:val="20"/>
                <w:szCs w:val="20"/>
              </w:rPr>
            </w:pPr>
            <w:r>
              <w:rPr>
                <w:rFonts w:ascii="Times New Roman" w:hAnsi="Times New Roman"/>
                <w:sz w:val="20"/>
                <w:szCs w:val="20"/>
              </w:rPr>
              <w:t>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0DDAC97" w14:textId="77777777" w:rsidR="001A7A62" w:rsidRDefault="005F3295">
            <w:pPr>
              <w:rPr>
                <w:rFonts w:ascii="Times New Roman" w:hAnsi="Times New Roman"/>
                <w:b/>
                <w:sz w:val="20"/>
                <w:szCs w:val="20"/>
              </w:rPr>
            </w:pPr>
            <w:r>
              <w:rPr>
                <w:rFonts w:ascii="Times New Roman" w:hAnsi="Times New Roman"/>
                <w:b/>
                <w:sz w:val="20"/>
                <w:szCs w:val="20"/>
              </w:rPr>
              <w:t>Место нахождения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332ECCF" w14:textId="77777777" w:rsidR="001A7A62" w:rsidRDefault="005F3295">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1AF69026"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35790F11" w14:textId="77777777" w:rsidR="001A7A62" w:rsidRDefault="005F3295">
            <w:pPr>
              <w:jc w:val="center"/>
              <w:rPr>
                <w:rFonts w:ascii="Times New Roman" w:hAnsi="Times New Roman"/>
                <w:sz w:val="20"/>
                <w:szCs w:val="20"/>
              </w:rPr>
            </w:pPr>
            <w:r>
              <w:rPr>
                <w:rFonts w:ascii="Times New Roman" w:hAnsi="Times New Roman"/>
                <w:sz w:val="20"/>
                <w:szCs w:val="20"/>
              </w:rPr>
              <w:t>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043C251" w14:textId="77777777" w:rsidR="001A7A62" w:rsidRDefault="005F3295">
            <w:pPr>
              <w:rPr>
                <w:rFonts w:ascii="Times New Roman" w:hAnsi="Times New Roman"/>
                <w:b/>
                <w:sz w:val="20"/>
                <w:szCs w:val="20"/>
              </w:rPr>
            </w:pPr>
            <w:r>
              <w:rPr>
                <w:rFonts w:ascii="Times New Roman" w:hAnsi="Times New Roman"/>
                <w:b/>
                <w:sz w:val="20"/>
                <w:szCs w:val="20"/>
              </w:rPr>
              <w:t>Адрес электронной почты</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2824750" w14:textId="77777777" w:rsidR="001A7A62" w:rsidRDefault="0079556A">
            <w:hyperlink r:id="rId9">
              <w:r w:rsidR="005F3295">
                <w:rPr>
                  <w:rStyle w:val="-"/>
                  <w:sz w:val="20"/>
                  <w:szCs w:val="20"/>
                  <w:lang w:val="en-US"/>
                </w:rPr>
                <w:t>info@engelsgb1.ru</w:t>
              </w:r>
            </w:hyperlink>
          </w:p>
        </w:tc>
      </w:tr>
      <w:tr w:rsidR="001A7A62" w14:paraId="0D873FA2" w14:textId="77777777" w:rsidTr="00203990">
        <w:trPr>
          <w:cantSplit/>
          <w:trHeight w:val="308"/>
        </w:trPr>
        <w:tc>
          <w:tcPr>
            <w:tcW w:w="781" w:type="dxa"/>
            <w:tcBorders>
              <w:top w:val="single" w:sz="4" w:space="0" w:color="000001"/>
              <w:left w:val="single" w:sz="4" w:space="0" w:color="000001"/>
              <w:bottom w:val="single" w:sz="4" w:space="0" w:color="000001"/>
            </w:tcBorders>
            <w:shd w:val="clear" w:color="auto" w:fill="FFFFFF"/>
          </w:tcPr>
          <w:p w14:paraId="0004B9A1" w14:textId="77777777" w:rsidR="001A7A62" w:rsidRDefault="005F3295">
            <w:pPr>
              <w:jc w:val="center"/>
              <w:rPr>
                <w:rFonts w:ascii="Times New Roman" w:hAnsi="Times New Roman"/>
                <w:sz w:val="20"/>
                <w:szCs w:val="20"/>
              </w:rPr>
            </w:pPr>
            <w:r>
              <w:rPr>
                <w:rFonts w:ascii="Times New Roman" w:hAnsi="Times New Roman"/>
                <w:sz w:val="20"/>
                <w:szCs w:val="20"/>
              </w:rPr>
              <w:t>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0521554" w14:textId="77777777" w:rsidR="001A7A62" w:rsidRDefault="005F3295">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8090810" w14:textId="77777777" w:rsidR="001A7A62" w:rsidRDefault="005F3295">
            <w:pPr>
              <w:rPr>
                <w:rFonts w:ascii="Times New Roman" w:hAnsi="Times New Roman"/>
                <w:sz w:val="20"/>
                <w:szCs w:val="20"/>
              </w:rPr>
            </w:pPr>
            <w:r>
              <w:rPr>
                <w:rFonts w:ascii="Times New Roman" w:hAnsi="Times New Roman"/>
                <w:sz w:val="20"/>
                <w:szCs w:val="20"/>
              </w:rPr>
              <w:t>(8453) 515-902 (252)</w:t>
            </w:r>
          </w:p>
        </w:tc>
      </w:tr>
      <w:tr w:rsidR="001A7A62" w14:paraId="49596565" w14:textId="77777777" w:rsidTr="00203990">
        <w:trPr>
          <w:cantSplit/>
          <w:trHeight w:val="298"/>
        </w:trPr>
        <w:tc>
          <w:tcPr>
            <w:tcW w:w="781" w:type="dxa"/>
            <w:tcBorders>
              <w:top w:val="single" w:sz="4" w:space="0" w:color="000001"/>
              <w:left w:val="single" w:sz="4" w:space="0" w:color="000001"/>
              <w:bottom w:val="single" w:sz="4" w:space="0" w:color="000001"/>
            </w:tcBorders>
            <w:shd w:val="clear" w:color="auto" w:fill="FFFFFF"/>
          </w:tcPr>
          <w:p w14:paraId="18A0DA08" w14:textId="77777777" w:rsidR="001A7A62" w:rsidRDefault="005F3295">
            <w:pPr>
              <w:jc w:val="center"/>
              <w:rPr>
                <w:rFonts w:ascii="Times New Roman" w:hAnsi="Times New Roman"/>
                <w:sz w:val="20"/>
                <w:szCs w:val="20"/>
              </w:rPr>
            </w:pPr>
            <w:r>
              <w:rPr>
                <w:rFonts w:ascii="Times New Roman" w:hAnsi="Times New Roman"/>
                <w:sz w:val="20"/>
                <w:szCs w:val="20"/>
              </w:rPr>
              <w:t>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DD936E0"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11B24A3" w14:textId="0B6D3898" w:rsidR="001A7A62" w:rsidRDefault="005F3295" w:rsidP="008C40B7">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 xml:space="preserve">Поставка </w:t>
            </w:r>
            <w:r w:rsidR="00A932D8" w:rsidRPr="00A932D8">
              <w:rPr>
                <w:rFonts w:ascii="Times New Roman" w:hAnsi="Times New Roman"/>
                <w:bCs/>
                <w:sz w:val="20"/>
                <w:szCs w:val="20"/>
                <w:shd w:val="clear" w:color="auto" w:fill="FFFFFF"/>
                <w:lang w:eastAsia="ru-RU"/>
              </w:rPr>
              <w:t>изде</w:t>
            </w:r>
            <w:r w:rsidR="008C40B7">
              <w:rPr>
                <w:rFonts w:ascii="Times New Roman" w:hAnsi="Times New Roman"/>
                <w:bCs/>
                <w:sz w:val="20"/>
                <w:szCs w:val="20"/>
                <w:shd w:val="clear" w:color="auto" w:fill="FFFFFF"/>
                <w:lang w:eastAsia="ru-RU"/>
              </w:rPr>
              <w:t>лий медицинского назначения</w:t>
            </w:r>
            <w:r>
              <w:rPr>
                <w:rFonts w:ascii="Times New Roman" w:hAnsi="Times New Roman"/>
                <w:bCs/>
                <w:sz w:val="20"/>
                <w:szCs w:val="20"/>
                <w:shd w:val="clear" w:color="auto" w:fill="FFFFFF"/>
                <w:lang w:eastAsia="ru-RU"/>
              </w:rPr>
              <w:t>.</w:t>
            </w:r>
          </w:p>
        </w:tc>
      </w:tr>
      <w:tr w:rsidR="001A7A62" w14:paraId="415E600D" w14:textId="77777777" w:rsidTr="00203990">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0593A7EA" w14:textId="77777777" w:rsidR="001A7A62" w:rsidRDefault="005F3295">
            <w:pPr>
              <w:jc w:val="center"/>
              <w:rPr>
                <w:rFonts w:ascii="Times New Roman" w:hAnsi="Times New Roman"/>
                <w:sz w:val="20"/>
                <w:szCs w:val="20"/>
              </w:rPr>
            </w:pPr>
            <w:r>
              <w:rPr>
                <w:rFonts w:ascii="Times New Roman" w:hAnsi="Times New Roman"/>
                <w:sz w:val="20"/>
                <w:szCs w:val="20"/>
              </w:rPr>
              <w:t>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C9D75C8" w14:textId="77777777" w:rsidR="001A7A62" w:rsidRDefault="005F3295">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FBC2EDC"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7002B854" w14:textId="77777777" w:rsidTr="00203990">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5C979A0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EFDE1EE"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CD12EF2" w14:textId="77777777" w:rsidR="001A7A62" w:rsidRDefault="005F3295">
            <w:pPr>
              <w:pStyle w:val="af6"/>
              <w:tabs>
                <w:tab w:val="left" w:pos="709"/>
              </w:tabs>
              <w:jc w:val="both"/>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tc>
      </w:tr>
      <w:tr w:rsidR="001A7A62" w14:paraId="2C81ED5D" w14:textId="77777777" w:rsidTr="00203990">
        <w:trPr>
          <w:cantSplit/>
          <w:trHeight w:val="597"/>
        </w:trPr>
        <w:tc>
          <w:tcPr>
            <w:tcW w:w="781" w:type="dxa"/>
            <w:tcBorders>
              <w:top w:val="single" w:sz="4" w:space="0" w:color="000001"/>
              <w:left w:val="single" w:sz="4" w:space="0" w:color="000001"/>
              <w:bottom w:val="single" w:sz="4" w:space="0" w:color="000001"/>
            </w:tcBorders>
            <w:shd w:val="clear" w:color="auto" w:fill="FFFFFF"/>
          </w:tcPr>
          <w:p w14:paraId="3366541F"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9</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7B5E86C"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A27C29" w14:textId="77777777" w:rsidR="001A7A62" w:rsidRDefault="005F3295" w:rsidP="000A0AA3">
            <w:pPr>
              <w:tabs>
                <w:tab w:val="left" w:pos="0"/>
              </w:tabs>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0A0AA3">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w:t>
            </w:r>
          </w:p>
        </w:tc>
      </w:tr>
      <w:tr w:rsidR="001A7A62" w14:paraId="19249836" w14:textId="77777777" w:rsidTr="00203990">
        <w:trPr>
          <w:cantSplit/>
          <w:trHeight w:val="597"/>
        </w:trPr>
        <w:tc>
          <w:tcPr>
            <w:tcW w:w="781" w:type="dxa"/>
            <w:tcBorders>
              <w:top w:val="single" w:sz="4" w:space="0" w:color="000001"/>
              <w:left w:val="single" w:sz="4" w:space="0" w:color="000001"/>
              <w:bottom w:val="single" w:sz="4" w:space="0" w:color="000001"/>
            </w:tcBorders>
            <w:shd w:val="clear" w:color="auto" w:fill="FFFFFF"/>
          </w:tcPr>
          <w:p w14:paraId="0F7BD2A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10</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C4DA159" w14:textId="77777777" w:rsidR="001A7A62" w:rsidRDefault="005F3295">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EEA32D3" w14:textId="219F6CA2" w:rsidR="0074516F" w:rsidRDefault="0074516F" w:rsidP="0074516F">
            <w:pPr>
              <w:pStyle w:val="Standard"/>
              <w:widowControl w:val="0"/>
              <w:shd w:val="clear" w:color="auto" w:fill="FFFFFF"/>
              <w:tabs>
                <w:tab w:val="left" w:pos="5"/>
              </w:tabs>
              <w:ind w:left="5" w:firstLine="540"/>
              <w:jc w:val="both"/>
            </w:pPr>
            <w:r>
              <w:rPr>
                <w:rFonts w:ascii="Times New Roman" w:eastAsia="Calibri" w:hAnsi="Times New Roman"/>
                <w:bCs/>
                <w:iCs/>
                <w:color w:val="000000"/>
                <w:sz w:val="20"/>
                <w:szCs w:val="20"/>
                <w:shd w:val="clear" w:color="auto" w:fill="FFFFFF"/>
                <w:lang w:eastAsia="ar-SA"/>
              </w:rPr>
              <w:t xml:space="preserve">Поставка товара производится с даты заключения договора  </w:t>
            </w:r>
            <w:r w:rsidR="00287DA7">
              <w:rPr>
                <w:rFonts w:ascii="Times New Roman" w:eastAsia="Calibri" w:hAnsi="Times New Roman"/>
                <w:bCs/>
                <w:iCs/>
                <w:color w:val="000000"/>
                <w:sz w:val="20"/>
                <w:szCs w:val="20"/>
                <w:shd w:val="clear" w:color="auto" w:fill="FFFFFF"/>
                <w:lang w:eastAsia="ar-SA"/>
              </w:rPr>
              <w:t>до 20.12.2026 г.</w:t>
            </w:r>
          </w:p>
          <w:p w14:paraId="4E7E7B98" w14:textId="77777777" w:rsidR="000F3D71" w:rsidRPr="005A55EF" w:rsidRDefault="0074516F" w:rsidP="000F3D71">
            <w:pPr>
              <w:pStyle w:val="af6"/>
              <w:ind w:firstLine="562"/>
              <w:jc w:val="both"/>
              <w:rPr>
                <w:rStyle w:val="ep"/>
                <w:rFonts w:ascii="Times New Roman" w:eastAsia="Calibri" w:hAnsi="Times New Roman"/>
                <w:bCs/>
                <w:color w:val="000000"/>
                <w:sz w:val="20"/>
                <w:szCs w:val="20"/>
                <w:lang w:eastAsia="ar-SA"/>
              </w:rPr>
            </w:pPr>
            <w:r>
              <w:rPr>
                <w:rFonts w:ascii="Times New Roman" w:eastAsia="Calibri" w:hAnsi="Times New Roman"/>
                <w:bCs/>
                <w:i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r w:rsidR="000F3D71">
              <w:rPr>
                <w:rFonts w:ascii="Times New Roman" w:eastAsia="Calibri" w:hAnsi="Times New Roman"/>
                <w:bCs/>
                <w:iCs/>
                <w:color w:val="000000"/>
                <w:sz w:val="20"/>
                <w:szCs w:val="20"/>
                <w:shd w:val="clear" w:color="auto" w:fill="FFFFFF"/>
                <w:lang w:eastAsia="ar-SA"/>
              </w:rPr>
              <w:t xml:space="preserve">, </w:t>
            </w:r>
            <w:r w:rsidR="000F3D71" w:rsidRPr="005A55EF">
              <w:rPr>
                <w:rStyle w:val="ep"/>
                <w:rFonts w:ascii="Times New Roman" w:eastAsia="Calibri" w:hAnsi="Times New Roman"/>
                <w:bCs/>
                <w:color w:val="000000"/>
                <w:sz w:val="20"/>
                <w:szCs w:val="20"/>
                <w:shd w:val="clear" w:color="auto" w:fill="FFFFFF"/>
                <w:lang w:eastAsia="ar-SA"/>
              </w:rPr>
              <w:t>8 (8453) 5</w:t>
            </w:r>
            <w:r w:rsidR="000F3D71">
              <w:rPr>
                <w:rStyle w:val="ep"/>
                <w:rFonts w:ascii="Times New Roman" w:eastAsia="Calibri" w:hAnsi="Times New Roman"/>
                <w:bCs/>
                <w:color w:val="000000"/>
                <w:sz w:val="20"/>
                <w:szCs w:val="20"/>
                <w:shd w:val="clear" w:color="auto" w:fill="FFFFFF"/>
                <w:lang w:eastAsia="ar-SA"/>
              </w:rPr>
              <w:t>64</w:t>
            </w:r>
            <w:r w:rsidR="000F3D71" w:rsidRPr="005A55EF">
              <w:rPr>
                <w:rStyle w:val="ep"/>
                <w:rFonts w:ascii="Times New Roman" w:eastAsia="Calibri" w:hAnsi="Times New Roman"/>
                <w:bCs/>
                <w:color w:val="000000"/>
                <w:sz w:val="20"/>
                <w:szCs w:val="20"/>
                <w:shd w:val="clear" w:color="auto" w:fill="FFFFFF"/>
                <w:lang w:eastAsia="ar-SA"/>
              </w:rPr>
              <w:t>-</w:t>
            </w:r>
            <w:r w:rsidR="000F3D71">
              <w:rPr>
                <w:rStyle w:val="ep"/>
                <w:rFonts w:ascii="Times New Roman" w:eastAsia="Calibri" w:hAnsi="Times New Roman"/>
                <w:bCs/>
                <w:color w:val="000000"/>
                <w:sz w:val="20"/>
                <w:szCs w:val="20"/>
                <w:shd w:val="clear" w:color="auto" w:fill="FFFFFF"/>
                <w:lang w:eastAsia="ar-SA"/>
              </w:rPr>
              <w:t>893</w:t>
            </w:r>
            <w:r w:rsidR="000F3D71" w:rsidRPr="005A55EF">
              <w:rPr>
                <w:rStyle w:val="ep"/>
                <w:rFonts w:ascii="Times New Roman" w:eastAsia="Calibri" w:hAnsi="Times New Roman"/>
                <w:bCs/>
                <w:color w:val="000000"/>
                <w:sz w:val="20"/>
                <w:szCs w:val="20"/>
                <w:shd w:val="clear" w:color="auto" w:fill="FFFFFF"/>
                <w:lang w:eastAsia="ar-SA"/>
              </w:rPr>
              <w:t xml:space="preserve"> доб. </w:t>
            </w:r>
            <w:r w:rsidR="000F3D71">
              <w:rPr>
                <w:rStyle w:val="ep"/>
                <w:rFonts w:ascii="Times New Roman" w:eastAsia="Calibri" w:hAnsi="Times New Roman"/>
                <w:bCs/>
                <w:color w:val="000000"/>
                <w:sz w:val="20"/>
                <w:szCs w:val="20"/>
                <w:shd w:val="clear" w:color="auto" w:fill="FFFFFF"/>
                <w:lang w:eastAsia="ar-SA"/>
              </w:rPr>
              <w:t>282</w:t>
            </w:r>
          </w:p>
          <w:p w14:paraId="3CD381BA" w14:textId="77777777" w:rsidR="001A7A62" w:rsidRDefault="001A7A62" w:rsidP="000963F5">
            <w:pPr>
              <w:shd w:val="clear" w:color="auto" w:fill="FFFFFF"/>
              <w:tabs>
                <w:tab w:val="left" w:pos="0"/>
              </w:tabs>
              <w:jc w:val="both"/>
              <w:rPr>
                <w:rStyle w:val="ep"/>
                <w:rFonts w:ascii="Times New Roman" w:eastAsia="Calibri" w:hAnsi="Times New Roman"/>
                <w:bCs/>
                <w:iCs/>
                <w:color w:val="000000"/>
                <w:sz w:val="20"/>
                <w:szCs w:val="20"/>
                <w:lang w:eastAsia="ar-SA"/>
              </w:rPr>
            </w:pPr>
          </w:p>
        </w:tc>
      </w:tr>
      <w:tr w:rsidR="001A7A62" w14:paraId="586B8A46" w14:textId="77777777" w:rsidTr="00203990">
        <w:trPr>
          <w:cantSplit/>
          <w:trHeight w:val="625"/>
        </w:trPr>
        <w:tc>
          <w:tcPr>
            <w:tcW w:w="781" w:type="dxa"/>
            <w:tcBorders>
              <w:top w:val="single" w:sz="4" w:space="0" w:color="000001"/>
              <w:left w:val="single" w:sz="4" w:space="0" w:color="000001"/>
              <w:bottom w:val="single" w:sz="4" w:space="0" w:color="000001"/>
            </w:tcBorders>
            <w:shd w:val="clear" w:color="auto" w:fill="FFFFFF"/>
          </w:tcPr>
          <w:p w14:paraId="2BF008B7" w14:textId="77777777" w:rsidR="001A7A62" w:rsidRDefault="005F3295">
            <w:pPr>
              <w:jc w:val="center"/>
              <w:rPr>
                <w:rFonts w:ascii="Times New Roman" w:hAnsi="Times New Roman"/>
                <w:sz w:val="20"/>
                <w:szCs w:val="20"/>
              </w:rPr>
            </w:pPr>
            <w:r>
              <w:rPr>
                <w:rFonts w:ascii="Times New Roman" w:hAnsi="Times New Roman"/>
                <w:sz w:val="20"/>
                <w:szCs w:val="20"/>
              </w:rPr>
              <w:t>11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28B17B1"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D18B885" w14:textId="685338B4" w:rsidR="001A7A62" w:rsidRPr="00F941E4" w:rsidRDefault="00C10ACF" w:rsidP="000963F5">
            <w:pPr>
              <w:jc w:val="both"/>
              <w:rPr>
                <w:rFonts w:ascii="Times New Roman" w:hAnsi="Times New Roman"/>
                <w:color w:val="000000"/>
                <w:sz w:val="20"/>
                <w:szCs w:val="20"/>
              </w:rPr>
            </w:pPr>
            <w:r w:rsidRPr="00C10ACF">
              <w:rPr>
                <w:rFonts w:ascii="Times New Roman" w:hAnsi="Times New Roman"/>
                <w:color w:val="000000"/>
                <w:sz w:val="20"/>
                <w:szCs w:val="20"/>
              </w:rPr>
              <w:t>249 698 (двести сорок  девять тысяч шестьсот девяносто восемь) рублей 80 коп.</w:t>
            </w:r>
            <w:r w:rsidR="005F3295">
              <w:rPr>
                <w:rFonts w:ascii="Times New Roman" w:hAnsi="Times New Roman"/>
                <w:bCs/>
                <w:color w:val="000000"/>
                <w:sz w:val="20"/>
                <w:szCs w:val="20"/>
              </w:rPr>
              <w:t xml:space="preserve"> (приложение №5 к  </w:t>
            </w:r>
            <w:r w:rsidR="005F3295">
              <w:rPr>
                <w:rFonts w:ascii="Times New Roman" w:hAnsi="Times New Roman"/>
                <w:sz w:val="20"/>
                <w:szCs w:val="20"/>
              </w:rPr>
              <w:t>извещению на проведение запроса котировок в электронной форме</w:t>
            </w:r>
            <w:r w:rsidR="005F3295">
              <w:rPr>
                <w:rFonts w:ascii="Times New Roman" w:hAnsi="Times New Roman"/>
                <w:bCs/>
                <w:sz w:val="20"/>
                <w:szCs w:val="20"/>
                <w:lang w:eastAsia="ar-SA"/>
              </w:rPr>
              <w:t>).</w:t>
            </w:r>
          </w:p>
        </w:tc>
      </w:tr>
      <w:tr w:rsidR="001A7A62" w14:paraId="672C7F9B" w14:textId="77777777" w:rsidTr="00203990">
        <w:trPr>
          <w:cantSplit/>
          <w:trHeight w:val="427"/>
        </w:trPr>
        <w:tc>
          <w:tcPr>
            <w:tcW w:w="781" w:type="dxa"/>
            <w:tcBorders>
              <w:top w:val="single" w:sz="4" w:space="0" w:color="000001"/>
              <w:left w:val="single" w:sz="4" w:space="0" w:color="000001"/>
              <w:bottom w:val="single" w:sz="4" w:space="0" w:color="000001"/>
            </w:tcBorders>
            <w:shd w:val="clear" w:color="auto" w:fill="FFFFFF"/>
          </w:tcPr>
          <w:p w14:paraId="30A495F8" w14:textId="7777777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51A0C35" w14:textId="77777777" w:rsidR="001A7A62" w:rsidRDefault="005F3295">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353212C" w14:textId="77777777" w:rsidR="001A7A62" w:rsidRDefault="005F3295">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обязательного медицинского страхования, средства от иной приносящей доход деятельности, средства областного бюджета.</w:t>
            </w:r>
          </w:p>
        </w:tc>
      </w:tr>
      <w:tr w:rsidR="001A7A62" w14:paraId="14CE209E" w14:textId="77777777" w:rsidTr="00203990">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3128495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192FF0C"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F4F6B24" w14:textId="77777777" w:rsidR="00BA5ADB" w:rsidRDefault="00BA5ADB" w:rsidP="000A0AA3">
            <w:pPr>
              <w:pStyle w:val="af6"/>
              <w:tabs>
                <w:tab w:val="left" w:pos="-180"/>
              </w:tabs>
              <w:jc w:val="both"/>
            </w:pPr>
            <w:r>
              <w:rPr>
                <w:rFonts w:ascii="Times New Roman" w:hAnsi="Times New Roman"/>
                <w:bCs/>
                <w:sz w:val="20"/>
                <w:szCs w:val="20"/>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заказчика, уплату таможенных пошлин, налогов, сборов и других обязательных платежей, и другие расходы, связанные с исполнением настоящего договора.</w:t>
            </w:r>
          </w:p>
        </w:tc>
      </w:tr>
      <w:tr w:rsidR="001A7A62" w14:paraId="2D41A432" w14:textId="77777777" w:rsidTr="00203990">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42C60D63"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2FC6D73"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68FFB07D" w14:textId="77777777" w:rsidR="00900953" w:rsidRDefault="00900953" w:rsidP="00900953">
            <w:pPr>
              <w:pStyle w:val="af6"/>
              <w:ind w:left="21"/>
              <w:jc w:val="both"/>
              <w:rPr>
                <w:rFonts w:ascii="Times New Roman" w:hAnsi="Times New Roman"/>
                <w:bCs/>
                <w:sz w:val="20"/>
                <w:szCs w:val="20"/>
              </w:rPr>
            </w:pPr>
            <w:r w:rsidRPr="008A34BC">
              <w:rPr>
                <w:rFonts w:ascii="Times New Roman" w:hAnsi="Times New Roman"/>
                <w:sz w:val="20"/>
                <w:szCs w:val="20"/>
                <w:shd w:val="clear" w:color="auto" w:fill="FFFFFF"/>
              </w:rPr>
              <w:t>Оплата производится после поставки товара в рублях, путем перечисления денежных средств на расчетный счет Поставщика в течение 30 дней с момента подписания сторонами товарных накладных.</w:t>
            </w:r>
          </w:p>
          <w:p w14:paraId="342291D7" w14:textId="77777777" w:rsidR="001A7A62" w:rsidRDefault="00900953" w:rsidP="00900953">
            <w:pPr>
              <w:pStyle w:val="af6"/>
              <w:jc w:val="both"/>
              <w:rPr>
                <w:rFonts w:ascii="Times New Roman" w:hAnsi="Times New Roman"/>
                <w:sz w:val="20"/>
                <w:szCs w:val="20"/>
                <w:highlight w:val="white"/>
              </w:rPr>
            </w:pPr>
            <w:r w:rsidRPr="007443C8">
              <w:rPr>
                <w:rFonts w:ascii="Times New Roman" w:hAnsi="Times New Roman"/>
                <w:bCs/>
                <w:sz w:val="20"/>
                <w:szCs w:val="20"/>
              </w:rPr>
              <w:t>Если договор по результатам закупки заключается с субъектом малого или среднего предпринимательства, срок оплаты поставленных товаров по договору составляет не более 7 рабочих дней со дня подписания заказчиком документа о приемке поставленного товара</w:t>
            </w:r>
            <w:r w:rsidR="005F3295">
              <w:rPr>
                <w:rFonts w:ascii="Times New Roman" w:hAnsi="Times New Roman"/>
                <w:sz w:val="20"/>
                <w:szCs w:val="20"/>
                <w:shd w:val="clear" w:color="auto" w:fill="FFFFFF"/>
              </w:rPr>
              <w:t>.</w:t>
            </w:r>
          </w:p>
        </w:tc>
      </w:tr>
      <w:tr w:rsidR="001A7A62" w14:paraId="4FC83989" w14:textId="77777777" w:rsidTr="00203990">
        <w:trPr>
          <w:trHeight w:val="630"/>
        </w:trPr>
        <w:tc>
          <w:tcPr>
            <w:tcW w:w="781" w:type="dxa"/>
            <w:tcBorders>
              <w:top w:val="single" w:sz="4" w:space="0" w:color="000001"/>
              <w:left w:val="single" w:sz="4" w:space="0" w:color="000001"/>
              <w:bottom w:val="single" w:sz="4" w:space="0" w:color="000001"/>
            </w:tcBorders>
            <w:shd w:val="clear" w:color="auto" w:fill="FFFFFF"/>
          </w:tcPr>
          <w:p w14:paraId="4A44E9C1"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0C877EA"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5AD2DF1" w14:textId="77777777" w:rsidR="001A7A62" w:rsidRDefault="005F3295">
            <w:pPr>
              <w:rPr>
                <w:rFonts w:ascii="Times New Roman" w:hAnsi="Times New Roman"/>
                <w:sz w:val="20"/>
                <w:szCs w:val="20"/>
              </w:rPr>
            </w:pPr>
            <w:r>
              <w:rPr>
                <w:rFonts w:ascii="Times New Roman" w:hAnsi="Times New Roman"/>
                <w:sz w:val="20"/>
                <w:szCs w:val="20"/>
              </w:rPr>
              <w:t>Рубль Российской Федерации.</w:t>
            </w:r>
          </w:p>
        </w:tc>
      </w:tr>
      <w:tr w:rsidR="001A7A62" w14:paraId="68655FB5"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F542572"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A2D56BC" w14:textId="77777777" w:rsidR="001A7A62" w:rsidRDefault="005F3295">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 xml:space="preserve">к описанию участниками закупки поставляемого товара, который является </w:t>
            </w:r>
            <w:r>
              <w:rPr>
                <w:rFonts w:ascii="Times New Roman" w:eastAsia="Times New Roman" w:hAnsi="Times New Roman"/>
                <w:b/>
                <w:sz w:val="20"/>
                <w:szCs w:val="20"/>
              </w:rPr>
              <w:lastRenderedPageBreak/>
              <w:t>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7A62" w14:paraId="7E809C0F" w14:textId="77777777" w:rsidTr="00900953">
        <w:trPr>
          <w:cantSplit/>
          <w:trHeight w:val="989"/>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141594C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16</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1AFA1B1F"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7EF32E8"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A7A62" w14:paraId="567A4FD1"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26EFEAF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17</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D1658A7"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53E4B9" w14:textId="77777777" w:rsidR="001A7A62" w:rsidRDefault="005F3295">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7A73771A" w14:textId="77777777" w:rsidTr="00900953">
        <w:trPr>
          <w:cantSplit/>
          <w:trHeight w:val="54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2D54F120"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18</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2EB31731"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78D7FFB" w14:textId="77777777" w:rsidR="001A7A62" w:rsidRDefault="005F3295">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7A62" w14:paraId="5EA56DA5" w14:textId="77777777" w:rsidTr="00900953">
        <w:trPr>
          <w:cantSplit/>
          <w:trHeight w:val="49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3AAD261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19</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1F9C288A"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4CBEF3A" w14:textId="77777777" w:rsidR="001A7A62" w:rsidRDefault="005F3295">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67AF6468" w14:textId="77777777" w:rsidTr="00900953">
        <w:trPr>
          <w:cantSplit/>
          <w:trHeight w:val="501"/>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0B6C2A29"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20</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4F9A2AD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86AE3BB" w14:textId="77777777" w:rsidR="001A7A62" w:rsidRDefault="005F3295">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7A62" w14:paraId="547CED81" w14:textId="77777777" w:rsidTr="00900953">
        <w:trPr>
          <w:cantSplit/>
          <w:trHeight w:val="327"/>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EABE410"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21</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33592470"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DD7A25E" w14:textId="77777777" w:rsidR="001A7A62" w:rsidRDefault="005F3295">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A7A62" w14:paraId="0EB5165C"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7B0435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22</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2014DD91"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84BF8B" w14:textId="77777777" w:rsidR="001A7A62" w:rsidRDefault="005F3295">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7A62" w14:paraId="1DF96DA2"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4277940"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23</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9635E13"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41CBFDE"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900953">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A7A62" w14:paraId="45C1600A"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04EFAC5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24</w:t>
            </w:r>
          </w:p>
        </w:tc>
        <w:tc>
          <w:tcPr>
            <w:tcW w:w="3754"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79B3E3FD" w14:textId="77777777" w:rsidR="001A7A62" w:rsidRDefault="005F3295">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053E6550" w14:textId="77777777" w:rsidR="001A7A62" w:rsidRDefault="005F3295">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7A62" w14:paraId="61EFAF3D" w14:textId="77777777" w:rsidTr="00900953">
        <w:trPr>
          <w:cantSplit/>
          <w:trHeight w:val="529"/>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268E3F65"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3A22BE6A" w14:textId="77777777" w:rsidR="001A7A62" w:rsidRDefault="005F3295">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7A62" w14:paraId="531FC356" w14:textId="77777777" w:rsidTr="00900953">
        <w:trPr>
          <w:trHeight w:val="570"/>
        </w:trPr>
        <w:tc>
          <w:tcPr>
            <w:tcW w:w="781" w:type="dxa"/>
            <w:tcBorders>
              <w:top w:val="single" w:sz="4" w:space="0" w:color="000001"/>
              <w:left w:val="single" w:sz="4" w:space="0" w:color="000001"/>
              <w:bottom w:val="single" w:sz="4" w:space="0" w:color="000001"/>
            </w:tcBorders>
            <w:shd w:val="clear" w:color="auto" w:fill="FFFFFF"/>
          </w:tcPr>
          <w:p w14:paraId="4322A2F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2D35FA3"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208ABA3"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41AD4144"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2EAD9842"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4B6EB8D"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3) не приостановление деятельности участника закупки в порядке, предусмотренном Кодексом Российской Федерации об </w:t>
            </w:r>
            <w:r>
              <w:rPr>
                <w:rFonts w:ascii="Times New Roman" w:hAnsi="Times New Roman"/>
                <w:sz w:val="20"/>
                <w:szCs w:val="20"/>
              </w:rPr>
              <w:lastRenderedPageBreak/>
              <w:t>административных правонарушениях, на день подачи заявки на участие в закупке;</w:t>
            </w:r>
          </w:p>
          <w:p w14:paraId="08775652"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2"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2"/>
            <w:r>
              <w:rPr>
                <w:rFonts w:ascii="Times New Roman" w:hAnsi="Times New Roman"/>
                <w:sz w:val="20"/>
                <w:szCs w:val="20"/>
              </w:rPr>
              <w:t>.</w:t>
            </w:r>
          </w:p>
          <w:p w14:paraId="65372FF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113764E8"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526D3C7"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D973550" w14:textId="77777777" w:rsidR="001A7A62" w:rsidRDefault="005F3295">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7CE5047E"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78EA4C15"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lastRenderedPageBreak/>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4F75BAA3"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3" w:name="__DdeLink__24710_179552316011"/>
            <w:r>
              <w:rPr>
                <w:rFonts w:ascii="Times New Roman" w:hAnsi="Times New Roman"/>
                <w:color w:val="000000"/>
                <w:sz w:val="20"/>
                <w:szCs w:val="20"/>
              </w:rPr>
              <w:t>участник закупки не является</w:t>
            </w:r>
            <w:bookmarkEnd w:id="3"/>
            <w:r>
              <w:rPr>
                <w:rFonts w:ascii="Times New Roman" w:hAnsi="Times New Roman"/>
                <w:color w:val="000000"/>
                <w:sz w:val="20"/>
                <w:szCs w:val="20"/>
              </w:rPr>
              <w:t xml:space="preserve"> иностранным агентом.</w:t>
            </w:r>
          </w:p>
          <w:p w14:paraId="7285E68A" w14:textId="77777777" w:rsidR="00BA5ADB" w:rsidRDefault="00BA5ADB" w:rsidP="00BA5ADB">
            <w:pPr>
              <w:pStyle w:val="Standard"/>
              <w:widowControl w:val="0"/>
              <w:tabs>
                <w:tab w:val="left" w:pos="426"/>
                <w:tab w:val="left" w:pos="709"/>
              </w:tabs>
              <w:suppressAutoHyphens w:val="0"/>
              <w:jc w:val="both"/>
            </w:pPr>
            <w:r>
              <w:rPr>
                <w:rFonts w:ascii="Times New Roman" w:hAnsi="Times New Roman"/>
                <w:sz w:val="20"/>
                <w:szCs w:val="20"/>
              </w:rPr>
              <w:t>11) наличие регистрационных удостоверений и сертификатов соответствия на каждое изделие медицинского назначения</w:t>
            </w:r>
            <w:r>
              <w:rPr>
                <w:rFonts w:ascii="Times New Roman" w:hAnsi="Times New Roman"/>
                <w:color w:val="000000"/>
                <w:sz w:val="20"/>
                <w:szCs w:val="20"/>
              </w:rPr>
              <w:t xml:space="preserve"> .</w:t>
            </w:r>
          </w:p>
          <w:p w14:paraId="15EA287B" w14:textId="77777777" w:rsidR="001A7A62" w:rsidRDefault="001A7A62">
            <w:pPr>
              <w:tabs>
                <w:tab w:val="left" w:pos="426"/>
                <w:tab w:val="left" w:pos="709"/>
              </w:tabs>
              <w:suppressAutoHyphens w:val="0"/>
              <w:jc w:val="both"/>
              <w:rPr>
                <w:rFonts w:ascii="Times New Roman" w:hAnsi="Times New Roman"/>
                <w:color w:val="000000"/>
                <w:sz w:val="20"/>
                <w:szCs w:val="20"/>
              </w:rPr>
            </w:pPr>
          </w:p>
        </w:tc>
      </w:tr>
      <w:tr w:rsidR="001A7A62" w14:paraId="57F05748" w14:textId="77777777" w:rsidTr="00900953">
        <w:trPr>
          <w:trHeight w:val="20"/>
        </w:trPr>
        <w:tc>
          <w:tcPr>
            <w:tcW w:w="781" w:type="dxa"/>
            <w:tcBorders>
              <w:top w:val="single" w:sz="4" w:space="0" w:color="000001"/>
              <w:left w:val="single" w:sz="4" w:space="0" w:color="000001"/>
              <w:bottom w:val="single" w:sz="4" w:space="0" w:color="00000A"/>
            </w:tcBorders>
            <w:shd w:val="clear" w:color="auto" w:fill="FFFFFF"/>
          </w:tcPr>
          <w:p w14:paraId="04958D1E" w14:textId="77777777" w:rsidR="001A7A62" w:rsidRDefault="005F3295">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754" w:type="dxa"/>
            <w:tcBorders>
              <w:top w:val="single" w:sz="4" w:space="0" w:color="000001"/>
              <w:left w:val="single" w:sz="4" w:space="0" w:color="000001"/>
              <w:bottom w:val="single" w:sz="4" w:space="0" w:color="00000A"/>
              <w:right w:val="single" w:sz="4" w:space="0" w:color="000001"/>
            </w:tcBorders>
            <w:shd w:val="clear" w:color="auto" w:fill="FFFFFF"/>
          </w:tcPr>
          <w:p w14:paraId="78536753"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980"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32AFDA88" w14:textId="77777777" w:rsidR="001A7A62" w:rsidRDefault="005F3295">
            <w:pPr>
              <w:pStyle w:val="a7"/>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AD6AD9">
                <w:rPr>
                  <w:rStyle w:val="-"/>
                  <w:sz w:val="20"/>
                  <w:szCs w:val="20"/>
                  <w:lang w:val="en-US"/>
                </w:rPr>
                <w:t>https</w:t>
              </w:r>
              <w:r w:rsidR="00AD6AD9" w:rsidRPr="00AD6AD9">
                <w:rPr>
                  <w:rStyle w:val="-"/>
                  <w:sz w:val="20"/>
                  <w:szCs w:val="20"/>
                </w:rPr>
                <w:t>://</w:t>
              </w:r>
              <w:proofErr w:type="spellStart"/>
              <w:r w:rsidR="00AD6AD9">
                <w:rPr>
                  <w:rStyle w:val="-"/>
                  <w:sz w:val="20"/>
                  <w:szCs w:val="20"/>
                  <w:lang w:val="en-US"/>
                </w:rPr>
                <w:t>etp</w:t>
              </w:r>
              <w:proofErr w:type="spellEnd"/>
              <w:r w:rsidR="00AD6AD9" w:rsidRPr="00AD6AD9">
                <w:rPr>
                  <w:rStyle w:val="-"/>
                  <w:sz w:val="20"/>
                  <w:szCs w:val="20"/>
                </w:rPr>
                <w:t>.</w:t>
              </w:r>
              <w:proofErr w:type="spellStart"/>
              <w:r w:rsidR="00AD6AD9">
                <w:rPr>
                  <w:rStyle w:val="-"/>
                  <w:sz w:val="20"/>
                  <w:szCs w:val="20"/>
                  <w:lang w:val="en-US"/>
                </w:rPr>
                <w:t>torgi</w:t>
              </w:r>
              <w:proofErr w:type="spellEnd"/>
              <w:r w:rsidR="00AD6AD9" w:rsidRPr="00AD6AD9">
                <w:rPr>
                  <w:rStyle w:val="-"/>
                  <w:sz w:val="20"/>
                  <w:szCs w:val="20"/>
                </w:rPr>
                <w:t>82.</w:t>
              </w:r>
              <w:proofErr w:type="spellStart"/>
              <w:r w:rsidR="00AD6AD9">
                <w:rPr>
                  <w:rStyle w:val="-"/>
                  <w:sz w:val="20"/>
                  <w:szCs w:val="20"/>
                  <w:lang w:val="en-US"/>
                </w:rPr>
                <w:t>ru</w:t>
              </w:r>
              <w:proofErr w:type="spellEnd"/>
            </w:hyperlink>
            <w:r w:rsidR="00203990">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F5F6528" w14:textId="77777777" w:rsidR="001A7A62" w:rsidRDefault="005F3295">
            <w:pPr>
              <w:pStyle w:val="a7"/>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29B86987" w14:textId="77777777" w:rsidR="001A7A62" w:rsidRDefault="005F3295">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22B52A26"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1B1EBFE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05B5FC4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319C226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4DE1D2B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6B5DA0E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1F1AEE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2FCED12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w:t>
            </w:r>
            <w:r>
              <w:rPr>
                <w:rFonts w:ascii="Times New Roman" w:hAnsi="Times New Roman"/>
                <w:sz w:val="20"/>
                <w:szCs w:val="20"/>
              </w:rPr>
              <w:lastRenderedPageBreak/>
              <w:t>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2C3B39E3"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77288D15"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69B953B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05CE7645"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5C9BEB2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649989A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71423B2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14E5556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3D0A872B" w14:textId="77777777" w:rsidR="001A7A62" w:rsidRDefault="005F3295" w:rsidP="00F84D1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r w:rsidR="00F84D1A">
              <w:rPr>
                <w:rFonts w:ascii="Times New Roman" w:hAnsi="Times New Roman"/>
                <w:sz w:val="20"/>
                <w:szCs w:val="20"/>
              </w:rPr>
              <w:t>копии документов</w:t>
            </w:r>
            <w:r>
              <w:rPr>
                <w:rFonts w:ascii="Times New Roman" w:hAnsi="Times New Roman"/>
                <w:sz w:val="20"/>
                <w:szCs w:val="20"/>
              </w:rPr>
              <w:t>, подтверждающ</w:t>
            </w:r>
            <w:r w:rsidR="00F84D1A">
              <w:rPr>
                <w:rFonts w:ascii="Times New Roman" w:hAnsi="Times New Roman"/>
                <w:sz w:val="20"/>
                <w:szCs w:val="20"/>
              </w:rPr>
              <w:t>их</w:t>
            </w:r>
            <w:r>
              <w:rPr>
                <w:rFonts w:ascii="Times New Roman" w:hAnsi="Times New Roman"/>
                <w:sz w:val="20"/>
                <w:szCs w:val="20"/>
              </w:rPr>
              <w:t xml:space="preserve"> соответствие участник</w:t>
            </w:r>
            <w:r w:rsidR="00F84D1A">
              <w:rPr>
                <w:rFonts w:ascii="Times New Roman" w:hAnsi="Times New Roman"/>
                <w:sz w:val="20"/>
                <w:szCs w:val="20"/>
              </w:rPr>
              <w:t>а</w:t>
            </w:r>
            <w:r>
              <w:rPr>
                <w:rFonts w:ascii="Times New Roman" w:hAnsi="Times New Roman"/>
                <w:sz w:val="20"/>
                <w:szCs w:val="20"/>
              </w:rPr>
              <w:t xml:space="preserve"> дополнительным требованиям, установленным под. 8-11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0963F5" w14:paraId="40F48E23" w14:textId="77777777" w:rsidTr="000963F5">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3A515D1E" w14:textId="77777777" w:rsidR="000963F5" w:rsidRDefault="000963F5">
            <w:pPr>
              <w:jc w:val="center"/>
            </w:pPr>
            <w:r>
              <w:lastRenderedPageBreak/>
              <w:t>27</w:t>
            </w:r>
          </w:p>
        </w:tc>
        <w:tc>
          <w:tcPr>
            <w:tcW w:w="9734" w:type="dxa"/>
            <w:gridSpan w:val="2"/>
            <w:tcBorders>
              <w:top w:val="single" w:sz="4" w:space="0" w:color="00000A"/>
              <w:left w:val="single" w:sz="4" w:space="0" w:color="00000A"/>
              <w:bottom w:val="single" w:sz="4" w:space="0" w:color="00000A"/>
              <w:right w:val="single" w:sz="4" w:space="0" w:color="00000A"/>
            </w:tcBorders>
            <w:shd w:val="clear" w:color="auto" w:fill="FFFFFF"/>
          </w:tcPr>
          <w:p w14:paraId="5E6E1A51" w14:textId="77777777" w:rsidR="000963F5" w:rsidRDefault="000963F5">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0963F5" w14:paraId="160228BE" w14:textId="77777777" w:rsidTr="000963F5">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00FDA019" w14:textId="77777777" w:rsidR="000963F5" w:rsidRDefault="000963F5">
            <w:pPr>
              <w:jc w:val="center"/>
            </w:pPr>
            <w:r>
              <w:t>27.1</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CF38838" w14:textId="77777777" w:rsidR="000963F5" w:rsidRPr="001C6351" w:rsidRDefault="000963F5" w:rsidP="000963F5">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BA1DE0">
              <w:rPr>
                <w:rFonts w:ascii="Times New Roman" w:hAnsi="Times New Roman"/>
                <w:sz w:val="20"/>
                <w:shd w:val="clear" w:color="auto" w:fill="FFFFFF"/>
              </w:rPr>
              <w:lastRenderedPageBreak/>
              <w:t>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45BD9B78" w14:textId="77777777" w:rsidR="000963F5" w:rsidRPr="002F1428" w:rsidRDefault="00BA5ADB" w:rsidP="00BA5ADB">
            <w:pPr>
              <w:rPr>
                <w:rFonts w:ascii="Times New Roman" w:hAnsi="Times New Roman"/>
                <w:sz w:val="20"/>
                <w:szCs w:val="20"/>
                <w:shd w:val="clear" w:color="auto" w:fill="FFFFFF"/>
              </w:rPr>
            </w:pPr>
            <w:r>
              <w:rPr>
                <w:sz w:val="20"/>
                <w:shd w:val="clear" w:color="auto" w:fill="FFFFFF"/>
              </w:rPr>
              <w:lastRenderedPageBreak/>
              <w:t>Не установлен</w:t>
            </w:r>
          </w:p>
        </w:tc>
      </w:tr>
      <w:tr w:rsidR="000963F5" w14:paraId="7F7F7B0B" w14:textId="77777777" w:rsidTr="00DC31BA">
        <w:trPr>
          <w:trHeight w:val="2424"/>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6BE1D098" w14:textId="77777777" w:rsidR="000963F5" w:rsidRDefault="000963F5">
            <w:pPr>
              <w:jc w:val="center"/>
            </w:pPr>
            <w:r>
              <w:t>27.2</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10C53AD" w14:textId="77777777" w:rsidR="000963F5" w:rsidRPr="001C6351" w:rsidRDefault="000963F5" w:rsidP="000963F5">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60F2E272" w14:textId="40FBE3CE" w:rsidR="00BA5ADB" w:rsidRDefault="005C755B" w:rsidP="00BA5ADB">
            <w:pPr>
              <w:pStyle w:val="Standard"/>
              <w:widowControl w:val="0"/>
              <w:jc w:val="both"/>
            </w:pPr>
            <w:r>
              <w:rPr>
                <w:rFonts w:ascii="Times New Roman" w:hAnsi="Times New Roman"/>
                <w:sz w:val="20"/>
                <w:szCs w:val="20"/>
                <w:shd w:val="clear" w:color="auto" w:fill="FFFFFF"/>
              </w:rPr>
              <w:t>1.</w:t>
            </w:r>
            <w:r w:rsidR="00BA5ADB">
              <w:rPr>
                <w:rFonts w:ascii="Times New Roman" w:hAnsi="Times New Roman"/>
                <w:sz w:val="20"/>
                <w:szCs w:val="20"/>
                <w:shd w:val="clear" w:color="auto" w:fill="FFFFFF"/>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w:t>
            </w:r>
            <w:r w:rsidR="00BA5ADB">
              <w:rPr>
                <w:rFonts w:ascii="Times New Roman" w:hAnsi="Times New Roman"/>
                <w:color w:val="000000"/>
                <w:sz w:val="20"/>
                <w:szCs w:val="26"/>
              </w:rPr>
              <w:t xml:space="preserve">техническом задании (приложение №1 к  </w:t>
            </w:r>
            <w:r w:rsidR="00BA5ADB">
              <w:rPr>
                <w:rFonts w:ascii="Times New Roman" w:hAnsi="Times New Roman"/>
                <w:sz w:val="20"/>
                <w:szCs w:val="26"/>
              </w:rPr>
              <w:t>извещению на проведение запроса котировок в электронной форме, участниками которого могут быть только субъекты малого и среднего предпринимательства</w:t>
            </w:r>
            <w:r w:rsidR="00BA5ADB">
              <w:rPr>
                <w:rFonts w:ascii="Times New Roman" w:hAnsi="Times New Roman"/>
                <w:sz w:val="20"/>
                <w:szCs w:val="26"/>
                <w:lang w:eastAsia="ar-SA"/>
              </w:rPr>
              <w:t>)</w:t>
            </w:r>
            <w:r w:rsidR="00BA5ADB">
              <w:rPr>
                <w:rFonts w:ascii="Times New Roman" w:hAnsi="Times New Roman"/>
                <w:sz w:val="20"/>
                <w:szCs w:val="20"/>
                <w:shd w:val="clear" w:color="auto" w:fill="FFFFFF"/>
              </w:rPr>
              <w:t>являющегося предметом закупки установлено:</w:t>
            </w:r>
          </w:p>
          <w:p w14:paraId="60E61E02" w14:textId="77777777" w:rsidR="00BA5ADB" w:rsidRDefault="00BA5ADB" w:rsidP="00BA5ADB">
            <w:pPr>
              <w:pStyle w:val="Standard"/>
              <w:widowControl w:val="0"/>
              <w:jc w:val="both"/>
              <w:rPr>
                <w:shd w:val="clear" w:color="auto" w:fill="FFFFFF"/>
              </w:rPr>
            </w:pPr>
            <w:r>
              <w:rPr>
                <w:rFonts w:ascii="Times New Roman" w:hAnsi="Times New Roman"/>
                <w:sz w:val="20"/>
                <w:szCs w:val="20"/>
                <w:shd w:val="clear" w:color="auto" w:fill="FFFFFF"/>
              </w:rPr>
              <w:t xml:space="preserve">- </w:t>
            </w:r>
            <w:r>
              <w:rPr>
                <w:rFonts w:ascii="Times New Roman" w:hAnsi="Times New Roman"/>
                <w:b/>
                <w:bCs/>
                <w:sz w:val="20"/>
                <w:szCs w:val="20"/>
                <w:shd w:val="clear" w:color="auto" w:fill="FFFFFF"/>
              </w:rPr>
              <w:t>ограничение</w:t>
            </w:r>
            <w:r>
              <w:rPr>
                <w:rFonts w:ascii="Times New Roman" w:hAnsi="Times New Roman"/>
                <w:sz w:val="20"/>
                <w:szCs w:val="20"/>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71A1075" w14:textId="77777777" w:rsidR="00BA5ADB" w:rsidRDefault="00BA5ADB" w:rsidP="00BA5ADB">
            <w:pPr>
              <w:pStyle w:val="Standard"/>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2. При осуществлении закупки товара не допускается:</w:t>
            </w:r>
          </w:p>
          <w:p w14:paraId="3DF661A0" w14:textId="77777777" w:rsidR="00BA5ADB" w:rsidRDefault="00BA5ADB" w:rsidP="00BA5ADB">
            <w:pPr>
              <w:pStyle w:val="Standard"/>
              <w:widowControl w:val="0"/>
              <w:tabs>
                <w:tab w:val="left" w:pos="0"/>
                <w:tab w:val="left" w:pos="180"/>
              </w:tabs>
              <w:ind w:firstLine="567"/>
              <w:rPr>
                <w:rFonts w:ascii="Times New Roman" w:hAnsi="Times New Roman"/>
                <w:sz w:val="20"/>
                <w:szCs w:val="20"/>
                <w:shd w:val="clear" w:color="auto" w:fill="FFFFFF"/>
              </w:rPr>
            </w:pPr>
            <w:r>
              <w:rPr>
                <w:rFonts w:ascii="Times New Roman" w:hAnsi="Times New Roman"/>
                <w:sz w:val="20"/>
                <w:szCs w:val="20"/>
                <w:shd w:val="clear" w:color="auto" w:fill="FFFFFF"/>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300BFA30" w14:textId="77777777" w:rsidR="00BA5ADB" w:rsidRDefault="00BA5ADB" w:rsidP="00BA5ADB">
            <w:pPr>
              <w:pStyle w:val="Standard"/>
              <w:widowControl w:val="0"/>
              <w:tabs>
                <w:tab w:val="left" w:pos="0"/>
                <w:tab w:val="left" w:pos="180"/>
              </w:tabs>
              <w:ind w:firstLine="567"/>
              <w:rPr>
                <w:rFonts w:ascii="Times New Roman" w:hAnsi="Times New Roman"/>
                <w:sz w:val="20"/>
                <w:szCs w:val="20"/>
                <w:shd w:val="clear" w:color="auto" w:fill="FFFFFF"/>
              </w:rPr>
            </w:pPr>
            <w:r>
              <w:rPr>
                <w:rFonts w:ascii="Times New Roman" w:hAnsi="Times New Roman"/>
                <w:sz w:val="20"/>
                <w:szCs w:val="20"/>
                <w:shd w:val="clear" w:color="auto" w:fill="FFFFFF"/>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9AFC6F1" w14:textId="77777777" w:rsidR="000963F5" w:rsidRDefault="000963F5" w:rsidP="000963F5">
            <w:pPr>
              <w:widowControl w:val="0"/>
              <w:jc w:val="both"/>
              <w:rPr>
                <w:rFonts w:ascii="Times New Roman" w:hAnsi="Times New Roman"/>
                <w:sz w:val="20"/>
                <w:szCs w:val="20"/>
                <w:shd w:val="clear" w:color="auto" w:fill="FFFFFF"/>
              </w:rPr>
            </w:pPr>
          </w:p>
          <w:p w14:paraId="276FE0BF" w14:textId="77777777" w:rsidR="005C755B" w:rsidRPr="00890395" w:rsidRDefault="005C755B" w:rsidP="005C755B">
            <w:pPr>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В случае отсутствия сведений (документов), подтверждающих страну происхождения поставляемого товара (в том числе поставляемых при выполнении закупаемых работ, оказании закупаемых услуг) в соответствии с требованиями  постановления Правительства от 23.12.2024 № 1875 заявка на участие в закупке приравнивается к иностранной и подлежит отклонению, в том случае, если подана заявка, признанная по результатам рассмотрения соответствующей требованиям и содержащая предложение о поставке товара российского происхождения.</w:t>
            </w:r>
          </w:p>
          <w:p w14:paraId="0A0DC706" w14:textId="77777777" w:rsidR="005C755B" w:rsidRPr="00890395" w:rsidRDefault="005C755B" w:rsidP="005C755B">
            <w:pPr>
              <w:rPr>
                <w:rFonts w:ascii="Times New Roman" w:hAnsi="Times New Roman"/>
                <w:sz w:val="20"/>
                <w:szCs w:val="20"/>
                <w:shd w:val="clear" w:color="auto" w:fill="FFFFFF"/>
              </w:rPr>
            </w:pPr>
          </w:p>
          <w:p w14:paraId="5689CCB7" w14:textId="3F2997C2" w:rsidR="005C755B" w:rsidRPr="00CE149D" w:rsidRDefault="005C755B" w:rsidP="000963F5">
            <w:pPr>
              <w:widowControl w:val="0"/>
              <w:jc w:val="both"/>
              <w:rPr>
                <w:rFonts w:ascii="Times New Roman" w:hAnsi="Times New Roman"/>
                <w:sz w:val="20"/>
                <w:szCs w:val="20"/>
                <w:shd w:val="clear" w:color="auto" w:fill="FFFFFF"/>
              </w:rPr>
            </w:pPr>
          </w:p>
        </w:tc>
      </w:tr>
      <w:tr w:rsidR="000963F5" w14:paraId="2678316A" w14:textId="77777777" w:rsidTr="000963F5">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58A04AC8" w14:textId="77777777" w:rsidR="000963F5" w:rsidRDefault="000963F5">
            <w:pPr>
              <w:jc w:val="center"/>
            </w:pPr>
            <w:r>
              <w:t>27.3</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861C92E" w14:textId="77777777" w:rsidR="000963F5" w:rsidRDefault="000963F5" w:rsidP="000963F5">
            <w:pPr>
              <w:widowControl w:val="0"/>
              <w:ind w:right="113"/>
              <w:jc w:val="both"/>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7A6F9A1D" w14:textId="77777777" w:rsidR="000963F5" w:rsidRDefault="000963F5" w:rsidP="00DC31BA">
            <w:pPr>
              <w:pStyle w:val="pj"/>
              <w:shd w:val="clear" w:color="auto" w:fill="FFFFFF"/>
              <w:spacing w:after="0"/>
              <w:jc w:val="both"/>
              <w:textAlignment w:val="baseline"/>
            </w:pPr>
            <w:r>
              <w:rPr>
                <w:sz w:val="20"/>
                <w:shd w:val="clear" w:color="auto" w:fill="FFFFFF"/>
              </w:rPr>
              <w:t>Не установлено</w:t>
            </w:r>
          </w:p>
        </w:tc>
      </w:tr>
      <w:tr w:rsidR="001A7A62" w14:paraId="1AE21EF6" w14:textId="77777777" w:rsidTr="00900953">
        <w:trPr>
          <w:trHeight w:val="20"/>
        </w:trPr>
        <w:tc>
          <w:tcPr>
            <w:tcW w:w="781" w:type="dxa"/>
            <w:tcBorders>
              <w:top w:val="single" w:sz="4" w:space="0" w:color="00000A"/>
              <w:left w:val="single" w:sz="4" w:space="0" w:color="000001"/>
              <w:bottom w:val="single" w:sz="4" w:space="0" w:color="000001"/>
            </w:tcBorders>
            <w:shd w:val="clear" w:color="auto" w:fill="FFFFFF"/>
          </w:tcPr>
          <w:p w14:paraId="6C0C721E" w14:textId="77777777" w:rsidR="001A7A62" w:rsidRDefault="005F3295">
            <w:pPr>
              <w:jc w:val="center"/>
              <w:rPr>
                <w:rFonts w:ascii="Times New Roman" w:hAnsi="Times New Roman"/>
                <w:sz w:val="20"/>
                <w:szCs w:val="20"/>
              </w:rPr>
            </w:pPr>
            <w:r>
              <w:rPr>
                <w:rFonts w:ascii="Times New Roman" w:hAnsi="Times New Roman"/>
                <w:sz w:val="20"/>
                <w:szCs w:val="20"/>
              </w:rPr>
              <w:t>28</w:t>
            </w:r>
          </w:p>
        </w:tc>
        <w:tc>
          <w:tcPr>
            <w:tcW w:w="3754" w:type="dxa"/>
            <w:tcBorders>
              <w:top w:val="single" w:sz="4" w:space="0" w:color="00000A"/>
              <w:left w:val="single" w:sz="4" w:space="0" w:color="000001"/>
              <w:bottom w:val="single" w:sz="4" w:space="0" w:color="000001"/>
              <w:right w:val="single" w:sz="4" w:space="0" w:color="000001"/>
            </w:tcBorders>
            <w:shd w:val="clear" w:color="auto" w:fill="FFFFFF"/>
          </w:tcPr>
          <w:p w14:paraId="3482D519" w14:textId="77777777" w:rsidR="001A7A62" w:rsidRDefault="005F3295">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1A35DEA6" w14:textId="77777777" w:rsidR="001A7A62" w:rsidRDefault="001A7A62">
            <w:pPr>
              <w:pStyle w:val="ConsPlusNormal"/>
              <w:widowControl/>
              <w:spacing w:after="200"/>
              <w:ind w:hanging="8"/>
              <w:jc w:val="both"/>
              <w:rPr>
                <w:rFonts w:ascii="Times New Roman" w:hAnsi="Times New Roman" w:cs="Times New Roman"/>
                <w:b/>
                <w:bCs/>
                <w:sz w:val="20"/>
                <w:lang w:eastAsia="ru-RU"/>
              </w:rPr>
            </w:pPr>
          </w:p>
        </w:tc>
        <w:tc>
          <w:tcPr>
            <w:tcW w:w="5980"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1FAB537C"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0AAE72F9"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17D736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24C1120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1DDE828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lastRenderedPageBreak/>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7C42F811"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3033A1C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47D1537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47ABFD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41F426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2E4316F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5ED5391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34FBA05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3441F40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lastRenderedPageBreak/>
              <w:t>о лице, которому предоставлено право заключить договор от имени лиц, участвующих на стороне одного участника закупки;</w:t>
            </w:r>
          </w:p>
          <w:p w14:paraId="613C9281"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6BCD3B6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3B6C9E6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5105DA6A"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8-11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32A08620" w14:textId="77777777" w:rsidR="001A7A62" w:rsidRDefault="005F3295">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53463737" w14:textId="77777777" w:rsidR="001A7A62" w:rsidRDefault="005F3295">
            <w:pPr>
              <w:pStyle w:val="a7"/>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AD6AD9">
                <w:rPr>
                  <w:rStyle w:val="-"/>
                  <w:sz w:val="20"/>
                  <w:szCs w:val="20"/>
                  <w:lang w:val="en-US"/>
                </w:rPr>
                <w:t>https</w:t>
              </w:r>
              <w:r w:rsidR="00AD6AD9" w:rsidRPr="00AD6AD9">
                <w:rPr>
                  <w:rStyle w:val="-"/>
                  <w:sz w:val="20"/>
                  <w:szCs w:val="20"/>
                </w:rPr>
                <w:t>://</w:t>
              </w:r>
              <w:proofErr w:type="spellStart"/>
              <w:r w:rsidR="00AD6AD9">
                <w:rPr>
                  <w:rStyle w:val="-"/>
                  <w:sz w:val="20"/>
                  <w:szCs w:val="20"/>
                  <w:lang w:val="en-US"/>
                </w:rPr>
                <w:t>etp</w:t>
              </w:r>
              <w:proofErr w:type="spellEnd"/>
              <w:r w:rsidR="00AD6AD9" w:rsidRPr="00AD6AD9">
                <w:rPr>
                  <w:rStyle w:val="-"/>
                  <w:sz w:val="20"/>
                  <w:szCs w:val="20"/>
                </w:rPr>
                <w:t>.</w:t>
              </w:r>
              <w:proofErr w:type="spellStart"/>
              <w:r w:rsidR="00AD6AD9">
                <w:rPr>
                  <w:rStyle w:val="-"/>
                  <w:sz w:val="20"/>
                  <w:szCs w:val="20"/>
                  <w:lang w:val="en-US"/>
                </w:rPr>
                <w:t>torgi</w:t>
              </w:r>
              <w:proofErr w:type="spellEnd"/>
              <w:r w:rsidR="00AD6AD9" w:rsidRPr="00AD6AD9">
                <w:rPr>
                  <w:rStyle w:val="-"/>
                  <w:sz w:val="20"/>
                  <w:szCs w:val="20"/>
                </w:rPr>
                <w:t>82.</w:t>
              </w:r>
              <w:proofErr w:type="spellStart"/>
              <w:r w:rsidR="00AD6AD9">
                <w:rPr>
                  <w:rStyle w:val="-"/>
                  <w:sz w:val="20"/>
                  <w:szCs w:val="20"/>
                  <w:lang w:val="en-US"/>
                </w:rPr>
                <w:t>ru</w:t>
              </w:r>
              <w:proofErr w:type="spellEnd"/>
            </w:hyperlink>
            <w:r w:rsidR="00900953">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47C11EA8" w14:textId="77777777" w:rsidR="001A7A62" w:rsidRDefault="005F3295">
            <w:pPr>
              <w:pStyle w:val="afe"/>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56C1FF87" w14:textId="77777777" w:rsidR="001A7A62" w:rsidRDefault="001A7A62">
            <w:pPr>
              <w:jc w:val="both"/>
              <w:rPr>
                <w:rFonts w:ascii="Times New Roman" w:hAnsi="Times New Roman"/>
                <w:sz w:val="20"/>
                <w:szCs w:val="20"/>
                <w:highlight w:val="white"/>
              </w:rPr>
            </w:pPr>
          </w:p>
          <w:p w14:paraId="6B74B87B" w14:textId="77777777" w:rsidR="001A7A62" w:rsidRDefault="005F3295">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77D629BC"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6E0C1698"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60CBA473" w14:textId="77777777" w:rsidR="001A7A62" w:rsidRDefault="005F3295">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lastRenderedPageBreak/>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7F70CAE2"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25242AA7"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77850788"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457ED57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2DCFB67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14976EE3"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1085BFC7"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761AE971"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017A7E14"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534379A4"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5E9E612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7D01A234"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42B895F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3E5DB597"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2C0C36AD"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6B9A560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A7A62" w14:paraId="0C93D5CA"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FCA78A3" w14:textId="77777777" w:rsidR="001A7A62" w:rsidRDefault="005F3295">
            <w:pPr>
              <w:jc w:val="center"/>
              <w:rPr>
                <w:rFonts w:ascii="Times New Roman" w:hAnsi="Times New Roman"/>
                <w:sz w:val="20"/>
                <w:szCs w:val="20"/>
              </w:rPr>
            </w:pPr>
            <w:r>
              <w:rPr>
                <w:rFonts w:ascii="Times New Roman" w:hAnsi="Times New Roman"/>
                <w:sz w:val="20"/>
                <w:szCs w:val="20"/>
              </w:rPr>
              <w:lastRenderedPageBreak/>
              <w:t>29</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5830B09"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F4B41FE" w14:textId="77777777" w:rsidR="001A7A62" w:rsidRDefault="005F3295">
            <w:pPr>
              <w:pStyle w:val="a7"/>
              <w:keepNext/>
              <w:suppressAutoHyphens w:val="0"/>
              <w:spacing w:line="240" w:lineRule="exact"/>
            </w:pPr>
            <w:r>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color w:val="000000"/>
                <w:sz w:val="20"/>
                <w:szCs w:val="20"/>
                <w:shd w:val="clear" w:color="auto" w:fill="FFFFFF"/>
                <w:lang w:eastAsia="ru-RU"/>
              </w:rPr>
              <w:t xml:space="preserve">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AD6AD9">
                <w:rPr>
                  <w:rStyle w:val="-"/>
                  <w:sz w:val="20"/>
                  <w:szCs w:val="20"/>
                  <w:lang w:val="en-US"/>
                </w:rPr>
                <w:t>https</w:t>
              </w:r>
              <w:r w:rsidR="00AD6AD9" w:rsidRPr="00AD6AD9">
                <w:rPr>
                  <w:rStyle w:val="-"/>
                  <w:sz w:val="20"/>
                  <w:szCs w:val="20"/>
                </w:rPr>
                <w:t>://</w:t>
              </w:r>
              <w:proofErr w:type="spellStart"/>
              <w:r w:rsidR="00AD6AD9">
                <w:rPr>
                  <w:rStyle w:val="-"/>
                  <w:sz w:val="20"/>
                  <w:szCs w:val="20"/>
                  <w:lang w:val="en-US"/>
                </w:rPr>
                <w:t>etp</w:t>
              </w:r>
              <w:proofErr w:type="spellEnd"/>
              <w:r w:rsidR="00AD6AD9" w:rsidRPr="00AD6AD9">
                <w:rPr>
                  <w:rStyle w:val="-"/>
                  <w:sz w:val="20"/>
                  <w:szCs w:val="20"/>
                </w:rPr>
                <w:t>.</w:t>
              </w:r>
              <w:proofErr w:type="spellStart"/>
              <w:r w:rsidR="00AD6AD9">
                <w:rPr>
                  <w:rStyle w:val="-"/>
                  <w:sz w:val="20"/>
                  <w:szCs w:val="20"/>
                  <w:lang w:val="en-US"/>
                </w:rPr>
                <w:t>torgi</w:t>
              </w:r>
              <w:proofErr w:type="spellEnd"/>
              <w:r w:rsidR="00AD6AD9" w:rsidRPr="00AD6AD9">
                <w:rPr>
                  <w:rStyle w:val="-"/>
                  <w:sz w:val="20"/>
                  <w:szCs w:val="20"/>
                </w:rPr>
                <w:t>82.</w:t>
              </w:r>
              <w:proofErr w:type="spellStart"/>
              <w:r w:rsidR="00AD6AD9">
                <w:rPr>
                  <w:rStyle w:val="-"/>
                  <w:sz w:val="20"/>
                  <w:szCs w:val="20"/>
                  <w:lang w:val="en-US"/>
                </w:rPr>
                <w:t>ru</w:t>
              </w:r>
              <w:proofErr w:type="spellEnd"/>
            </w:hyperlink>
            <w:r>
              <w:rPr>
                <w:rFonts w:ascii="Times New Roman" w:hAnsi="Times New Roman"/>
                <w:color w:val="000000"/>
                <w:sz w:val="20"/>
                <w:szCs w:val="20"/>
                <w:shd w:val="clear" w:color="auto" w:fill="FFFFFF"/>
                <w:lang w:eastAsia="ru-RU"/>
              </w:rPr>
              <w:t xml:space="preserve"> по форме и в порядке, которые установлены в </w:t>
            </w:r>
            <w:r>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Pr>
                <w:rFonts w:ascii="Times New Roman" w:hAnsi="Times New Roman"/>
                <w:color w:val="000000"/>
                <w:sz w:val="20"/>
                <w:szCs w:val="20"/>
                <w:shd w:val="clear" w:color="auto" w:fill="FFFFFF"/>
                <w:lang w:eastAsia="ru-RU"/>
              </w:rPr>
              <w:t>.</w:t>
            </w:r>
          </w:p>
          <w:p w14:paraId="152F926E" w14:textId="77777777" w:rsidR="001A7A62" w:rsidRDefault="005F3295">
            <w:pPr>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Lucida Sans Unicode" w:hAnsi="Times New Roman"/>
                <w:color w:val="000000"/>
                <w:sz w:val="20"/>
                <w:szCs w:val="20"/>
                <w:shd w:val="clear" w:color="auto" w:fill="FFFFFF"/>
                <w:lang w:eastAsia="ru-RU"/>
              </w:rPr>
              <w:t>.</w:t>
            </w:r>
          </w:p>
          <w:p w14:paraId="5D1141AD" w14:textId="530A34BB" w:rsidR="00AD6AD9" w:rsidRPr="008A134C" w:rsidRDefault="00AD6AD9" w:rsidP="00AD6AD9">
            <w:pPr>
              <w:pStyle w:val="a7"/>
              <w:spacing w:line="240" w:lineRule="exact"/>
              <w:ind w:left="21"/>
              <w:rPr>
                <w:rFonts w:ascii="Times New Roman" w:eastAsia="Lucida Sans Unicode" w:hAnsi="Times New Roman"/>
                <w:sz w:val="20"/>
                <w:szCs w:val="20"/>
              </w:rPr>
            </w:pPr>
            <w:r w:rsidRPr="008A134C">
              <w:rPr>
                <w:rFonts w:ascii="Times New Roman" w:eastAsia="Lucida Sans Unicode" w:hAnsi="Times New Roman"/>
                <w:sz w:val="20"/>
                <w:szCs w:val="20"/>
                <w:shd w:val="clear" w:color="auto" w:fill="FFFFFF"/>
              </w:rPr>
              <w:t xml:space="preserve">Начало подачи заявок: </w:t>
            </w:r>
            <w:r w:rsidR="0058649D">
              <w:rPr>
                <w:rFonts w:ascii="Times New Roman" w:eastAsia="Lucida Sans Unicode" w:hAnsi="Times New Roman"/>
                <w:sz w:val="20"/>
                <w:szCs w:val="20"/>
                <w:shd w:val="clear" w:color="auto" w:fill="FFFFFF"/>
              </w:rPr>
              <w:t>28</w:t>
            </w:r>
            <w:r w:rsidRPr="008A134C">
              <w:rPr>
                <w:rFonts w:ascii="Times New Roman" w:eastAsia="Lucida Sans Unicode" w:hAnsi="Times New Roman"/>
                <w:sz w:val="20"/>
                <w:szCs w:val="20"/>
                <w:shd w:val="clear" w:color="auto" w:fill="FFFFFF"/>
              </w:rPr>
              <w:t>.</w:t>
            </w:r>
            <w:r w:rsidR="00663C7F" w:rsidRPr="00663C7F">
              <w:rPr>
                <w:rFonts w:ascii="Times New Roman" w:eastAsia="Lucida Sans Unicode" w:hAnsi="Times New Roman"/>
                <w:sz w:val="20"/>
                <w:szCs w:val="20"/>
                <w:shd w:val="clear" w:color="auto" w:fill="FFFFFF"/>
              </w:rPr>
              <w:t>0</w:t>
            </w:r>
            <w:r w:rsidR="0058649D">
              <w:rPr>
                <w:rFonts w:ascii="Times New Roman" w:eastAsia="Lucida Sans Unicode" w:hAnsi="Times New Roman"/>
                <w:sz w:val="20"/>
                <w:szCs w:val="20"/>
                <w:shd w:val="clear" w:color="auto" w:fill="FFFFFF"/>
              </w:rPr>
              <w:t>8</w:t>
            </w:r>
            <w:r w:rsidRPr="008A134C">
              <w:rPr>
                <w:rFonts w:ascii="Times New Roman" w:eastAsia="Lucida Sans Unicode" w:hAnsi="Times New Roman"/>
                <w:sz w:val="20"/>
                <w:szCs w:val="20"/>
                <w:shd w:val="clear" w:color="auto" w:fill="FFFFFF"/>
              </w:rPr>
              <w:t>.202</w:t>
            </w:r>
            <w:r w:rsidR="00663C7F" w:rsidRPr="00663C7F">
              <w:rPr>
                <w:rFonts w:ascii="Times New Roman" w:eastAsia="Lucida Sans Unicode" w:hAnsi="Times New Roman"/>
                <w:sz w:val="20"/>
                <w:szCs w:val="20"/>
                <w:shd w:val="clear" w:color="auto" w:fill="FFFFFF"/>
              </w:rPr>
              <w:t>6</w:t>
            </w:r>
            <w:r w:rsidRPr="008A134C">
              <w:rPr>
                <w:rFonts w:ascii="Times New Roman" w:eastAsia="Lucida Sans Unicode" w:hAnsi="Times New Roman"/>
                <w:sz w:val="20"/>
                <w:szCs w:val="20"/>
                <w:shd w:val="clear" w:color="auto" w:fill="FFFFFF"/>
              </w:rPr>
              <w:t xml:space="preserve">   09:00 (МСК+1)</w:t>
            </w:r>
          </w:p>
          <w:p w14:paraId="7A118121" w14:textId="6360ACF7" w:rsidR="001A7A62" w:rsidRDefault="00AD6AD9" w:rsidP="00AD6AD9">
            <w:pPr>
              <w:pStyle w:val="a7"/>
              <w:spacing w:line="240" w:lineRule="exact"/>
              <w:rPr>
                <w:rFonts w:ascii="Times New Roman" w:eastAsia="Lucida Sans Unicode" w:hAnsi="Times New Roman"/>
                <w:color w:val="000000"/>
                <w:sz w:val="20"/>
                <w:szCs w:val="20"/>
                <w:highlight w:val="white"/>
                <w:lang w:eastAsia="ru-RU"/>
              </w:rPr>
            </w:pPr>
            <w:r w:rsidRPr="008A134C">
              <w:rPr>
                <w:rFonts w:ascii="Times New Roman" w:eastAsia="Lucida Sans Unicode" w:hAnsi="Times New Roman"/>
                <w:color w:val="000000"/>
                <w:sz w:val="20"/>
                <w:szCs w:val="20"/>
                <w:shd w:val="clear" w:color="auto" w:fill="FFFFFF"/>
                <w:lang w:eastAsia="ru-RU"/>
              </w:rPr>
              <w:t xml:space="preserve">Окончание подачи заявок: </w:t>
            </w:r>
            <w:proofErr w:type="gramStart"/>
            <w:r w:rsidR="000A44C9">
              <w:rPr>
                <w:rFonts w:ascii="Times New Roman" w:eastAsia="Lucida Sans Unicode" w:hAnsi="Times New Roman"/>
                <w:color w:val="000000"/>
                <w:sz w:val="20"/>
                <w:szCs w:val="20"/>
                <w:shd w:val="clear" w:color="auto" w:fill="FFFFFF"/>
                <w:lang w:eastAsia="ru-RU"/>
              </w:rPr>
              <w:t>10</w:t>
            </w:r>
            <w:r w:rsidRPr="008A134C">
              <w:rPr>
                <w:rFonts w:ascii="Times New Roman" w:eastAsia="Lucida Sans Unicode" w:hAnsi="Times New Roman"/>
                <w:color w:val="000000"/>
                <w:sz w:val="20"/>
                <w:szCs w:val="20"/>
                <w:shd w:val="clear" w:color="auto" w:fill="FFFFFF"/>
                <w:lang w:eastAsia="ru-RU"/>
              </w:rPr>
              <w:t>.</w:t>
            </w:r>
            <w:r w:rsidR="00663C7F" w:rsidRPr="005C755B">
              <w:rPr>
                <w:rFonts w:ascii="Times New Roman" w:eastAsia="Lucida Sans Unicode" w:hAnsi="Times New Roman"/>
                <w:color w:val="000000"/>
                <w:sz w:val="20"/>
                <w:szCs w:val="20"/>
                <w:shd w:val="clear" w:color="auto" w:fill="FFFFFF"/>
                <w:lang w:eastAsia="ru-RU"/>
              </w:rPr>
              <w:t>0</w:t>
            </w:r>
            <w:r w:rsidR="0058649D">
              <w:rPr>
                <w:rFonts w:ascii="Times New Roman" w:eastAsia="Lucida Sans Unicode" w:hAnsi="Times New Roman"/>
                <w:color w:val="000000"/>
                <w:sz w:val="20"/>
                <w:szCs w:val="20"/>
                <w:shd w:val="clear" w:color="auto" w:fill="FFFFFF"/>
                <w:lang w:eastAsia="ru-RU"/>
              </w:rPr>
              <w:t>9</w:t>
            </w:r>
            <w:r w:rsidRPr="008A134C">
              <w:rPr>
                <w:rFonts w:ascii="Times New Roman" w:eastAsia="Lucida Sans Unicode" w:hAnsi="Times New Roman"/>
                <w:color w:val="000000"/>
                <w:sz w:val="20"/>
                <w:szCs w:val="20"/>
                <w:shd w:val="clear" w:color="auto" w:fill="FFFFFF"/>
                <w:lang w:eastAsia="ru-RU"/>
              </w:rPr>
              <w:t>.202</w:t>
            </w:r>
            <w:r w:rsidR="00663C7F" w:rsidRPr="005C755B">
              <w:rPr>
                <w:rFonts w:ascii="Times New Roman" w:eastAsia="Lucida Sans Unicode" w:hAnsi="Times New Roman"/>
                <w:color w:val="000000"/>
                <w:sz w:val="20"/>
                <w:szCs w:val="20"/>
                <w:shd w:val="clear" w:color="auto" w:fill="FFFFFF"/>
                <w:lang w:eastAsia="ru-RU"/>
              </w:rPr>
              <w:t>6</w:t>
            </w:r>
            <w:r w:rsidRPr="008A134C">
              <w:rPr>
                <w:rFonts w:ascii="Times New Roman" w:eastAsia="Lucida Sans Unicode" w:hAnsi="Times New Roman"/>
                <w:color w:val="000000"/>
                <w:sz w:val="20"/>
                <w:szCs w:val="20"/>
                <w:shd w:val="clear" w:color="auto" w:fill="FFFFFF"/>
                <w:lang w:eastAsia="ru-RU"/>
              </w:rPr>
              <w:t xml:space="preserve">  09</w:t>
            </w:r>
            <w:proofErr w:type="gramEnd"/>
            <w:r w:rsidRPr="008A134C">
              <w:rPr>
                <w:rFonts w:ascii="Times New Roman" w:eastAsia="Lucida Sans Unicode" w:hAnsi="Times New Roman"/>
                <w:color w:val="000000"/>
                <w:sz w:val="20"/>
                <w:szCs w:val="20"/>
                <w:shd w:val="clear" w:color="auto" w:fill="FFFFFF"/>
                <w:lang w:eastAsia="ru-RU"/>
              </w:rPr>
              <w:t>:00 (МСК+1)</w:t>
            </w:r>
          </w:p>
        </w:tc>
      </w:tr>
      <w:tr w:rsidR="001A7A62" w14:paraId="3E938560"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E7D512B" w14:textId="77777777" w:rsidR="001A7A62" w:rsidRDefault="005F3295">
            <w:pPr>
              <w:jc w:val="center"/>
              <w:rPr>
                <w:rFonts w:ascii="Times New Roman" w:hAnsi="Times New Roman"/>
                <w:sz w:val="20"/>
                <w:szCs w:val="20"/>
              </w:rPr>
            </w:pPr>
            <w:r>
              <w:rPr>
                <w:rFonts w:ascii="Times New Roman" w:hAnsi="Times New Roman"/>
                <w:sz w:val="20"/>
                <w:szCs w:val="20"/>
              </w:rPr>
              <w:t>30</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89FAD98" w14:textId="77777777" w:rsidR="001A7A62" w:rsidRDefault="005F3295">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0D38B4B" w14:textId="77777777" w:rsidR="001A7A62" w:rsidRDefault="005F3295">
            <w:pPr>
              <w:pStyle w:val="Default"/>
              <w:jc w:val="both"/>
              <w:rPr>
                <w:color w:val="00000A"/>
                <w:sz w:val="20"/>
                <w:szCs w:val="20"/>
                <w:highlight w:val="white"/>
                <w:lang w:eastAsia="ru-RU"/>
              </w:rPr>
            </w:pPr>
            <w:r>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A7A62" w14:paraId="7C892DF2"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C709881"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31</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6976488"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8F87CD0" w14:textId="77777777" w:rsidR="001A7A62" w:rsidRDefault="005F3295">
            <w:pPr>
              <w:rPr>
                <w:rFonts w:ascii="Times New Roman" w:hAnsi="Times New Roman"/>
                <w:sz w:val="20"/>
                <w:szCs w:val="20"/>
              </w:rPr>
            </w:pPr>
            <w:r>
              <w:rPr>
                <w:rFonts w:ascii="Times New Roman" w:hAnsi="Times New Roman"/>
                <w:sz w:val="20"/>
                <w:szCs w:val="20"/>
              </w:rPr>
              <w:t xml:space="preserve">413116,1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 а, корпус 3, отдел по размещению государственного заказа</w:t>
            </w:r>
          </w:p>
          <w:p w14:paraId="2FD91560" w14:textId="23F46CBA" w:rsidR="00AD6AD9" w:rsidRPr="00AD6AD9" w:rsidRDefault="00AD6AD9" w:rsidP="00AD6AD9">
            <w:pPr>
              <w:rPr>
                <w:rFonts w:ascii="Times New Roman" w:hAnsi="Times New Roman"/>
                <w:sz w:val="20"/>
                <w:szCs w:val="20"/>
              </w:rPr>
            </w:pPr>
            <w:r w:rsidRPr="00AD6AD9">
              <w:rPr>
                <w:rFonts w:ascii="Times New Roman" w:hAnsi="Times New Roman"/>
                <w:sz w:val="20"/>
                <w:szCs w:val="20"/>
              </w:rPr>
              <w:t xml:space="preserve">Дата рассмотрения заявок: </w:t>
            </w:r>
            <w:proofErr w:type="gramStart"/>
            <w:r w:rsidR="000A44C9">
              <w:rPr>
                <w:rFonts w:ascii="Times New Roman" w:hAnsi="Times New Roman"/>
                <w:sz w:val="20"/>
                <w:szCs w:val="20"/>
              </w:rPr>
              <w:t>10</w:t>
            </w:r>
            <w:r w:rsidR="00663C7F" w:rsidRPr="008A134C">
              <w:rPr>
                <w:rFonts w:ascii="Times New Roman" w:eastAsia="Lucida Sans Unicode" w:hAnsi="Times New Roman"/>
                <w:color w:val="000000"/>
                <w:sz w:val="20"/>
                <w:szCs w:val="20"/>
                <w:shd w:val="clear" w:color="auto" w:fill="FFFFFF"/>
                <w:lang w:eastAsia="ru-RU"/>
              </w:rPr>
              <w:t>.</w:t>
            </w:r>
            <w:r w:rsidR="00663C7F" w:rsidRPr="00663C7F">
              <w:rPr>
                <w:rFonts w:ascii="Times New Roman" w:eastAsia="Lucida Sans Unicode" w:hAnsi="Times New Roman"/>
                <w:color w:val="000000"/>
                <w:sz w:val="20"/>
                <w:szCs w:val="20"/>
                <w:shd w:val="clear" w:color="auto" w:fill="FFFFFF"/>
                <w:lang w:eastAsia="ru-RU"/>
              </w:rPr>
              <w:t>0</w:t>
            </w:r>
            <w:r w:rsidR="0058649D">
              <w:rPr>
                <w:rFonts w:ascii="Times New Roman" w:eastAsia="Lucida Sans Unicode" w:hAnsi="Times New Roman"/>
                <w:color w:val="000000"/>
                <w:sz w:val="20"/>
                <w:szCs w:val="20"/>
                <w:shd w:val="clear" w:color="auto" w:fill="FFFFFF"/>
                <w:lang w:eastAsia="ru-RU"/>
              </w:rPr>
              <w:t>9</w:t>
            </w:r>
            <w:r w:rsidR="00663C7F" w:rsidRPr="008A134C">
              <w:rPr>
                <w:rFonts w:ascii="Times New Roman" w:eastAsia="Lucida Sans Unicode" w:hAnsi="Times New Roman"/>
                <w:color w:val="000000"/>
                <w:sz w:val="20"/>
                <w:szCs w:val="20"/>
                <w:shd w:val="clear" w:color="auto" w:fill="FFFFFF"/>
                <w:lang w:eastAsia="ru-RU"/>
              </w:rPr>
              <w:t>.202</w:t>
            </w:r>
            <w:r w:rsidR="00663C7F" w:rsidRPr="00663C7F">
              <w:rPr>
                <w:rFonts w:ascii="Times New Roman" w:eastAsia="Lucida Sans Unicode" w:hAnsi="Times New Roman"/>
                <w:color w:val="000000"/>
                <w:sz w:val="20"/>
                <w:szCs w:val="20"/>
                <w:shd w:val="clear" w:color="auto" w:fill="FFFFFF"/>
                <w:lang w:eastAsia="ru-RU"/>
              </w:rPr>
              <w:t>6</w:t>
            </w:r>
            <w:r w:rsidR="00663C7F" w:rsidRPr="008A134C">
              <w:rPr>
                <w:rFonts w:ascii="Times New Roman" w:eastAsia="Lucida Sans Unicode" w:hAnsi="Times New Roman"/>
                <w:color w:val="000000"/>
                <w:sz w:val="20"/>
                <w:szCs w:val="20"/>
                <w:shd w:val="clear" w:color="auto" w:fill="FFFFFF"/>
                <w:lang w:eastAsia="ru-RU"/>
              </w:rPr>
              <w:t xml:space="preserve">  </w:t>
            </w:r>
            <w:r w:rsidR="00C10ACF">
              <w:rPr>
                <w:rFonts w:ascii="Times New Roman" w:eastAsia="Lucida Sans Unicode" w:hAnsi="Times New Roman"/>
                <w:sz w:val="20"/>
                <w:szCs w:val="20"/>
                <w:shd w:val="clear" w:color="auto" w:fill="FFFFFF"/>
              </w:rPr>
              <w:t>09</w:t>
            </w:r>
            <w:proofErr w:type="gramEnd"/>
            <w:r w:rsidRPr="00AD6AD9">
              <w:rPr>
                <w:rFonts w:ascii="Times New Roman" w:hAnsi="Times New Roman"/>
                <w:sz w:val="20"/>
                <w:szCs w:val="20"/>
              </w:rPr>
              <w:t>:30 (МСК+1)</w:t>
            </w:r>
          </w:p>
          <w:p w14:paraId="3615C73D" w14:textId="073A4F49" w:rsidR="001A7A62" w:rsidRDefault="00AD6AD9" w:rsidP="00AD6AD9">
            <w:pPr>
              <w:rPr>
                <w:rFonts w:ascii="Times New Roman" w:eastAsia="Lucida Sans Unicode" w:hAnsi="Times New Roman"/>
                <w:sz w:val="20"/>
                <w:szCs w:val="20"/>
              </w:rPr>
            </w:pPr>
            <w:r w:rsidRPr="00AD6AD9">
              <w:rPr>
                <w:rFonts w:ascii="Times New Roman" w:hAnsi="Times New Roman"/>
                <w:sz w:val="20"/>
                <w:szCs w:val="20"/>
              </w:rPr>
              <w:t xml:space="preserve">Дата начала подведения итогов: </w:t>
            </w:r>
            <w:proofErr w:type="gramStart"/>
            <w:r w:rsidR="000A44C9">
              <w:rPr>
                <w:rFonts w:ascii="Times New Roman" w:hAnsi="Times New Roman"/>
                <w:sz w:val="20"/>
                <w:szCs w:val="20"/>
              </w:rPr>
              <w:t>10</w:t>
            </w:r>
            <w:r w:rsidR="00663C7F" w:rsidRPr="008A134C">
              <w:rPr>
                <w:rFonts w:ascii="Times New Roman" w:eastAsia="Lucida Sans Unicode" w:hAnsi="Times New Roman"/>
                <w:color w:val="000000"/>
                <w:sz w:val="20"/>
                <w:szCs w:val="20"/>
                <w:shd w:val="clear" w:color="auto" w:fill="FFFFFF"/>
                <w:lang w:eastAsia="ru-RU"/>
              </w:rPr>
              <w:t>.</w:t>
            </w:r>
            <w:r w:rsidR="00663C7F" w:rsidRPr="00663C7F">
              <w:rPr>
                <w:rFonts w:ascii="Times New Roman" w:eastAsia="Lucida Sans Unicode" w:hAnsi="Times New Roman"/>
                <w:color w:val="000000"/>
                <w:sz w:val="20"/>
                <w:szCs w:val="20"/>
                <w:shd w:val="clear" w:color="auto" w:fill="FFFFFF"/>
                <w:lang w:eastAsia="ru-RU"/>
              </w:rPr>
              <w:t>0</w:t>
            </w:r>
            <w:r w:rsidR="0058649D">
              <w:rPr>
                <w:rFonts w:ascii="Times New Roman" w:eastAsia="Lucida Sans Unicode" w:hAnsi="Times New Roman"/>
                <w:color w:val="000000"/>
                <w:sz w:val="20"/>
                <w:szCs w:val="20"/>
                <w:shd w:val="clear" w:color="auto" w:fill="FFFFFF"/>
                <w:lang w:eastAsia="ru-RU"/>
              </w:rPr>
              <w:t>9</w:t>
            </w:r>
            <w:r w:rsidR="00663C7F" w:rsidRPr="008A134C">
              <w:rPr>
                <w:rFonts w:ascii="Times New Roman" w:eastAsia="Lucida Sans Unicode" w:hAnsi="Times New Roman"/>
                <w:color w:val="000000"/>
                <w:sz w:val="20"/>
                <w:szCs w:val="20"/>
                <w:shd w:val="clear" w:color="auto" w:fill="FFFFFF"/>
                <w:lang w:eastAsia="ru-RU"/>
              </w:rPr>
              <w:t>.202</w:t>
            </w:r>
            <w:r w:rsidR="00663C7F" w:rsidRPr="00663C7F">
              <w:rPr>
                <w:rFonts w:ascii="Times New Roman" w:eastAsia="Lucida Sans Unicode" w:hAnsi="Times New Roman"/>
                <w:color w:val="000000"/>
                <w:sz w:val="20"/>
                <w:szCs w:val="20"/>
                <w:shd w:val="clear" w:color="auto" w:fill="FFFFFF"/>
                <w:lang w:eastAsia="ru-RU"/>
              </w:rPr>
              <w:t>6</w:t>
            </w:r>
            <w:r w:rsidR="00663C7F" w:rsidRPr="008A134C">
              <w:rPr>
                <w:rFonts w:ascii="Times New Roman" w:eastAsia="Lucida Sans Unicode" w:hAnsi="Times New Roman"/>
                <w:color w:val="000000"/>
                <w:sz w:val="20"/>
                <w:szCs w:val="20"/>
                <w:shd w:val="clear" w:color="auto" w:fill="FFFFFF"/>
                <w:lang w:eastAsia="ru-RU"/>
              </w:rPr>
              <w:t xml:space="preserve">  </w:t>
            </w:r>
            <w:r w:rsidRPr="00AD6AD9">
              <w:rPr>
                <w:rFonts w:ascii="Times New Roman" w:hAnsi="Times New Roman"/>
                <w:sz w:val="20"/>
                <w:szCs w:val="20"/>
              </w:rPr>
              <w:t>1</w:t>
            </w:r>
            <w:r w:rsidR="00C10ACF">
              <w:rPr>
                <w:rFonts w:ascii="Times New Roman" w:hAnsi="Times New Roman"/>
                <w:sz w:val="20"/>
                <w:szCs w:val="20"/>
              </w:rPr>
              <w:t>0</w:t>
            </w:r>
            <w:proofErr w:type="gramEnd"/>
            <w:r w:rsidRPr="00AD6AD9">
              <w:rPr>
                <w:rFonts w:ascii="Times New Roman" w:hAnsi="Times New Roman"/>
                <w:sz w:val="20"/>
                <w:szCs w:val="20"/>
              </w:rPr>
              <w:t>:00 (МСК+1)</w:t>
            </w:r>
          </w:p>
        </w:tc>
      </w:tr>
      <w:tr w:rsidR="001A7A62" w14:paraId="28A29ADA" w14:textId="77777777" w:rsidTr="00903DAC">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5B4A55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32</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E388B6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A496F47" w14:textId="77777777" w:rsidR="001A7A62" w:rsidRDefault="005F3295">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0"/>
              </w:rPr>
              <w:t xml:space="preserve"> проведение запроса котировок в электронной форме</w:t>
            </w:r>
            <w:r>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0"/>
                <w:lang w:eastAsia="ru-RU"/>
              </w:rPr>
              <w:t>извещении на проведение запроса котировок в электронной форме</w:t>
            </w:r>
            <w:r>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lang w:eastAsia="ru-RU"/>
              </w:rPr>
              <w:t xml:space="preserve">. </w:t>
            </w:r>
          </w:p>
          <w:p w14:paraId="3E3E9D62" w14:textId="77777777" w:rsidR="001A7A62" w:rsidRDefault="005F3295">
            <w:pPr>
              <w:pStyle w:val="Default"/>
              <w:jc w:val="both"/>
              <w:rPr>
                <w:color w:val="00000A"/>
                <w:sz w:val="20"/>
                <w:szCs w:val="20"/>
                <w:lang w:eastAsia="ru-RU"/>
              </w:rPr>
            </w:pPr>
            <w:r>
              <w:rPr>
                <w:color w:val="00000A"/>
                <w:sz w:val="20"/>
                <w:szCs w:val="20"/>
                <w:lang w:eastAsia="ru-RU"/>
              </w:rPr>
              <w:t xml:space="preserve">Разъяснения должны быть размещены Заказчиком </w:t>
            </w:r>
            <w:r>
              <w:rPr>
                <w:sz w:val="20"/>
                <w:szCs w:val="20"/>
                <w:lang w:eastAsia="ru-RU"/>
              </w:rPr>
              <w:t xml:space="preserve">в ЕИС </w:t>
            </w:r>
            <w:r>
              <w:rPr>
                <w:color w:val="00000A"/>
                <w:sz w:val="20"/>
                <w:szCs w:val="20"/>
                <w:lang w:eastAsia="ru-RU"/>
              </w:rPr>
              <w:t xml:space="preserve">не позднее 3-х дней со дня принятия решения о предоставлении таких разъяснений </w:t>
            </w:r>
            <w:r>
              <w:rPr>
                <w:sz w:val="20"/>
                <w:szCs w:val="20"/>
                <w:lang w:eastAsia="ru-RU"/>
              </w:rPr>
              <w:t>с указанием предмета запроса, но без указания участника закупки, от которого поступил запрос</w:t>
            </w:r>
            <w:r>
              <w:rPr>
                <w:color w:val="00000A"/>
                <w:sz w:val="20"/>
                <w:szCs w:val="20"/>
                <w:lang w:eastAsia="ru-RU"/>
              </w:rPr>
              <w:t xml:space="preserve">. </w:t>
            </w:r>
          </w:p>
          <w:p w14:paraId="032880FD" w14:textId="12088EA8" w:rsidR="00AD6AD9" w:rsidRPr="00663C7F" w:rsidRDefault="00AD6AD9" w:rsidP="00AD6AD9">
            <w:pPr>
              <w:ind w:left="21"/>
              <w:jc w:val="both"/>
              <w:rPr>
                <w:rFonts w:ascii="Times New Roman" w:hAnsi="Times New Roman"/>
                <w:color w:val="000000"/>
                <w:sz w:val="20"/>
                <w:szCs w:val="20"/>
                <w:lang w:eastAsia="ru-RU"/>
              </w:rPr>
            </w:pPr>
            <w:r w:rsidRPr="008A134C">
              <w:rPr>
                <w:rFonts w:ascii="Times New Roman" w:hAnsi="Times New Roman"/>
                <w:color w:val="000000"/>
                <w:sz w:val="20"/>
                <w:szCs w:val="20"/>
                <w:shd w:val="clear" w:color="auto" w:fill="FFFFFF"/>
                <w:lang w:eastAsia="ru-RU"/>
              </w:rPr>
              <w:t xml:space="preserve">Дата начала предоставления разъяснений — </w:t>
            </w:r>
            <w:r w:rsidR="0058649D">
              <w:rPr>
                <w:rFonts w:ascii="Times New Roman" w:hAnsi="Times New Roman"/>
                <w:color w:val="000000"/>
                <w:sz w:val="20"/>
                <w:szCs w:val="20"/>
                <w:shd w:val="clear" w:color="auto" w:fill="FFFFFF"/>
                <w:lang w:eastAsia="ru-RU"/>
              </w:rPr>
              <w:t>28</w:t>
            </w:r>
            <w:r w:rsidRPr="008A134C">
              <w:rPr>
                <w:rFonts w:ascii="Times New Roman" w:hAnsi="Times New Roman"/>
                <w:color w:val="000000"/>
                <w:sz w:val="20"/>
                <w:szCs w:val="20"/>
                <w:shd w:val="clear" w:color="auto" w:fill="FFFFFF"/>
                <w:lang w:eastAsia="ru-RU"/>
              </w:rPr>
              <w:t>.</w:t>
            </w:r>
            <w:r w:rsidR="00663C7F">
              <w:rPr>
                <w:rFonts w:ascii="Times New Roman" w:hAnsi="Times New Roman"/>
                <w:color w:val="000000"/>
                <w:sz w:val="20"/>
                <w:szCs w:val="20"/>
                <w:shd w:val="clear" w:color="auto" w:fill="FFFFFF"/>
                <w:lang w:eastAsia="ru-RU"/>
              </w:rPr>
              <w:t>0</w:t>
            </w:r>
            <w:r w:rsidR="0058649D">
              <w:rPr>
                <w:rFonts w:ascii="Times New Roman" w:hAnsi="Times New Roman"/>
                <w:color w:val="000000"/>
                <w:sz w:val="20"/>
                <w:szCs w:val="20"/>
                <w:shd w:val="clear" w:color="auto" w:fill="FFFFFF"/>
                <w:lang w:eastAsia="ru-RU"/>
              </w:rPr>
              <w:t>8</w:t>
            </w:r>
            <w:r w:rsidRPr="008A134C">
              <w:rPr>
                <w:rFonts w:ascii="Times New Roman" w:hAnsi="Times New Roman"/>
                <w:color w:val="000000"/>
                <w:sz w:val="20"/>
                <w:szCs w:val="20"/>
                <w:shd w:val="clear" w:color="auto" w:fill="FFFFFF"/>
                <w:lang w:eastAsia="ru-RU"/>
              </w:rPr>
              <w:t>.2025 года</w:t>
            </w:r>
          </w:p>
          <w:p w14:paraId="43E908DB" w14:textId="38048EE6" w:rsidR="00AD6AD9" w:rsidRPr="008A134C" w:rsidRDefault="00AD6AD9" w:rsidP="00AD6AD9">
            <w:pPr>
              <w:ind w:left="21"/>
              <w:jc w:val="both"/>
              <w:rPr>
                <w:rFonts w:ascii="Times New Roman" w:hAnsi="Times New Roman"/>
                <w:color w:val="000000"/>
                <w:sz w:val="20"/>
                <w:szCs w:val="20"/>
                <w:shd w:val="clear" w:color="auto" w:fill="FFFFFF"/>
                <w:lang w:eastAsia="ru-RU"/>
              </w:rPr>
            </w:pPr>
            <w:r w:rsidRPr="008A134C">
              <w:rPr>
                <w:rFonts w:ascii="Times New Roman" w:hAnsi="Times New Roman"/>
                <w:color w:val="000000"/>
                <w:sz w:val="20"/>
                <w:szCs w:val="20"/>
                <w:shd w:val="clear" w:color="auto" w:fill="FFFFFF"/>
                <w:lang w:eastAsia="ru-RU"/>
              </w:rPr>
              <w:t xml:space="preserve">Дата окончания предоставления разъяснений — </w:t>
            </w:r>
            <w:r w:rsidR="000A44C9">
              <w:rPr>
                <w:rFonts w:ascii="Times New Roman" w:hAnsi="Times New Roman"/>
                <w:color w:val="000000"/>
                <w:sz w:val="20"/>
                <w:szCs w:val="20"/>
                <w:shd w:val="clear" w:color="auto" w:fill="FFFFFF"/>
                <w:lang w:eastAsia="ru-RU"/>
              </w:rPr>
              <w:t>09</w:t>
            </w:r>
            <w:r w:rsidRPr="008A134C">
              <w:rPr>
                <w:rFonts w:ascii="Times New Roman" w:hAnsi="Times New Roman"/>
                <w:color w:val="000000"/>
                <w:sz w:val="20"/>
                <w:szCs w:val="20"/>
                <w:shd w:val="clear" w:color="auto" w:fill="FFFFFF"/>
                <w:lang w:eastAsia="ru-RU"/>
              </w:rPr>
              <w:t>.</w:t>
            </w:r>
            <w:r w:rsidR="00663C7F" w:rsidRPr="00663C7F">
              <w:rPr>
                <w:rFonts w:ascii="Times New Roman" w:hAnsi="Times New Roman"/>
                <w:color w:val="000000"/>
                <w:sz w:val="20"/>
                <w:szCs w:val="20"/>
                <w:shd w:val="clear" w:color="auto" w:fill="FFFFFF"/>
                <w:lang w:eastAsia="ru-RU"/>
              </w:rPr>
              <w:t>0</w:t>
            </w:r>
            <w:r w:rsidR="0058649D">
              <w:rPr>
                <w:rFonts w:ascii="Times New Roman" w:hAnsi="Times New Roman"/>
                <w:color w:val="000000"/>
                <w:sz w:val="20"/>
                <w:szCs w:val="20"/>
                <w:shd w:val="clear" w:color="auto" w:fill="FFFFFF"/>
                <w:lang w:eastAsia="ru-RU"/>
              </w:rPr>
              <w:t>9</w:t>
            </w:r>
            <w:r w:rsidRPr="008A134C">
              <w:rPr>
                <w:rFonts w:ascii="Times New Roman" w:hAnsi="Times New Roman"/>
                <w:color w:val="000000"/>
                <w:sz w:val="20"/>
                <w:szCs w:val="20"/>
                <w:shd w:val="clear" w:color="auto" w:fill="FFFFFF"/>
                <w:lang w:eastAsia="ru-RU"/>
              </w:rPr>
              <w:t>.202</w:t>
            </w:r>
            <w:r w:rsidR="00663C7F" w:rsidRPr="00663C7F">
              <w:rPr>
                <w:rFonts w:ascii="Times New Roman" w:hAnsi="Times New Roman"/>
                <w:color w:val="000000"/>
                <w:sz w:val="20"/>
                <w:szCs w:val="20"/>
                <w:shd w:val="clear" w:color="auto" w:fill="FFFFFF"/>
                <w:lang w:eastAsia="ru-RU"/>
              </w:rPr>
              <w:t>6</w:t>
            </w:r>
            <w:r w:rsidRPr="008A134C">
              <w:rPr>
                <w:rFonts w:ascii="Times New Roman" w:hAnsi="Times New Roman"/>
                <w:color w:val="000000"/>
                <w:sz w:val="20"/>
                <w:szCs w:val="20"/>
                <w:shd w:val="clear" w:color="auto" w:fill="FFFFFF"/>
                <w:lang w:eastAsia="ru-RU"/>
              </w:rPr>
              <w:t xml:space="preserve"> года до 23:59 (МСК+1)</w:t>
            </w:r>
          </w:p>
          <w:p w14:paraId="5E059413" w14:textId="47BC8D67" w:rsidR="00AD6AD9" w:rsidRPr="008A134C" w:rsidRDefault="00AD6AD9" w:rsidP="00AD6AD9">
            <w:pPr>
              <w:jc w:val="both"/>
              <w:rPr>
                <w:rFonts w:ascii="Times New Roman" w:hAnsi="Times New Roman"/>
                <w:sz w:val="20"/>
                <w:szCs w:val="20"/>
                <w:lang w:eastAsia="ru-RU"/>
              </w:rPr>
            </w:pPr>
            <w:r w:rsidRPr="008A134C">
              <w:rPr>
                <w:rFonts w:ascii="Times New Roman" w:hAnsi="Times New Roman"/>
                <w:sz w:val="20"/>
                <w:szCs w:val="20"/>
                <w:lang w:eastAsia="ru-RU"/>
              </w:rPr>
              <w:t xml:space="preserve">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72799E">
              <w:rPr>
                <w:rFonts w:ascii="Times New Roman" w:hAnsi="Times New Roman"/>
                <w:sz w:val="20"/>
                <w:szCs w:val="20"/>
                <w:lang w:eastAsia="ru-RU"/>
              </w:rPr>
              <w:t>0</w:t>
            </w:r>
            <w:r w:rsidR="000A44C9">
              <w:rPr>
                <w:rFonts w:ascii="Times New Roman" w:hAnsi="Times New Roman"/>
                <w:sz w:val="20"/>
                <w:szCs w:val="20"/>
                <w:lang w:eastAsia="ru-RU"/>
              </w:rPr>
              <w:t>6</w:t>
            </w:r>
            <w:r w:rsidRPr="008A134C">
              <w:rPr>
                <w:rFonts w:ascii="Times New Roman" w:hAnsi="Times New Roman"/>
                <w:sz w:val="20"/>
                <w:szCs w:val="20"/>
                <w:lang w:eastAsia="ru-RU"/>
              </w:rPr>
              <w:t>.</w:t>
            </w:r>
            <w:r w:rsidR="00663C7F" w:rsidRPr="00663C7F">
              <w:rPr>
                <w:rFonts w:ascii="Times New Roman" w:hAnsi="Times New Roman"/>
                <w:sz w:val="20"/>
                <w:szCs w:val="20"/>
                <w:lang w:eastAsia="ru-RU"/>
              </w:rPr>
              <w:t>0</w:t>
            </w:r>
            <w:r w:rsidR="0072799E">
              <w:rPr>
                <w:rFonts w:ascii="Times New Roman" w:hAnsi="Times New Roman"/>
                <w:sz w:val="20"/>
                <w:szCs w:val="20"/>
                <w:lang w:eastAsia="ru-RU"/>
              </w:rPr>
              <w:t>9</w:t>
            </w:r>
            <w:r w:rsidRPr="008A134C">
              <w:rPr>
                <w:rFonts w:ascii="Times New Roman" w:hAnsi="Times New Roman"/>
                <w:sz w:val="20"/>
                <w:szCs w:val="20"/>
                <w:lang w:eastAsia="ru-RU"/>
              </w:rPr>
              <w:t>.202</w:t>
            </w:r>
            <w:r w:rsidR="00663C7F" w:rsidRPr="00663C7F">
              <w:rPr>
                <w:rFonts w:ascii="Times New Roman" w:hAnsi="Times New Roman"/>
                <w:sz w:val="20"/>
                <w:szCs w:val="20"/>
                <w:lang w:eastAsia="ru-RU"/>
              </w:rPr>
              <w:t>6</w:t>
            </w:r>
            <w:r w:rsidRPr="008A134C">
              <w:rPr>
                <w:rFonts w:ascii="Times New Roman" w:hAnsi="Times New Roman"/>
                <w:sz w:val="20"/>
                <w:szCs w:val="20"/>
                <w:lang w:eastAsia="ru-RU"/>
              </w:rPr>
              <w:t xml:space="preserve"> года.</w:t>
            </w:r>
          </w:p>
          <w:p w14:paraId="170E7792" w14:textId="77777777" w:rsidR="00AD6AD9" w:rsidRPr="008A134C" w:rsidRDefault="00AD6AD9" w:rsidP="00AD6AD9">
            <w:pPr>
              <w:jc w:val="both"/>
              <w:rPr>
                <w:rFonts w:ascii="Times New Roman" w:hAnsi="Times New Roman"/>
                <w:sz w:val="20"/>
                <w:szCs w:val="20"/>
                <w:lang w:eastAsia="ru-RU"/>
              </w:rPr>
            </w:pPr>
          </w:p>
          <w:p w14:paraId="210DC746" w14:textId="77777777" w:rsidR="001A7A62" w:rsidRDefault="001A7A62" w:rsidP="00F941E4">
            <w:pPr>
              <w:jc w:val="both"/>
              <w:rPr>
                <w:rFonts w:ascii="Times New Roman" w:hAnsi="Times New Roman"/>
                <w:color w:val="000000"/>
                <w:sz w:val="20"/>
                <w:szCs w:val="20"/>
                <w:highlight w:val="white"/>
                <w:lang w:eastAsia="ru-RU"/>
              </w:rPr>
            </w:pPr>
          </w:p>
        </w:tc>
      </w:tr>
      <w:tr w:rsidR="001A7A62" w14:paraId="3D2A3742" w14:textId="77777777" w:rsidTr="00903DAC">
        <w:tc>
          <w:tcPr>
            <w:tcW w:w="781" w:type="dxa"/>
            <w:tcBorders>
              <w:top w:val="single" w:sz="4" w:space="0" w:color="000001"/>
              <w:left w:val="single" w:sz="4" w:space="0" w:color="000001"/>
              <w:bottom w:val="single" w:sz="4" w:space="0" w:color="000001"/>
            </w:tcBorders>
            <w:shd w:val="clear" w:color="auto" w:fill="FFFFFF"/>
          </w:tcPr>
          <w:p w14:paraId="011B6F8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492F2E0"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7C4AE0" w14:textId="77777777" w:rsidR="001A7A62" w:rsidRDefault="005F3295">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0F514E01" w14:textId="77777777" w:rsidR="001A7A62" w:rsidRDefault="005F3295">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4" w:name="__DdeLink__2116_611975752"/>
            <w:bookmarkStart w:id="5" w:name="__DdeLink__1100_1519002961"/>
            <w:bookmarkStart w:id="6" w:name="__DdeLink__1023_906328475"/>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3">
              <w:r>
                <w:rPr>
                  <w:rStyle w:val="-"/>
                  <w:color w:val="000000"/>
                  <w:sz w:val="20"/>
                  <w:szCs w:val="20"/>
                  <w:u w:val="none"/>
                  <w:lang w:eastAsia="ru-RU"/>
                </w:rPr>
                <w:t>www.zakupki.gov.ru</w:t>
              </w:r>
            </w:hyperlink>
            <w:bookmarkEnd w:id="4"/>
            <w:r>
              <w:rPr>
                <w:rStyle w:val="-"/>
                <w:color w:val="000000"/>
                <w:sz w:val="20"/>
                <w:szCs w:val="20"/>
                <w:u w:val="none"/>
                <w:lang w:eastAsia="ru-RU"/>
              </w:rPr>
              <w:t xml:space="preserve">  и на электронной торговой площадке  </w:t>
            </w:r>
            <w:hyperlink r:id="rId14">
              <w:r w:rsidR="00AD6AD9">
                <w:rPr>
                  <w:rStyle w:val="-"/>
                  <w:sz w:val="20"/>
                  <w:szCs w:val="20"/>
                  <w:lang w:val="en-US"/>
                </w:rPr>
                <w:t>https</w:t>
              </w:r>
              <w:r w:rsidR="00AD6AD9" w:rsidRPr="00AD6AD9">
                <w:rPr>
                  <w:rStyle w:val="-"/>
                  <w:sz w:val="20"/>
                  <w:szCs w:val="20"/>
                </w:rPr>
                <w:t>://</w:t>
              </w:r>
              <w:proofErr w:type="spellStart"/>
              <w:r w:rsidR="00AD6AD9">
                <w:rPr>
                  <w:rStyle w:val="-"/>
                  <w:sz w:val="20"/>
                  <w:szCs w:val="20"/>
                  <w:lang w:val="en-US"/>
                </w:rPr>
                <w:t>etp</w:t>
              </w:r>
              <w:proofErr w:type="spellEnd"/>
              <w:r w:rsidR="00AD6AD9" w:rsidRPr="00AD6AD9">
                <w:rPr>
                  <w:rStyle w:val="-"/>
                  <w:sz w:val="20"/>
                  <w:szCs w:val="20"/>
                </w:rPr>
                <w:t>.</w:t>
              </w:r>
              <w:proofErr w:type="spellStart"/>
              <w:r w:rsidR="00AD6AD9">
                <w:rPr>
                  <w:rStyle w:val="-"/>
                  <w:sz w:val="20"/>
                  <w:szCs w:val="20"/>
                  <w:lang w:val="en-US"/>
                </w:rPr>
                <w:t>torgi</w:t>
              </w:r>
              <w:proofErr w:type="spellEnd"/>
              <w:r w:rsidR="00AD6AD9" w:rsidRPr="00AD6AD9">
                <w:rPr>
                  <w:rStyle w:val="-"/>
                  <w:sz w:val="20"/>
                  <w:szCs w:val="20"/>
                </w:rPr>
                <w:t>82.</w:t>
              </w:r>
              <w:proofErr w:type="spellStart"/>
              <w:r w:rsidR="00AD6AD9">
                <w:rPr>
                  <w:rStyle w:val="-"/>
                  <w:sz w:val="20"/>
                  <w:szCs w:val="20"/>
                  <w:lang w:val="en-US"/>
                </w:rPr>
                <w:t>ru</w:t>
              </w:r>
              <w:proofErr w:type="spellEnd"/>
            </w:hyperlink>
            <w:r w:rsidR="005346CC">
              <w:rPr>
                <w:rStyle w:val="WW--"/>
                <w:rFonts w:ascii="Times New Roman" w:hAnsi="Times New Roman"/>
                <w:sz w:val="20"/>
                <w:szCs w:val="20"/>
              </w:rPr>
              <w:t xml:space="preserve"> </w:t>
            </w:r>
            <w:r w:rsidR="00900953">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5"/>
            <w:bookmarkEnd w:id="6"/>
            <w:r>
              <w:rPr>
                <w:rFonts w:ascii="Times New Roman" w:hAnsi="Times New Roman"/>
                <w:color w:val="000000"/>
                <w:sz w:val="20"/>
                <w:szCs w:val="20"/>
                <w:shd w:val="clear" w:color="auto" w:fill="FFFFFF"/>
                <w:lang w:eastAsia="ru-RU"/>
              </w:rPr>
              <w:t>.</w:t>
            </w:r>
          </w:p>
        </w:tc>
      </w:tr>
      <w:tr w:rsidR="001A7A62" w14:paraId="279827C2" w14:textId="77777777" w:rsidTr="00900953">
        <w:tc>
          <w:tcPr>
            <w:tcW w:w="781" w:type="dxa"/>
            <w:tcBorders>
              <w:top w:val="single" w:sz="4" w:space="0" w:color="000001"/>
              <w:left w:val="single" w:sz="4" w:space="0" w:color="000001"/>
              <w:bottom w:val="single" w:sz="4" w:space="0" w:color="000001"/>
            </w:tcBorders>
            <w:shd w:val="clear" w:color="auto" w:fill="FFFFFF"/>
          </w:tcPr>
          <w:p w14:paraId="1796AFFA" w14:textId="77777777" w:rsidR="001A7A62" w:rsidRDefault="005F3295">
            <w:pPr>
              <w:jc w:val="center"/>
              <w:rPr>
                <w:rFonts w:ascii="Times New Roman" w:hAnsi="Times New Roman"/>
                <w:sz w:val="20"/>
                <w:szCs w:val="20"/>
              </w:rPr>
            </w:pPr>
            <w:r>
              <w:rPr>
                <w:rFonts w:ascii="Times New Roman" w:hAnsi="Times New Roman"/>
                <w:sz w:val="20"/>
                <w:szCs w:val="20"/>
              </w:rPr>
              <w:t>34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AE9CADD" w14:textId="77777777" w:rsidR="001A7A62" w:rsidRDefault="005F3295">
            <w:pPr>
              <w:jc w:val="both"/>
              <w:rPr>
                <w:rFonts w:ascii="Times New Roman" w:hAnsi="Times New Roman"/>
                <w:b/>
                <w:bCs/>
                <w:sz w:val="20"/>
                <w:szCs w:val="20"/>
              </w:rPr>
            </w:pPr>
            <w:r>
              <w:rPr>
                <w:rFonts w:ascii="Times New Roman" w:hAnsi="Times New Roman"/>
                <w:b/>
                <w:bCs/>
                <w:sz w:val="20"/>
                <w:szCs w:val="20"/>
              </w:rPr>
              <w:t xml:space="preserve">Размер обеспечения заявки на участие   в запросе котировок, срок и порядок внесения денежных средств в качестве обеспечения такой заявки, реквизиты </w:t>
            </w:r>
            <w:r>
              <w:rPr>
                <w:rFonts w:ascii="Times New Roman" w:hAnsi="Times New Roman"/>
                <w:b/>
                <w:bCs/>
                <w:sz w:val="20"/>
                <w:szCs w:val="20"/>
              </w:rPr>
              <w:lastRenderedPageBreak/>
              <w:t>счета для перечисления указанных денежных средств</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61826E0" w14:textId="77777777" w:rsidR="001A7A62" w:rsidRDefault="005F3295">
            <w:pPr>
              <w:jc w:val="both"/>
              <w:rPr>
                <w:rFonts w:ascii="Times New Roman" w:hAnsi="Times New Roman"/>
                <w:sz w:val="20"/>
                <w:szCs w:val="20"/>
              </w:rPr>
            </w:pPr>
            <w:r>
              <w:rPr>
                <w:rFonts w:ascii="Times New Roman" w:hAnsi="Times New Roman"/>
                <w:sz w:val="20"/>
                <w:szCs w:val="20"/>
              </w:rPr>
              <w:lastRenderedPageBreak/>
              <w:t>Не установлено</w:t>
            </w:r>
          </w:p>
        </w:tc>
      </w:tr>
      <w:tr w:rsidR="001A7A62" w14:paraId="44D2EEAF" w14:textId="77777777" w:rsidTr="00900953">
        <w:tc>
          <w:tcPr>
            <w:tcW w:w="781" w:type="dxa"/>
            <w:tcBorders>
              <w:top w:val="single" w:sz="4" w:space="0" w:color="000001"/>
              <w:left w:val="single" w:sz="4" w:space="0" w:color="000001"/>
              <w:bottom w:val="single" w:sz="4" w:space="0" w:color="000001"/>
            </w:tcBorders>
            <w:shd w:val="clear" w:color="auto" w:fill="FFFFFF"/>
          </w:tcPr>
          <w:p w14:paraId="133A02CA" w14:textId="77777777" w:rsidR="001A7A62" w:rsidRDefault="005F3295">
            <w:pPr>
              <w:jc w:val="center"/>
              <w:rPr>
                <w:rFonts w:ascii="Times New Roman" w:hAnsi="Times New Roman"/>
                <w:sz w:val="20"/>
                <w:szCs w:val="20"/>
              </w:rPr>
            </w:pPr>
            <w:r>
              <w:rPr>
                <w:rFonts w:ascii="Times New Roman" w:hAnsi="Times New Roman"/>
                <w:sz w:val="20"/>
                <w:szCs w:val="20"/>
              </w:rPr>
              <w:t>35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389B389" w14:textId="77777777"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E590F4" w14:textId="2A1C058F" w:rsidR="0074516F" w:rsidRPr="008A34BC" w:rsidRDefault="0074516F" w:rsidP="0074516F">
            <w:pPr>
              <w:pStyle w:val="ConsPlusNormal"/>
              <w:widowControl/>
              <w:tabs>
                <w:tab w:val="left" w:pos="708"/>
              </w:tabs>
              <w:spacing w:line="240" w:lineRule="auto"/>
              <w:jc w:val="both"/>
              <w:rPr>
                <w:rFonts w:ascii="Times New Roman" w:hAnsi="Times New Roman" w:cs="Times New Roman"/>
                <w:sz w:val="20"/>
                <w:highlight w:val="white"/>
              </w:rPr>
            </w:pPr>
            <w:r w:rsidRPr="008A34BC">
              <w:rPr>
                <w:rFonts w:ascii="Times New Roman" w:hAnsi="Times New Roman" w:cs="Times New Roman"/>
                <w:sz w:val="20"/>
                <w:shd w:val="clear" w:color="auto" w:fill="FFFFFF"/>
              </w:rPr>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максимальной цены Договора (цены лота), что составляет </w:t>
            </w:r>
            <w:r w:rsidR="0058649D">
              <w:rPr>
                <w:rFonts w:ascii="Times New Roman" w:hAnsi="Times New Roman" w:cs="Times New Roman"/>
                <w:sz w:val="20"/>
                <w:shd w:val="clear" w:color="auto" w:fill="FFFFFF"/>
              </w:rPr>
              <w:t>12484,94</w:t>
            </w:r>
            <w:r w:rsidR="00C57974">
              <w:rPr>
                <w:rFonts w:ascii="Times New Roman" w:hAnsi="Times New Roman" w:cs="Times New Roman"/>
                <w:sz w:val="20"/>
              </w:rPr>
              <w:t xml:space="preserve"> </w:t>
            </w:r>
            <w:r w:rsidRPr="008A34BC">
              <w:rPr>
                <w:rFonts w:ascii="Times New Roman" w:hAnsi="Times New Roman" w:cs="Times New Roman"/>
                <w:sz w:val="20"/>
                <w:shd w:val="clear" w:color="auto" w:fill="FFFFFF"/>
              </w:rPr>
              <w:t>руб.</w:t>
            </w:r>
          </w:p>
          <w:p w14:paraId="64F6A413" w14:textId="77777777" w:rsidR="0074516F" w:rsidRPr="008A34BC" w:rsidRDefault="0074516F" w:rsidP="0074516F">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65015906"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7FC11923"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2DEE4B60"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л/с  039040125</w:t>
            </w:r>
          </w:p>
          <w:p w14:paraId="29CE7EDD"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71E5A7B8"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р/с 40102810845370000052</w:t>
            </w:r>
          </w:p>
          <w:p w14:paraId="126029F8" w14:textId="77777777" w:rsidR="0074516F" w:rsidRPr="008A34BC" w:rsidRDefault="0074516F" w:rsidP="0074516F">
            <w:pPr>
              <w:rPr>
                <w:rFonts w:ascii="Times New Roman" w:hAnsi="Times New Roman"/>
                <w:sz w:val="26"/>
              </w:rPr>
            </w:pPr>
            <w:r>
              <w:rPr>
                <w:rFonts w:ascii="Times New Roman" w:hAnsi="Times New Roman"/>
                <w:b/>
                <w:sz w:val="20"/>
                <w:szCs w:val="20"/>
                <w:lang w:eastAsia="ru-RU"/>
              </w:rPr>
              <w:t>ОКЦ №3 ВВГУ Банка России</w:t>
            </w: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r w:rsidRPr="008A34BC">
              <w:rPr>
                <w:rFonts w:ascii="Times New Roman" w:hAnsi="Times New Roman"/>
                <w:b/>
                <w:sz w:val="20"/>
                <w:szCs w:val="20"/>
                <w:lang w:eastAsia="ru-RU"/>
              </w:rPr>
              <w:t xml:space="preserve"> </w:t>
            </w:r>
          </w:p>
          <w:p w14:paraId="0E36C6C5" w14:textId="77777777" w:rsidR="0074516F" w:rsidRPr="008A34BC" w:rsidRDefault="0074516F" w:rsidP="0074516F">
            <w:pPr>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66742577"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БИК 016311121</w:t>
            </w:r>
            <w:r>
              <w:rPr>
                <w:rFonts w:ascii="Times New Roman" w:hAnsi="Times New Roman"/>
                <w:b/>
                <w:sz w:val="20"/>
                <w:szCs w:val="20"/>
                <w:lang w:eastAsia="ru-RU"/>
              </w:rPr>
              <w:t xml:space="preserve">  </w:t>
            </w:r>
            <w:r w:rsidRPr="008A34BC">
              <w:rPr>
                <w:rFonts w:ascii="Times New Roman" w:hAnsi="Times New Roman"/>
                <w:b/>
                <w:sz w:val="20"/>
                <w:szCs w:val="20"/>
                <w:lang w:eastAsia="ru-RU"/>
              </w:rPr>
              <w:t>ОКПО 05156623</w:t>
            </w:r>
          </w:p>
          <w:p w14:paraId="10CE4563"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Назначение платежа: обеспечение исполнения договора</w:t>
            </w:r>
          </w:p>
          <w:p w14:paraId="5448A3CE"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1C10290"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648BF0ED"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67A6B127"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00E71C15"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7D3644A6" w14:textId="53410C3E" w:rsidR="00900953" w:rsidRPr="008A34BC" w:rsidRDefault="00900953" w:rsidP="00900953">
            <w:pPr>
              <w:jc w:val="center"/>
              <w:rPr>
                <w:rFonts w:ascii="Times New Roman" w:hAnsi="Times New Roman"/>
                <w:sz w:val="26"/>
              </w:rPr>
            </w:pPr>
            <w:r w:rsidRPr="008A34BC">
              <w:rPr>
                <w:rFonts w:ascii="Times New Roman" w:hAnsi="Times New Roman"/>
                <w:b/>
                <w:sz w:val="20"/>
                <w:shd w:val="clear" w:color="auto" w:fill="FFFFFF"/>
              </w:rPr>
              <w:t>Антидемпинговые меры</w:t>
            </w:r>
          </w:p>
          <w:p w14:paraId="25F49B67" w14:textId="77777777" w:rsidR="00900953" w:rsidRPr="008A34BC" w:rsidRDefault="00900953" w:rsidP="00900953">
            <w:pPr>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33FA8514" w14:textId="77777777" w:rsidR="00900953" w:rsidRPr="008A34BC" w:rsidRDefault="00900953" w:rsidP="00900953">
            <w:pPr>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2CD00EC2" w14:textId="77777777" w:rsidR="001A7A62" w:rsidRDefault="00900953" w:rsidP="00900953">
            <w:pPr>
              <w:tabs>
                <w:tab w:val="left" w:pos="567"/>
              </w:tabs>
              <w:jc w:val="both"/>
              <w:rPr>
                <w:rFonts w:ascii="Times New Roman" w:eastAsia="Calibri" w:hAnsi="Times New Roman"/>
                <w:bCs/>
                <w:color w:val="000000"/>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1A7A62" w14:paraId="788E3F04"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6B1B90F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B95CC1F" w14:textId="77777777" w:rsidR="001A7A62" w:rsidRDefault="005F3295">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CC47A22" w14:textId="77777777" w:rsidR="001A7A62" w:rsidRDefault="005F3295">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A7A62" w14:paraId="5CA06D9D"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04148666"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274B9F8" w14:textId="77777777" w:rsidR="001A7A62" w:rsidRDefault="005F3295">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30F1A6F" w14:textId="77777777" w:rsidR="001A7A62" w:rsidRDefault="005F3295">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25760F22" w14:textId="77777777" w:rsidR="001A7A62" w:rsidRDefault="005F3295">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3D2F5A1A" w14:textId="77777777" w:rsidR="001A7A62" w:rsidRDefault="005F3295">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w:t>
            </w:r>
            <w:proofErr w:type="gramStart"/>
            <w:r>
              <w:rPr>
                <w:rFonts w:ascii="Times New Roman" w:eastAsia="Lucida Sans Unicode" w:hAnsi="Times New Roman"/>
                <w:sz w:val="20"/>
                <w:szCs w:val="20"/>
              </w:rPr>
              <w:t>в электронной форме</w:t>
            </w:r>
            <w:proofErr w:type="gramEnd"/>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A7A62" w14:paraId="6D8EE629" w14:textId="77777777" w:rsidTr="00900953">
        <w:tc>
          <w:tcPr>
            <w:tcW w:w="781" w:type="dxa"/>
            <w:tcBorders>
              <w:top w:val="single" w:sz="4" w:space="0" w:color="000001"/>
              <w:left w:val="single" w:sz="4" w:space="0" w:color="000001"/>
              <w:bottom w:val="single" w:sz="4" w:space="0" w:color="000001"/>
            </w:tcBorders>
            <w:shd w:val="clear" w:color="auto" w:fill="FFFFFF"/>
          </w:tcPr>
          <w:p w14:paraId="1199F588" w14:textId="77777777" w:rsidR="001A7A62" w:rsidRDefault="005F3295">
            <w:pPr>
              <w:jc w:val="center"/>
              <w:rPr>
                <w:rFonts w:ascii="Times New Roman" w:hAnsi="Times New Roman"/>
                <w:sz w:val="20"/>
                <w:szCs w:val="20"/>
              </w:rPr>
            </w:pPr>
            <w:r>
              <w:rPr>
                <w:rFonts w:ascii="Times New Roman" w:hAnsi="Times New Roman"/>
                <w:sz w:val="20"/>
                <w:szCs w:val="20"/>
              </w:rPr>
              <w:t>38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A6D1F8C" w14:textId="77777777" w:rsidR="001A7A62" w:rsidRDefault="005F3295">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7602018" w14:textId="77777777" w:rsidR="001A7A62" w:rsidRDefault="005F3295">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2DBBF137" w14:textId="77777777" w:rsidR="001A7A62" w:rsidRDefault="005F3295">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1E21A32C"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B7DA0CF"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1E209F3E" w14:textId="77777777" w:rsidR="001A7A62" w:rsidRDefault="001A7A62">
      <w:pPr>
        <w:rPr>
          <w:rFonts w:ascii="Times New Roman" w:hAnsi="Times New Roman"/>
          <w:sz w:val="20"/>
          <w:szCs w:val="20"/>
        </w:rPr>
      </w:pPr>
    </w:p>
    <w:p w14:paraId="6489DA2C" w14:textId="77777777" w:rsidR="001A7A62" w:rsidRDefault="001A7A62">
      <w:pPr>
        <w:rPr>
          <w:rFonts w:ascii="Times New Roman" w:hAnsi="Times New Roman"/>
          <w:sz w:val="20"/>
          <w:szCs w:val="20"/>
        </w:rPr>
      </w:pPr>
    </w:p>
    <w:p w14:paraId="1783C339" w14:textId="77777777" w:rsidR="001A7A62" w:rsidRDefault="001A7A62">
      <w:pPr>
        <w:rPr>
          <w:rFonts w:ascii="Times New Roman" w:hAnsi="Times New Roman"/>
          <w:sz w:val="20"/>
          <w:szCs w:val="20"/>
        </w:rPr>
      </w:pPr>
    </w:p>
    <w:p w14:paraId="34E51123" w14:textId="77777777" w:rsidR="001A7A62" w:rsidRDefault="005F3295">
      <w:pPr>
        <w:suppressAutoHyphens w:val="0"/>
        <w:rPr>
          <w:rFonts w:ascii="Times New Roman" w:hAnsi="Times New Roman"/>
          <w:sz w:val="20"/>
          <w:szCs w:val="20"/>
        </w:rPr>
      </w:pPr>
      <w:r>
        <w:br w:type="page"/>
      </w:r>
    </w:p>
    <w:p w14:paraId="52CF44BB" w14:textId="77777777" w:rsidR="001A7A62" w:rsidRDefault="005F3295">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748C8BAD" w14:textId="77777777" w:rsidR="001A7A62" w:rsidRDefault="001A7A62">
      <w:pPr>
        <w:pStyle w:val="ConsPlusNormal"/>
        <w:ind w:firstLine="0"/>
        <w:jc w:val="center"/>
        <w:rPr>
          <w:rFonts w:ascii="Times New Roman" w:hAnsi="Times New Roman"/>
          <w:sz w:val="20"/>
        </w:rPr>
      </w:pPr>
    </w:p>
    <w:p w14:paraId="4ED77291" w14:textId="77777777" w:rsidR="001A7A62" w:rsidRDefault="005F3295">
      <w:pPr>
        <w:jc w:val="center"/>
        <w:rPr>
          <w:rFonts w:ascii="Times New Roman" w:hAnsi="Times New Roman"/>
          <w:b/>
          <w:sz w:val="20"/>
          <w:szCs w:val="20"/>
        </w:rPr>
      </w:pPr>
      <w:r>
        <w:rPr>
          <w:rFonts w:ascii="Times New Roman" w:hAnsi="Times New Roman"/>
          <w:b/>
          <w:sz w:val="20"/>
          <w:szCs w:val="20"/>
        </w:rPr>
        <w:t xml:space="preserve">Часть </w:t>
      </w:r>
      <w:r>
        <w:rPr>
          <w:rFonts w:ascii="Times New Roman" w:hAnsi="Times New Roman"/>
          <w:b/>
          <w:sz w:val="20"/>
          <w:szCs w:val="20"/>
          <w:lang w:val="en-US"/>
        </w:rPr>
        <w:t>II</w:t>
      </w:r>
      <w:r>
        <w:rPr>
          <w:rFonts w:ascii="Times New Roman" w:hAnsi="Times New Roman"/>
          <w:b/>
          <w:sz w:val="20"/>
          <w:szCs w:val="20"/>
        </w:rPr>
        <w:t>.    Техническое задание</w:t>
      </w:r>
    </w:p>
    <w:p w14:paraId="3A53154B" w14:textId="79813037" w:rsidR="001A7A62" w:rsidRDefault="005F3295">
      <w:pPr>
        <w:jc w:val="center"/>
        <w:rPr>
          <w:rFonts w:ascii="Times New Roman" w:hAnsi="Times New Roman"/>
          <w:b/>
          <w:sz w:val="20"/>
          <w:szCs w:val="20"/>
        </w:rPr>
      </w:pPr>
      <w:r>
        <w:rPr>
          <w:rFonts w:ascii="Times New Roman" w:hAnsi="Times New Roman"/>
          <w:b/>
          <w:bCs/>
          <w:sz w:val="20"/>
          <w:szCs w:val="20"/>
        </w:rPr>
        <w:t xml:space="preserve">на поставку </w:t>
      </w:r>
      <w:r w:rsidR="00A932D8" w:rsidRPr="00A932D8">
        <w:rPr>
          <w:rFonts w:ascii="Times New Roman" w:hAnsi="Times New Roman"/>
          <w:b/>
          <w:bCs/>
          <w:sz w:val="20"/>
          <w:szCs w:val="20"/>
        </w:rPr>
        <w:t xml:space="preserve">изделий медицинского назначения </w:t>
      </w:r>
      <w:r w:rsidRPr="00A932D8">
        <w:rPr>
          <w:rFonts w:ascii="Times New Roman" w:hAnsi="Times New Roman"/>
          <w:b/>
          <w:bCs/>
          <w:sz w:val="20"/>
          <w:szCs w:val="20"/>
        </w:rPr>
        <w:t>для  нужд государственного автономного учреждения здравоохранения «Энгельсская городская</w:t>
      </w:r>
      <w:r>
        <w:rPr>
          <w:rFonts w:ascii="Times New Roman" w:hAnsi="Times New Roman"/>
          <w:b/>
          <w:sz w:val="20"/>
          <w:szCs w:val="20"/>
        </w:rPr>
        <w:t xml:space="preserve"> клиническая больница № 1»</w:t>
      </w:r>
    </w:p>
    <w:p w14:paraId="2064B850" w14:textId="77777777" w:rsidR="001A7A62" w:rsidRDefault="001A7A62">
      <w:pPr>
        <w:pStyle w:val="ab"/>
        <w:ind w:firstLine="709"/>
        <w:jc w:val="left"/>
        <w:rPr>
          <w:rFonts w:ascii="Times New Roman" w:hAnsi="Times New Roman"/>
          <w:b/>
          <w:sz w:val="20"/>
          <w:szCs w:val="20"/>
        </w:rPr>
      </w:pPr>
    </w:p>
    <w:p w14:paraId="69960466" w14:textId="19F63852" w:rsidR="0074516F" w:rsidRDefault="005F3295" w:rsidP="0074516F">
      <w:pPr>
        <w:pStyle w:val="Standard"/>
        <w:widowControl w:val="0"/>
        <w:shd w:val="clear" w:color="auto" w:fill="FFFFFF"/>
        <w:tabs>
          <w:tab w:val="left" w:pos="5"/>
        </w:tabs>
        <w:ind w:left="5" w:firstLine="540"/>
        <w:jc w:val="both"/>
      </w:pPr>
      <w:r>
        <w:rPr>
          <w:rFonts w:ascii="Times New Roman" w:hAnsi="Times New Roman"/>
          <w:b/>
          <w:sz w:val="20"/>
          <w:szCs w:val="20"/>
          <w:shd w:val="clear" w:color="auto" w:fill="FFFFFF"/>
        </w:rPr>
        <w:t xml:space="preserve">Срок поставки товара: </w:t>
      </w:r>
      <w:r w:rsidR="0074516F">
        <w:rPr>
          <w:rFonts w:ascii="Times New Roman" w:eastAsia="Calibri" w:hAnsi="Times New Roman"/>
          <w:bCs/>
          <w:iCs/>
          <w:color w:val="000000"/>
          <w:sz w:val="20"/>
          <w:szCs w:val="20"/>
          <w:shd w:val="clear" w:color="auto" w:fill="FFFFFF"/>
          <w:lang w:eastAsia="ar-SA"/>
        </w:rPr>
        <w:t xml:space="preserve">Поставка товара </w:t>
      </w:r>
      <w:r w:rsidR="00287DA7">
        <w:rPr>
          <w:rFonts w:ascii="Times New Roman" w:eastAsia="Calibri" w:hAnsi="Times New Roman"/>
          <w:bCs/>
          <w:iCs/>
          <w:color w:val="000000"/>
          <w:sz w:val="20"/>
          <w:szCs w:val="20"/>
          <w:shd w:val="clear" w:color="auto" w:fill="FFFFFF"/>
          <w:lang w:eastAsia="ar-SA"/>
        </w:rPr>
        <w:t>осуществляется за счет средств и силами Поставщика</w:t>
      </w:r>
      <w:r w:rsidR="0074516F">
        <w:rPr>
          <w:rFonts w:ascii="Times New Roman" w:eastAsia="Calibri" w:hAnsi="Times New Roman"/>
          <w:bCs/>
          <w:iCs/>
          <w:color w:val="000000"/>
          <w:sz w:val="20"/>
          <w:szCs w:val="20"/>
          <w:shd w:val="clear" w:color="auto" w:fill="FFFFFF"/>
          <w:lang w:eastAsia="ar-SA"/>
        </w:rPr>
        <w:t xml:space="preserve"> с даты заключения договора по </w:t>
      </w:r>
      <w:r w:rsidR="00287DA7">
        <w:rPr>
          <w:rFonts w:ascii="Times New Roman" w:eastAsia="Calibri" w:hAnsi="Times New Roman"/>
          <w:bCs/>
          <w:iCs/>
          <w:color w:val="000000"/>
          <w:sz w:val="20"/>
          <w:szCs w:val="20"/>
          <w:shd w:val="clear" w:color="auto" w:fill="FFFFFF"/>
          <w:lang w:eastAsia="ar-SA"/>
        </w:rPr>
        <w:t>20</w:t>
      </w:r>
      <w:r w:rsidR="0074516F">
        <w:rPr>
          <w:rFonts w:ascii="Times New Roman" w:eastAsia="Calibri" w:hAnsi="Times New Roman"/>
          <w:bCs/>
          <w:iCs/>
          <w:color w:val="000000"/>
          <w:sz w:val="20"/>
          <w:szCs w:val="20"/>
          <w:shd w:val="clear" w:color="auto" w:fill="FFFFFF"/>
          <w:lang w:eastAsia="ar-SA"/>
        </w:rPr>
        <w:t>.</w:t>
      </w:r>
      <w:r w:rsidR="00287DA7">
        <w:rPr>
          <w:rFonts w:ascii="Times New Roman" w:eastAsia="Calibri" w:hAnsi="Times New Roman"/>
          <w:bCs/>
          <w:iCs/>
          <w:color w:val="000000"/>
          <w:sz w:val="20"/>
          <w:szCs w:val="20"/>
          <w:shd w:val="clear" w:color="auto" w:fill="FFFFFF"/>
          <w:lang w:eastAsia="ar-SA"/>
        </w:rPr>
        <w:t>12</w:t>
      </w:r>
      <w:r w:rsidR="0074516F">
        <w:rPr>
          <w:rFonts w:ascii="Times New Roman" w:eastAsia="Calibri" w:hAnsi="Times New Roman"/>
          <w:bCs/>
          <w:iCs/>
          <w:color w:val="000000"/>
          <w:sz w:val="20"/>
          <w:szCs w:val="20"/>
          <w:shd w:val="clear" w:color="auto" w:fill="FFFFFF"/>
          <w:lang w:eastAsia="ar-SA"/>
        </w:rPr>
        <w:t>.2026 года</w:t>
      </w:r>
      <w:r w:rsidR="00287DA7">
        <w:rPr>
          <w:rFonts w:ascii="Times New Roman" w:eastAsia="Calibri" w:hAnsi="Times New Roman"/>
          <w:bCs/>
          <w:iCs/>
          <w:color w:val="000000"/>
          <w:sz w:val="20"/>
          <w:szCs w:val="20"/>
          <w:shd w:val="clear" w:color="auto" w:fill="FFFFFF"/>
          <w:lang w:eastAsia="ar-SA"/>
        </w:rPr>
        <w:t>.</w:t>
      </w:r>
    </w:p>
    <w:p w14:paraId="4547ABAA" w14:textId="77777777" w:rsidR="000F3D71" w:rsidRPr="005A55EF" w:rsidRDefault="0074516F" w:rsidP="000F3D71">
      <w:pPr>
        <w:pStyle w:val="af6"/>
        <w:ind w:firstLine="562"/>
        <w:jc w:val="both"/>
        <w:rPr>
          <w:rStyle w:val="ep"/>
          <w:rFonts w:ascii="Times New Roman" w:eastAsia="Calibri" w:hAnsi="Times New Roman"/>
          <w:bCs/>
          <w:color w:val="000000"/>
          <w:sz w:val="20"/>
          <w:szCs w:val="20"/>
          <w:lang w:eastAsia="ar-SA"/>
        </w:rPr>
      </w:pPr>
      <w:r>
        <w:rPr>
          <w:rFonts w:ascii="Times New Roman" w:eastAsia="Calibri" w:hAnsi="Times New Roman"/>
          <w:bCs/>
          <w:i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r w:rsidR="000F3D71">
        <w:rPr>
          <w:rFonts w:ascii="Times New Roman" w:eastAsia="Calibri" w:hAnsi="Times New Roman"/>
          <w:bCs/>
          <w:iCs/>
          <w:color w:val="000000"/>
          <w:sz w:val="20"/>
          <w:szCs w:val="20"/>
          <w:shd w:val="clear" w:color="auto" w:fill="FFFFFF"/>
          <w:lang w:eastAsia="ar-SA"/>
        </w:rPr>
        <w:t xml:space="preserve">, </w:t>
      </w:r>
      <w:r w:rsidR="000F3D71" w:rsidRPr="005A55EF">
        <w:rPr>
          <w:rStyle w:val="ep"/>
          <w:rFonts w:ascii="Times New Roman" w:eastAsia="Calibri" w:hAnsi="Times New Roman"/>
          <w:bCs/>
          <w:color w:val="000000"/>
          <w:sz w:val="20"/>
          <w:szCs w:val="20"/>
          <w:shd w:val="clear" w:color="auto" w:fill="FFFFFF"/>
          <w:lang w:eastAsia="ar-SA"/>
        </w:rPr>
        <w:t>8 (8453) 5</w:t>
      </w:r>
      <w:r w:rsidR="000F3D71">
        <w:rPr>
          <w:rStyle w:val="ep"/>
          <w:rFonts w:ascii="Times New Roman" w:eastAsia="Calibri" w:hAnsi="Times New Roman"/>
          <w:bCs/>
          <w:color w:val="000000"/>
          <w:sz w:val="20"/>
          <w:szCs w:val="20"/>
          <w:shd w:val="clear" w:color="auto" w:fill="FFFFFF"/>
          <w:lang w:eastAsia="ar-SA"/>
        </w:rPr>
        <w:t>64</w:t>
      </w:r>
      <w:r w:rsidR="000F3D71" w:rsidRPr="005A55EF">
        <w:rPr>
          <w:rStyle w:val="ep"/>
          <w:rFonts w:ascii="Times New Roman" w:eastAsia="Calibri" w:hAnsi="Times New Roman"/>
          <w:bCs/>
          <w:color w:val="000000"/>
          <w:sz w:val="20"/>
          <w:szCs w:val="20"/>
          <w:shd w:val="clear" w:color="auto" w:fill="FFFFFF"/>
          <w:lang w:eastAsia="ar-SA"/>
        </w:rPr>
        <w:t>-</w:t>
      </w:r>
      <w:r w:rsidR="000F3D71">
        <w:rPr>
          <w:rStyle w:val="ep"/>
          <w:rFonts w:ascii="Times New Roman" w:eastAsia="Calibri" w:hAnsi="Times New Roman"/>
          <w:bCs/>
          <w:color w:val="000000"/>
          <w:sz w:val="20"/>
          <w:szCs w:val="20"/>
          <w:shd w:val="clear" w:color="auto" w:fill="FFFFFF"/>
          <w:lang w:eastAsia="ar-SA"/>
        </w:rPr>
        <w:t>893</w:t>
      </w:r>
      <w:r w:rsidR="000F3D71" w:rsidRPr="005A55EF">
        <w:rPr>
          <w:rStyle w:val="ep"/>
          <w:rFonts w:ascii="Times New Roman" w:eastAsia="Calibri" w:hAnsi="Times New Roman"/>
          <w:bCs/>
          <w:color w:val="000000"/>
          <w:sz w:val="20"/>
          <w:szCs w:val="20"/>
          <w:shd w:val="clear" w:color="auto" w:fill="FFFFFF"/>
          <w:lang w:eastAsia="ar-SA"/>
        </w:rPr>
        <w:t xml:space="preserve"> доб. </w:t>
      </w:r>
      <w:r w:rsidR="000F3D71">
        <w:rPr>
          <w:rStyle w:val="ep"/>
          <w:rFonts w:ascii="Times New Roman" w:eastAsia="Calibri" w:hAnsi="Times New Roman"/>
          <w:bCs/>
          <w:color w:val="000000"/>
          <w:sz w:val="20"/>
          <w:szCs w:val="20"/>
          <w:shd w:val="clear" w:color="auto" w:fill="FFFFFF"/>
          <w:lang w:eastAsia="ar-SA"/>
        </w:rPr>
        <w:t>282</w:t>
      </w:r>
    </w:p>
    <w:p w14:paraId="4A41F8C4" w14:textId="4644A2D6" w:rsidR="001A7A62" w:rsidRDefault="005F3295" w:rsidP="0074516F">
      <w:pPr>
        <w:pStyle w:val="ab"/>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900953">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5FF1523D" w14:textId="77777777" w:rsidR="001A7A62" w:rsidRDefault="005F3295">
      <w:pPr>
        <w:spacing w:line="240" w:lineRule="exact"/>
        <w:ind w:firstLine="567"/>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47ECE299" w14:textId="77777777" w:rsidR="001A7A62" w:rsidRDefault="005F3295">
      <w:pPr>
        <w:tabs>
          <w:tab w:val="left" w:pos="0"/>
        </w:tabs>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14:paraId="65BDEBC2" w14:textId="77777777" w:rsidR="001A7A62" w:rsidRDefault="005F3295">
      <w:pPr>
        <w:pStyle w:val="aff0"/>
        <w:numPr>
          <w:ilvl w:val="0"/>
          <w:numId w:val="4"/>
        </w:numPr>
        <w:jc w:val="both"/>
        <w:rPr>
          <w:color w:val="000000"/>
          <w:highlight w:val="white"/>
        </w:rPr>
      </w:pPr>
      <w:r>
        <w:rPr>
          <w:rFonts w:ascii="Times New Roman" w:eastAsia="Times New Roman" w:hAnsi="Times New Roman"/>
          <w:color w:val="000000"/>
          <w:sz w:val="20"/>
          <w:szCs w:val="20"/>
          <w:lang w:eastAsia="ru-RU"/>
        </w:rPr>
        <w:t>Наличие регистрационного удостоверения</w:t>
      </w:r>
      <w:r>
        <w:rPr>
          <w:color w:val="000000"/>
          <w:shd w:val="clear" w:color="auto" w:fill="FFFFFF"/>
        </w:rPr>
        <w:t>.</w:t>
      </w:r>
    </w:p>
    <w:p w14:paraId="420A6C0F" w14:textId="547CE4A6" w:rsidR="001A7A62" w:rsidRDefault="005F3295">
      <w:pPr>
        <w:spacing w:line="240" w:lineRule="exact"/>
        <w:jc w:val="both"/>
        <w:rPr>
          <w:rFonts w:ascii="Times New Roman" w:hAnsi="Times New Roman"/>
          <w:color w:val="000000"/>
          <w:sz w:val="20"/>
          <w:szCs w:val="20"/>
        </w:rPr>
      </w:pPr>
      <w:r>
        <w:rPr>
          <w:rFonts w:ascii="Times New Roman" w:hAnsi="Times New Roman"/>
          <w:color w:val="000000"/>
          <w:sz w:val="20"/>
          <w:szCs w:val="20"/>
          <w:highlight w:val="white"/>
        </w:rPr>
        <w:t xml:space="preserve">Остаточный срок годности Товара на момент поставки должен составлять не менее </w:t>
      </w:r>
      <w:r w:rsidR="0058649D">
        <w:rPr>
          <w:rFonts w:ascii="Times New Roman" w:hAnsi="Times New Roman"/>
          <w:color w:val="000000"/>
          <w:sz w:val="20"/>
          <w:szCs w:val="20"/>
          <w:highlight w:val="white"/>
        </w:rPr>
        <w:t>6</w:t>
      </w:r>
      <w:r w:rsidR="00AD6AD9">
        <w:rPr>
          <w:rFonts w:ascii="Times New Roman" w:hAnsi="Times New Roman"/>
          <w:color w:val="000000"/>
          <w:sz w:val="20"/>
          <w:szCs w:val="20"/>
          <w:highlight w:val="white"/>
        </w:rPr>
        <w:t xml:space="preserve"> </w:t>
      </w:r>
      <w:r>
        <w:rPr>
          <w:rFonts w:ascii="Times New Roman" w:hAnsi="Times New Roman"/>
          <w:color w:val="000000"/>
          <w:sz w:val="20"/>
          <w:szCs w:val="20"/>
          <w:highlight w:val="white"/>
        </w:rPr>
        <w:t>месяцев по каждой позиции.</w:t>
      </w:r>
    </w:p>
    <w:p w14:paraId="565CA7FE" w14:textId="3BA5A67F" w:rsidR="0058649D" w:rsidRDefault="0058649D">
      <w:pPr>
        <w:spacing w:line="240" w:lineRule="exact"/>
        <w:jc w:val="both"/>
        <w:rPr>
          <w:rFonts w:ascii="Times New Roman" w:hAnsi="Times New Roman"/>
          <w:color w:val="000000"/>
          <w:sz w:val="20"/>
          <w:szCs w:val="20"/>
        </w:rPr>
      </w:pPr>
    </w:p>
    <w:p w14:paraId="5CF12D34" w14:textId="2B600047" w:rsidR="0058649D" w:rsidRDefault="0058649D">
      <w:pPr>
        <w:spacing w:line="240" w:lineRule="exact"/>
        <w:jc w:val="both"/>
        <w:rPr>
          <w:rFonts w:ascii="Times New Roman" w:hAnsi="Times New Roman"/>
          <w:color w:val="000000"/>
          <w:sz w:val="20"/>
          <w:szCs w:val="20"/>
        </w:rPr>
      </w:pPr>
    </w:p>
    <w:p w14:paraId="1CF77C36" w14:textId="5D64E3FB" w:rsidR="0058649D" w:rsidRDefault="0058649D">
      <w:pPr>
        <w:spacing w:line="240" w:lineRule="exact"/>
        <w:jc w:val="both"/>
        <w:rPr>
          <w:rFonts w:ascii="Times New Roman" w:hAnsi="Times New Roman"/>
          <w:color w:val="000000"/>
          <w:sz w:val="20"/>
          <w:szCs w:val="20"/>
        </w:rPr>
      </w:pPr>
    </w:p>
    <w:tbl>
      <w:tblPr>
        <w:tblW w:w="9918" w:type="dxa"/>
        <w:tblLook w:val="04A0" w:firstRow="1" w:lastRow="0" w:firstColumn="1" w:lastColumn="0" w:noHBand="0" w:noVBand="1"/>
      </w:tblPr>
      <w:tblGrid>
        <w:gridCol w:w="458"/>
        <w:gridCol w:w="2378"/>
        <w:gridCol w:w="4490"/>
        <w:gridCol w:w="1203"/>
        <w:gridCol w:w="1389"/>
      </w:tblGrid>
      <w:tr w:rsidR="002F4A8D" w:rsidRPr="0058649D" w14:paraId="50C2CA2E" w14:textId="77777777" w:rsidTr="000A44C9">
        <w:trPr>
          <w:trHeight w:val="450"/>
        </w:trPr>
        <w:tc>
          <w:tcPr>
            <w:tcW w:w="45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F60854" w14:textId="1E20AA8C"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2F4A8D">
              <w:rPr>
                <w:rFonts w:ascii="Times New Roman" w:eastAsia="Times New Roman" w:hAnsi="Times New Roman"/>
                <w:b/>
                <w:bCs/>
                <w:color w:val="000000"/>
                <w:sz w:val="24"/>
                <w:szCs w:val="24"/>
                <w:lang w:eastAsia="ru-RU"/>
              </w:rPr>
              <w:t>№</w:t>
            </w:r>
          </w:p>
        </w:tc>
        <w:tc>
          <w:tcPr>
            <w:tcW w:w="2378" w:type="dxa"/>
            <w:tcBorders>
              <w:top w:val="single" w:sz="4" w:space="0" w:color="auto"/>
              <w:left w:val="nil"/>
              <w:bottom w:val="nil"/>
              <w:right w:val="single" w:sz="4" w:space="0" w:color="auto"/>
            </w:tcBorders>
            <w:shd w:val="clear" w:color="auto" w:fill="auto"/>
            <w:vAlign w:val="bottom"/>
            <w:hideMark/>
          </w:tcPr>
          <w:p w14:paraId="1EAA708F" w14:textId="1317907C"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2F4A8D">
              <w:rPr>
                <w:rFonts w:ascii="Times New Roman" w:eastAsia="Times New Roman" w:hAnsi="Times New Roman"/>
                <w:b/>
                <w:bCs/>
                <w:color w:val="000000"/>
                <w:sz w:val="24"/>
                <w:szCs w:val="24"/>
                <w:lang w:eastAsia="ru-RU"/>
              </w:rPr>
              <w:t>Наименование товара</w:t>
            </w:r>
          </w:p>
        </w:tc>
        <w:tc>
          <w:tcPr>
            <w:tcW w:w="4490" w:type="dxa"/>
            <w:tcBorders>
              <w:top w:val="single" w:sz="4" w:space="0" w:color="auto"/>
              <w:left w:val="nil"/>
              <w:bottom w:val="nil"/>
              <w:right w:val="single" w:sz="4" w:space="0" w:color="auto"/>
            </w:tcBorders>
            <w:shd w:val="clear" w:color="auto" w:fill="auto"/>
            <w:vAlign w:val="bottom"/>
            <w:hideMark/>
          </w:tcPr>
          <w:p w14:paraId="0BACE2F6" w14:textId="6D151D51"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2F4A8D">
              <w:rPr>
                <w:rFonts w:ascii="Times New Roman" w:eastAsia="Times New Roman" w:hAnsi="Times New Roman"/>
                <w:b/>
                <w:bCs/>
                <w:color w:val="000000"/>
                <w:sz w:val="24"/>
                <w:szCs w:val="24"/>
                <w:lang w:eastAsia="ru-RU"/>
              </w:rPr>
              <w:t>Характеристики товара*</w:t>
            </w:r>
          </w:p>
        </w:tc>
        <w:tc>
          <w:tcPr>
            <w:tcW w:w="1203" w:type="dxa"/>
            <w:tcBorders>
              <w:top w:val="single" w:sz="4" w:space="0" w:color="auto"/>
              <w:left w:val="nil"/>
              <w:bottom w:val="single" w:sz="4" w:space="0" w:color="auto"/>
              <w:right w:val="single" w:sz="4" w:space="0" w:color="auto"/>
            </w:tcBorders>
            <w:shd w:val="clear" w:color="auto" w:fill="auto"/>
            <w:vAlign w:val="bottom"/>
            <w:hideMark/>
          </w:tcPr>
          <w:p w14:paraId="028BB603" w14:textId="087367EB"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2F4A8D">
              <w:rPr>
                <w:rFonts w:ascii="Times New Roman" w:eastAsia="Times New Roman" w:hAnsi="Times New Roman"/>
                <w:b/>
                <w:bCs/>
                <w:color w:val="000000"/>
                <w:sz w:val="24"/>
                <w:szCs w:val="24"/>
                <w:lang w:eastAsia="ru-RU"/>
              </w:rPr>
              <w:t xml:space="preserve">Ед. </w:t>
            </w:r>
            <w:proofErr w:type="spellStart"/>
            <w:r w:rsidRPr="002F4A8D">
              <w:rPr>
                <w:rFonts w:ascii="Times New Roman" w:eastAsia="Times New Roman" w:hAnsi="Times New Roman"/>
                <w:b/>
                <w:bCs/>
                <w:color w:val="000000"/>
                <w:sz w:val="24"/>
                <w:szCs w:val="24"/>
                <w:lang w:eastAsia="ru-RU"/>
              </w:rPr>
              <w:t>изм</w:t>
            </w:r>
            <w:proofErr w:type="spellEnd"/>
          </w:p>
        </w:tc>
        <w:tc>
          <w:tcPr>
            <w:tcW w:w="1389" w:type="dxa"/>
            <w:tcBorders>
              <w:top w:val="single" w:sz="4" w:space="0" w:color="auto"/>
              <w:left w:val="nil"/>
              <w:bottom w:val="single" w:sz="4" w:space="0" w:color="auto"/>
              <w:right w:val="single" w:sz="4" w:space="0" w:color="auto"/>
            </w:tcBorders>
            <w:shd w:val="clear" w:color="auto" w:fill="auto"/>
            <w:vAlign w:val="bottom"/>
            <w:hideMark/>
          </w:tcPr>
          <w:p w14:paraId="44D23EDF" w14:textId="476E1234"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2F4A8D">
              <w:rPr>
                <w:rFonts w:ascii="Times New Roman" w:eastAsia="Times New Roman" w:hAnsi="Times New Roman"/>
                <w:b/>
                <w:bCs/>
                <w:color w:val="000000"/>
                <w:sz w:val="24"/>
                <w:szCs w:val="24"/>
                <w:lang w:eastAsia="ru-RU"/>
              </w:rPr>
              <w:t>Кол.</w:t>
            </w:r>
          </w:p>
        </w:tc>
      </w:tr>
      <w:tr w:rsidR="002F4A8D" w:rsidRPr="0058649D" w14:paraId="6DD3726B" w14:textId="77777777" w:rsidTr="000A44C9">
        <w:trPr>
          <w:trHeight w:val="1350"/>
        </w:trPr>
        <w:tc>
          <w:tcPr>
            <w:tcW w:w="458" w:type="dxa"/>
            <w:tcBorders>
              <w:top w:val="nil"/>
              <w:left w:val="single" w:sz="4" w:space="0" w:color="auto"/>
              <w:bottom w:val="single" w:sz="4" w:space="0" w:color="auto"/>
              <w:right w:val="single" w:sz="4" w:space="0" w:color="auto"/>
            </w:tcBorders>
            <w:shd w:val="clear" w:color="auto" w:fill="auto"/>
            <w:vAlign w:val="center"/>
            <w:hideMark/>
          </w:tcPr>
          <w:p w14:paraId="5BD31708"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1</w:t>
            </w:r>
          </w:p>
        </w:tc>
        <w:tc>
          <w:tcPr>
            <w:tcW w:w="2378" w:type="dxa"/>
            <w:tcBorders>
              <w:top w:val="single" w:sz="4" w:space="0" w:color="auto"/>
              <w:left w:val="nil"/>
              <w:bottom w:val="single" w:sz="4" w:space="0" w:color="auto"/>
              <w:right w:val="single" w:sz="4" w:space="0" w:color="auto"/>
            </w:tcBorders>
            <w:shd w:val="clear" w:color="auto" w:fill="auto"/>
            <w:vAlign w:val="center"/>
            <w:hideMark/>
          </w:tcPr>
          <w:p w14:paraId="4C278352" w14:textId="7ABA15C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Чоппер офтальмологический</w:t>
            </w:r>
          </w:p>
        </w:tc>
        <w:tc>
          <w:tcPr>
            <w:tcW w:w="4490" w:type="dxa"/>
            <w:tcBorders>
              <w:top w:val="single" w:sz="4" w:space="0" w:color="auto"/>
              <w:left w:val="nil"/>
              <w:bottom w:val="single" w:sz="4" w:space="0" w:color="auto"/>
              <w:right w:val="single" w:sz="4" w:space="0" w:color="auto"/>
            </w:tcBorders>
            <w:shd w:val="clear" w:color="auto" w:fill="auto"/>
            <w:vAlign w:val="center"/>
            <w:hideMark/>
          </w:tcPr>
          <w:p w14:paraId="22E5AC78" w14:textId="163A9448"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 xml:space="preserve">Чоппер офтальмологический, общая длина </w:t>
            </w:r>
            <w:r w:rsidR="002F4A8D" w:rsidRPr="002F4A8D">
              <w:rPr>
                <w:rFonts w:ascii="Times New Roman" w:eastAsia="Times New Roman" w:hAnsi="Times New Roman"/>
                <w:color w:val="auto"/>
                <w:sz w:val="24"/>
                <w:szCs w:val="24"/>
                <w:lang w:eastAsia="ru-RU"/>
              </w:rPr>
              <w:t xml:space="preserve">не более </w:t>
            </w:r>
            <w:r w:rsidRPr="0058649D">
              <w:rPr>
                <w:rFonts w:ascii="Times New Roman" w:eastAsia="Times New Roman" w:hAnsi="Times New Roman"/>
                <w:color w:val="auto"/>
                <w:sz w:val="24"/>
                <w:szCs w:val="24"/>
                <w:lang w:eastAsia="ru-RU"/>
              </w:rPr>
              <w:t xml:space="preserve">112мм, ручка круглая диаметр </w:t>
            </w:r>
            <w:r w:rsidR="002F4A8D" w:rsidRPr="002F4A8D">
              <w:rPr>
                <w:rFonts w:ascii="Times New Roman" w:eastAsia="Times New Roman" w:hAnsi="Times New Roman"/>
                <w:color w:val="auto"/>
                <w:sz w:val="24"/>
                <w:szCs w:val="24"/>
                <w:lang w:eastAsia="ru-RU"/>
              </w:rPr>
              <w:t xml:space="preserve">равен </w:t>
            </w:r>
            <w:r w:rsidRPr="0058649D">
              <w:rPr>
                <w:rFonts w:ascii="Times New Roman" w:eastAsia="Times New Roman" w:hAnsi="Times New Roman"/>
                <w:color w:val="auto"/>
                <w:sz w:val="24"/>
                <w:szCs w:val="24"/>
                <w:lang w:eastAsia="ru-RU"/>
              </w:rPr>
              <w:t xml:space="preserve">5 мм, материал </w:t>
            </w:r>
            <w:proofErr w:type="spellStart"/>
            <w:r w:rsidRPr="0058649D">
              <w:rPr>
                <w:rFonts w:ascii="Times New Roman" w:eastAsia="Times New Roman" w:hAnsi="Times New Roman"/>
                <w:color w:val="auto"/>
                <w:sz w:val="24"/>
                <w:szCs w:val="24"/>
                <w:lang w:eastAsia="ru-RU"/>
              </w:rPr>
              <w:t>тинан</w:t>
            </w:r>
            <w:proofErr w:type="spellEnd"/>
            <w:r w:rsidRPr="0058649D">
              <w:rPr>
                <w:rFonts w:ascii="Times New Roman" w:eastAsia="Times New Roman" w:hAnsi="Times New Roman"/>
                <w:color w:val="auto"/>
                <w:sz w:val="24"/>
                <w:szCs w:val="24"/>
                <w:lang w:eastAsia="ru-RU"/>
              </w:rPr>
              <w:t xml:space="preserve">, рабочая часть длина </w:t>
            </w:r>
            <w:r w:rsidR="002F4A8D" w:rsidRPr="002F4A8D">
              <w:rPr>
                <w:rFonts w:ascii="Times New Roman" w:eastAsia="Times New Roman" w:hAnsi="Times New Roman"/>
                <w:color w:val="auto"/>
                <w:sz w:val="24"/>
                <w:szCs w:val="24"/>
                <w:lang w:eastAsia="ru-RU"/>
              </w:rPr>
              <w:t xml:space="preserve"> не более </w:t>
            </w:r>
            <w:r w:rsidRPr="0058649D">
              <w:rPr>
                <w:rFonts w:ascii="Times New Roman" w:eastAsia="Times New Roman" w:hAnsi="Times New Roman"/>
                <w:color w:val="auto"/>
                <w:sz w:val="24"/>
                <w:szCs w:val="24"/>
                <w:lang w:eastAsia="ru-RU"/>
              </w:rPr>
              <w:t xml:space="preserve">10 мм изогнут под углом </w:t>
            </w:r>
            <w:r w:rsidR="002F4A8D" w:rsidRPr="002F4A8D">
              <w:rPr>
                <w:rFonts w:ascii="Times New Roman" w:eastAsia="Times New Roman" w:hAnsi="Times New Roman"/>
                <w:color w:val="auto"/>
                <w:sz w:val="24"/>
                <w:szCs w:val="24"/>
                <w:lang w:eastAsia="ru-RU"/>
              </w:rPr>
              <w:t xml:space="preserve">е более </w:t>
            </w:r>
            <w:r w:rsidRPr="0058649D">
              <w:rPr>
                <w:rFonts w:ascii="Times New Roman" w:eastAsia="Times New Roman" w:hAnsi="Times New Roman"/>
                <w:color w:val="auto"/>
                <w:sz w:val="24"/>
                <w:szCs w:val="24"/>
                <w:lang w:eastAsia="ru-RU"/>
              </w:rPr>
              <w:t>45 градусов, кончик длина</w:t>
            </w:r>
            <w:r w:rsidR="002F4A8D" w:rsidRPr="002F4A8D">
              <w:rPr>
                <w:rFonts w:ascii="Times New Roman" w:eastAsia="Times New Roman" w:hAnsi="Times New Roman"/>
                <w:color w:val="auto"/>
                <w:sz w:val="24"/>
                <w:szCs w:val="24"/>
                <w:lang w:eastAsia="ru-RU"/>
              </w:rPr>
              <w:t xml:space="preserve"> не более </w:t>
            </w:r>
            <w:r w:rsidRPr="0058649D">
              <w:rPr>
                <w:rFonts w:ascii="Times New Roman" w:eastAsia="Times New Roman" w:hAnsi="Times New Roman"/>
                <w:color w:val="auto"/>
                <w:sz w:val="24"/>
                <w:szCs w:val="24"/>
                <w:lang w:eastAsia="ru-RU"/>
              </w:rPr>
              <w:t xml:space="preserve"> 1,25 мм с закругленной </w:t>
            </w:r>
            <w:proofErr w:type="spellStart"/>
            <w:r w:rsidRPr="0058649D">
              <w:rPr>
                <w:rFonts w:ascii="Times New Roman" w:eastAsia="Times New Roman" w:hAnsi="Times New Roman"/>
                <w:color w:val="auto"/>
                <w:sz w:val="24"/>
                <w:szCs w:val="24"/>
                <w:lang w:eastAsia="ru-RU"/>
              </w:rPr>
              <w:t>плотформой</w:t>
            </w:r>
            <w:proofErr w:type="spellEnd"/>
            <w:r w:rsidRPr="0058649D">
              <w:rPr>
                <w:rFonts w:ascii="Times New Roman" w:eastAsia="Times New Roman" w:hAnsi="Times New Roman"/>
                <w:color w:val="auto"/>
                <w:sz w:val="24"/>
                <w:szCs w:val="24"/>
                <w:lang w:eastAsia="ru-RU"/>
              </w:rPr>
              <w:t xml:space="preserve"> диаметром </w:t>
            </w:r>
            <w:proofErr w:type="spellStart"/>
            <w:r w:rsidR="002F4A8D" w:rsidRPr="002F4A8D">
              <w:rPr>
                <w:rFonts w:ascii="Times New Roman" w:eastAsia="Times New Roman" w:hAnsi="Times New Roman"/>
                <w:color w:val="auto"/>
                <w:sz w:val="24"/>
                <w:szCs w:val="24"/>
                <w:lang w:eastAsia="ru-RU"/>
              </w:rPr>
              <w:t>раверм</w:t>
            </w:r>
            <w:proofErr w:type="spellEnd"/>
            <w:r w:rsidR="002F4A8D" w:rsidRPr="002F4A8D">
              <w:rPr>
                <w:rFonts w:ascii="Times New Roman" w:eastAsia="Times New Roman" w:hAnsi="Times New Roman"/>
                <w:color w:val="auto"/>
                <w:sz w:val="24"/>
                <w:szCs w:val="24"/>
                <w:lang w:eastAsia="ru-RU"/>
              </w:rPr>
              <w:t xml:space="preserve"> </w:t>
            </w:r>
            <w:r w:rsidRPr="0058649D">
              <w:rPr>
                <w:rFonts w:ascii="Times New Roman" w:eastAsia="Times New Roman" w:hAnsi="Times New Roman"/>
                <w:color w:val="auto"/>
                <w:sz w:val="24"/>
                <w:szCs w:val="24"/>
                <w:lang w:eastAsia="ru-RU"/>
              </w:rPr>
              <w:t>0.25 мм, материал сталь</w:t>
            </w:r>
          </w:p>
        </w:tc>
        <w:tc>
          <w:tcPr>
            <w:tcW w:w="1203" w:type="dxa"/>
            <w:tcBorders>
              <w:top w:val="nil"/>
              <w:left w:val="nil"/>
              <w:bottom w:val="single" w:sz="4" w:space="0" w:color="auto"/>
              <w:right w:val="single" w:sz="4" w:space="0" w:color="auto"/>
            </w:tcBorders>
            <w:shd w:val="clear" w:color="auto" w:fill="auto"/>
            <w:vAlign w:val="center"/>
            <w:hideMark/>
          </w:tcPr>
          <w:p w14:paraId="60163C9A" w14:textId="1D50DB12" w:rsidR="0058649D" w:rsidRPr="0058649D" w:rsidRDefault="000A44C9" w:rsidP="0058649D">
            <w:pPr>
              <w:suppressAutoHyphens w:val="0"/>
              <w:jc w:val="center"/>
              <w:rPr>
                <w:rFonts w:ascii="Times New Roman" w:eastAsia="Times New Roman" w:hAnsi="Times New Roman"/>
                <w:color w:val="auto"/>
                <w:sz w:val="24"/>
                <w:szCs w:val="24"/>
                <w:lang w:eastAsia="ru-RU"/>
              </w:rPr>
            </w:pPr>
            <w:r>
              <w:rPr>
                <w:rFonts w:ascii="Times New Roman" w:eastAsia="Times New Roman" w:hAnsi="Times New Roman"/>
                <w:color w:val="auto"/>
                <w:sz w:val="24"/>
                <w:szCs w:val="24"/>
                <w:lang w:eastAsia="ru-RU"/>
              </w:rPr>
              <w:t>Штука</w:t>
            </w:r>
          </w:p>
        </w:tc>
        <w:tc>
          <w:tcPr>
            <w:tcW w:w="1389" w:type="dxa"/>
            <w:tcBorders>
              <w:top w:val="nil"/>
              <w:left w:val="nil"/>
              <w:bottom w:val="single" w:sz="4" w:space="0" w:color="auto"/>
              <w:right w:val="single" w:sz="4" w:space="0" w:color="auto"/>
            </w:tcBorders>
            <w:shd w:val="clear" w:color="auto" w:fill="auto"/>
            <w:vAlign w:val="center"/>
            <w:hideMark/>
          </w:tcPr>
          <w:p w14:paraId="501FC4F3" w14:textId="77777777" w:rsidR="0058649D" w:rsidRPr="0058649D" w:rsidRDefault="0058649D" w:rsidP="0058649D">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15</w:t>
            </w:r>
          </w:p>
        </w:tc>
      </w:tr>
      <w:tr w:rsidR="000A44C9" w:rsidRPr="0058649D" w14:paraId="09C0C62E" w14:textId="77777777" w:rsidTr="000A44C9">
        <w:trPr>
          <w:trHeight w:val="675"/>
        </w:trPr>
        <w:tc>
          <w:tcPr>
            <w:tcW w:w="458" w:type="dxa"/>
            <w:tcBorders>
              <w:top w:val="nil"/>
              <w:left w:val="single" w:sz="4" w:space="0" w:color="auto"/>
              <w:bottom w:val="single" w:sz="4" w:space="0" w:color="auto"/>
              <w:right w:val="single" w:sz="4" w:space="0" w:color="auto"/>
            </w:tcBorders>
            <w:shd w:val="clear" w:color="auto" w:fill="auto"/>
            <w:vAlign w:val="center"/>
            <w:hideMark/>
          </w:tcPr>
          <w:p w14:paraId="63D97266" w14:textId="77777777"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2</w:t>
            </w:r>
          </w:p>
        </w:tc>
        <w:tc>
          <w:tcPr>
            <w:tcW w:w="2378" w:type="dxa"/>
            <w:tcBorders>
              <w:top w:val="nil"/>
              <w:left w:val="nil"/>
              <w:bottom w:val="single" w:sz="4" w:space="0" w:color="auto"/>
              <w:right w:val="single" w:sz="4" w:space="0" w:color="auto"/>
            </w:tcBorders>
            <w:shd w:val="clear" w:color="auto" w:fill="auto"/>
            <w:vAlign w:val="center"/>
            <w:hideMark/>
          </w:tcPr>
          <w:p w14:paraId="280692E4" w14:textId="4FE27FEF"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Ручка для канюль</w:t>
            </w:r>
          </w:p>
        </w:tc>
        <w:tc>
          <w:tcPr>
            <w:tcW w:w="4490" w:type="dxa"/>
            <w:tcBorders>
              <w:top w:val="nil"/>
              <w:left w:val="nil"/>
              <w:bottom w:val="single" w:sz="4" w:space="0" w:color="auto"/>
              <w:right w:val="single" w:sz="4" w:space="0" w:color="auto"/>
            </w:tcBorders>
            <w:shd w:val="clear" w:color="auto" w:fill="auto"/>
            <w:vAlign w:val="center"/>
            <w:hideMark/>
          </w:tcPr>
          <w:p w14:paraId="1F3DF485" w14:textId="073EB570"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 xml:space="preserve">Ручка для канюли аспирационной для </w:t>
            </w:r>
            <w:proofErr w:type="spellStart"/>
            <w:r w:rsidRPr="0058649D">
              <w:rPr>
                <w:rFonts w:ascii="Times New Roman" w:eastAsia="Times New Roman" w:hAnsi="Times New Roman"/>
                <w:color w:val="auto"/>
                <w:sz w:val="24"/>
                <w:szCs w:val="24"/>
                <w:lang w:eastAsia="ru-RU"/>
              </w:rPr>
              <w:t>бимануальной</w:t>
            </w:r>
            <w:proofErr w:type="spellEnd"/>
            <w:r w:rsidRPr="0058649D">
              <w:rPr>
                <w:rFonts w:ascii="Times New Roman" w:eastAsia="Times New Roman" w:hAnsi="Times New Roman"/>
                <w:color w:val="auto"/>
                <w:sz w:val="24"/>
                <w:szCs w:val="24"/>
                <w:lang w:eastAsia="ru-RU"/>
              </w:rPr>
              <w:t xml:space="preserve"> техники, общая длина </w:t>
            </w:r>
            <w:r w:rsidRPr="002F4A8D">
              <w:rPr>
                <w:rFonts w:ascii="Times New Roman" w:eastAsia="Times New Roman" w:hAnsi="Times New Roman"/>
                <w:color w:val="auto"/>
                <w:sz w:val="24"/>
                <w:szCs w:val="24"/>
                <w:lang w:eastAsia="ru-RU"/>
              </w:rPr>
              <w:t xml:space="preserve">не более </w:t>
            </w:r>
            <w:r w:rsidRPr="0058649D">
              <w:rPr>
                <w:rFonts w:ascii="Times New Roman" w:eastAsia="Times New Roman" w:hAnsi="Times New Roman"/>
                <w:color w:val="auto"/>
                <w:sz w:val="24"/>
                <w:szCs w:val="24"/>
                <w:lang w:eastAsia="ru-RU"/>
              </w:rPr>
              <w:t>75 мм, адаптер «</w:t>
            </w:r>
            <w:proofErr w:type="spellStart"/>
            <w:r w:rsidRPr="0058649D">
              <w:rPr>
                <w:rFonts w:ascii="Times New Roman" w:eastAsia="Times New Roman" w:hAnsi="Times New Roman"/>
                <w:color w:val="auto"/>
                <w:sz w:val="24"/>
                <w:szCs w:val="24"/>
                <w:lang w:eastAsia="ru-RU"/>
              </w:rPr>
              <w:t>луер</w:t>
            </w:r>
            <w:proofErr w:type="spellEnd"/>
            <w:r w:rsidRPr="0058649D">
              <w:rPr>
                <w:rFonts w:ascii="Times New Roman" w:eastAsia="Times New Roman" w:hAnsi="Times New Roman"/>
                <w:color w:val="auto"/>
                <w:sz w:val="24"/>
                <w:szCs w:val="24"/>
                <w:lang w:eastAsia="ru-RU"/>
              </w:rPr>
              <w:t>»,материал титан</w:t>
            </w:r>
          </w:p>
        </w:tc>
        <w:tc>
          <w:tcPr>
            <w:tcW w:w="1203" w:type="dxa"/>
            <w:tcBorders>
              <w:top w:val="nil"/>
              <w:left w:val="nil"/>
              <w:bottom w:val="single" w:sz="4" w:space="0" w:color="auto"/>
              <w:right w:val="single" w:sz="4" w:space="0" w:color="auto"/>
            </w:tcBorders>
            <w:shd w:val="clear" w:color="auto" w:fill="auto"/>
            <w:hideMark/>
          </w:tcPr>
          <w:p w14:paraId="26DA54EE" w14:textId="3C50D858" w:rsidR="000A44C9" w:rsidRPr="000A44C9" w:rsidRDefault="000A44C9" w:rsidP="000A44C9">
            <w:pPr>
              <w:suppressAutoHyphens w:val="0"/>
              <w:jc w:val="center"/>
              <w:rPr>
                <w:rFonts w:ascii="Times New Roman" w:eastAsia="Times New Roman" w:hAnsi="Times New Roman"/>
                <w:color w:val="auto"/>
                <w:sz w:val="24"/>
                <w:szCs w:val="24"/>
                <w:lang w:eastAsia="ru-RU"/>
              </w:rPr>
            </w:pPr>
            <w:r w:rsidRPr="000A44C9">
              <w:rPr>
                <w:rFonts w:ascii="Times New Roman" w:hAnsi="Times New Roman"/>
                <w:sz w:val="24"/>
                <w:szCs w:val="24"/>
              </w:rPr>
              <w:t>Штука</w:t>
            </w:r>
          </w:p>
        </w:tc>
        <w:tc>
          <w:tcPr>
            <w:tcW w:w="1389" w:type="dxa"/>
            <w:tcBorders>
              <w:top w:val="nil"/>
              <w:left w:val="nil"/>
              <w:bottom w:val="single" w:sz="4" w:space="0" w:color="auto"/>
              <w:right w:val="single" w:sz="4" w:space="0" w:color="auto"/>
            </w:tcBorders>
            <w:shd w:val="clear" w:color="auto" w:fill="auto"/>
            <w:vAlign w:val="center"/>
            <w:hideMark/>
          </w:tcPr>
          <w:p w14:paraId="20F8F44C" w14:textId="77777777"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10</w:t>
            </w:r>
          </w:p>
        </w:tc>
      </w:tr>
      <w:tr w:rsidR="000A44C9" w:rsidRPr="0058649D" w14:paraId="1A144468" w14:textId="77777777" w:rsidTr="000A44C9">
        <w:trPr>
          <w:trHeight w:val="675"/>
        </w:trPr>
        <w:tc>
          <w:tcPr>
            <w:tcW w:w="458" w:type="dxa"/>
            <w:tcBorders>
              <w:top w:val="nil"/>
              <w:left w:val="single" w:sz="4" w:space="0" w:color="auto"/>
              <w:bottom w:val="single" w:sz="4" w:space="0" w:color="auto"/>
              <w:right w:val="single" w:sz="4" w:space="0" w:color="auto"/>
            </w:tcBorders>
            <w:shd w:val="clear" w:color="auto" w:fill="auto"/>
            <w:vAlign w:val="center"/>
            <w:hideMark/>
          </w:tcPr>
          <w:p w14:paraId="437F7986" w14:textId="77777777"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3</w:t>
            </w:r>
          </w:p>
        </w:tc>
        <w:tc>
          <w:tcPr>
            <w:tcW w:w="2378" w:type="dxa"/>
            <w:tcBorders>
              <w:top w:val="nil"/>
              <w:left w:val="nil"/>
              <w:bottom w:val="single" w:sz="4" w:space="0" w:color="auto"/>
              <w:right w:val="single" w:sz="4" w:space="0" w:color="auto"/>
            </w:tcBorders>
            <w:shd w:val="clear" w:color="auto" w:fill="auto"/>
            <w:vAlign w:val="center"/>
            <w:hideMark/>
          </w:tcPr>
          <w:p w14:paraId="0C65E6F8" w14:textId="3F52CB6A"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Ручка для канюль</w:t>
            </w:r>
          </w:p>
        </w:tc>
        <w:tc>
          <w:tcPr>
            <w:tcW w:w="4490" w:type="dxa"/>
            <w:tcBorders>
              <w:top w:val="nil"/>
              <w:left w:val="nil"/>
              <w:bottom w:val="single" w:sz="4" w:space="0" w:color="auto"/>
              <w:right w:val="single" w:sz="4" w:space="0" w:color="auto"/>
            </w:tcBorders>
            <w:shd w:val="clear" w:color="auto" w:fill="auto"/>
            <w:vAlign w:val="center"/>
            <w:hideMark/>
          </w:tcPr>
          <w:p w14:paraId="3C5A710A" w14:textId="50AADC65"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 xml:space="preserve">Ручка для канюли  ирригационной для </w:t>
            </w:r>
            <w:proofErr w:type="spellStart"/>
            <w:r w:rsidRPr="0058649D">
              <w:rPr>
                <w:rFonts w:ascii="Times New Roman" w:eastAsia="Times New Roman" w:hAnsi="Times New Roman"/>
                <w:color w:val="auto"/>
                <w:sz w:val="24"/>
                <w:szCs w:val="24"/>
                <w:lang w:eastAsia="ru-RU"/>
              </w:rPr>
              <w:t>бимануальной</w:t>
            </w:r>
            <w:proofErr w:type="spellEnd"/>
            <w:r w:rsidRPr="0058649D">
              <w:rPr>
                <w:rFonts w:ascii="Times New Roman" w:eastAsia="Times New Roman" w:hAnsi="Times New Roman"/>
                <w:color w:val="auto"/>
                <w:sz w:val="24"/>
                <w:szCs w:val="24"/>
                <w:lang w:eastAsia="ru-RU"/>
              </w:rPr>
              <w:t xml:space="preserve"> техники, общая длина</w:t>
            </w:r>
            <w:r w:rsidRPr="002F4A8D">
              <w:rPr>
                <w:rFonts w:ascii="Times New Roman" w:eastAsia="Times New Roman" w:hAnsi="Times New Roman"/>
                <w:color w:val="auto"/>
                <w:sz w:val="24"/>
                <w:szCs w:val="24"/>
                <w:lang w:eastAsia="ru-RU"/>
              </w:rPr>
              <w:t xml:space="preserve"> не более </w:t>
            </w:r>
            <w:r w:rsidRPr="0058649D">
              <w:rPr>
                <w:rFonts w:ascii="Times New Roman" w:eastAsia="Times New Roman" w:hAnsi="Times New Roman"/>
                <w:color w:val="auto"/>
                <w:sz w:val="24"/>
                <w:szCs w:val="24"/>
                <w:lang w:eastAsia="ru-RU"/>
              </w:rPr>
              <w:t xml:space="preserve"> 75 мм, адаптер «</w:t>
            </w:r>
            <w:proofErr w:type="spellStart"/>
            <w:r w:rsidRPr="0058649D">
              <w:rPr>
                <w:rFonts w:ascii="Times New Roman" w:eastAsia="Times New Roman" w:hAnsi="Times New Roman"/>
                <w:color w:val="auto"/>
                <w:sz w:val="24"/>
                <w:szCs w:val="24"/>
                <w:lang w:eastAsia="ru-RU"/>
              </w:rPr>
              <w:t>луер</w:t>
            </w:r>
            <w:proofErr w:type="spellEnd"/>
            <w:r w:rsidRPr="0058649D">
              <w:rPr>
                <w:rFonts w:ascii="Times New Roman" w:eastAsia="Times New Roman" w:hAnsi="Times New Roman"/>
                <w:color w:val="auto"/>
                <w:sz w:val="24"/>
                <w:szCs w:val="24"/>
                <w:lang w:eastAsia="ru-RU"/>
              </w:rPr>
              <w:t xml:space="preserve">», материал титан </w:t>
            </w:r>
          </w:p>
        </w:tc>
        <w:tc>
          <w:tcPr>
            <w:tcW w:w="1203" w:type="dxa"/>
            <w:tcBorders>
              <w:top w:val="nil"/>
              <w:left w:val="nil"/>
              <w:bottom w:val="single" w:sz="4" w:space="0" w:color="auto"/>
              <w:right w:val="single" w:sz="4" w:space="0" w:color="auto"/>
            </w:tcBorders>
            <w:shd w:val="clear" w:color="auto" w:fill="auto"/>
            <w:hideMark/>
          </w:tcPr>
          <w:p w14:paraId="74AF6844" w14:textId="03B7D613" w:rsidR="000A44C9" w:rsidRPr="000A44C9" w:rsidRDefault="000A44C9" w:rsidP="000A44C9">
            <w:pPr>
              <w:suppressAutoHyphens w:val="0"/>
              <w:jc w:val="center"/>
              <w:rPr>
                <w:rFonts w:ascii="Times New Roman" w:eastAsia="Times New Roman" w:hAnsi="Times New Roman"/>
                <w:color w:val="auto"/>
                <w:sz w:val="24"/>
                <w:szCs w:val="24"/>
                <w:lang w:eastAsia="ru-RU"/>
              </w:rPr>
            </w:pPr>
            <w:r w:rsidRPr="000A44C9">
              <w:rPr>
                <w:rFonts w:ascii="Times New Roman" w:hAnsi="Times New Roman"/>
                <w:sz w:val="24"/>
                <w:szCs w:val="24"/>
              </w:rPr>
              <w:t>Штука</w:t>
            </w:r>
          </w:p>
        </w:tc>
        <w:tc>
          <w:tcPr>
            <w:tcW w:w="1389" w:type="dxa"/>
            <w:tcBorders>
              <w:top w:val="nil"/>
              <w:left w:val="nil"/>
              <w:bottom w:val="single" w:sz="4" w:space="0" w:color="auto"/>
              <w:right w:val="single" w:sz="4" w:space="0" w:color="auto"/>
            </w:tcBorders>
            <w:shd w:val="clear" w:color="auto" w:fill="auto"/>
            <w:vAlign w:val="center"/>
            <w:hideMark/>
          </w:tcPr>
          <w:p w14:paraId="083FFE87" w14:textId="77777777"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10</w:t>
            </w:r>
          </w:p>
        </w:tc>
      </w:tr>
      <w:tr w:rsidR="000A44C9" w:rsidRPr="0058649D" w14:paraId="54C059FA" w14:textId="77777777" w:rsidTr="000A44C9">
        <w:trPr>
          <w:trHeight w:val="900"/>
        </w:trPr>
        <w:tc>
          <w:tcPr>
            <w:tcW w:w="458" w:type="dxa"/>
            <w:tcBorders>
              <w:top w:val="nil"/>
              <w:left w:val="single" w:sz="4" w:space="0" w:color="auto"/>
              <w:bottom w:val="single" w:sz="4" w:space="0" w:color="auto"/>
              <w:right w:val="single" w:sz="4" w:space="0" w:color="auto"/>
            </w:tcBorders>
            <w:shd w:val="clear" w:color="auto" w:fill="auto"/>
            <w:vAlign w:val="center"/>
            <w:hideMark/>
          </w:tcPr>
          <w:p w14:paraId="16910893" w14:textId="77777777"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4</w:t>
            </w:r>
          </w:p>
        </w:tc>
        <w:tc>
          <w:tcPr>
            <w:tcW w:w="2378" w:type="dxa"/>
            <w:tcBorders>
              <w:top w:val="nil"/>
              <w:left w:val="nil"/>
              <w:bottom w:val="single" w:sz="4" w:space="0" w:color="auto"/>
              <w:right w:val="single" w:sz="4" w:space="0" w:color="auto"/>
            </w:tcBorders>
            <w:shd w:val="clear" w:color="auto" w:fill="auto"/>
            <w:vAlign w:val="center"/>
            <w:hideMark/>
          </w:tcPr>
          <w:p w14:paraId="5502AB1F" w14:textId="6652884F"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br/>
              <w:t>Канюля аспирационная</w:t>
            </w:r>
          </w:p>
        </w:tc>
        <w:tc>
          <w:tcPr>
            <w:tcW w:w="4490" w:type="dxa"/>
            <w:tcBorders>
              <w:top w:val="nil"/>
              <w:left w:val="nil"/>
              <w:bottom w:val="single" w:sz="4" w:space="0" w:color="auto"/>
              <w:right w:val="single" w:sz="4" w:space="0" w:color="auto"/>
            </w:tcBorders>
            <w:shd w:val="clear" w:color="auto" w:fill="auto"/>
            <w:vAlign w:val="center"/>
            <w:hideMark/>
          </w:tcPr>
          <w:p w14:paraId="626B952F" w14:textId="4E422EEB"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 xml:space="preserve">Канюля аспирационная, для </w:t>
            </w:r>
            <w:proofErr w:type="spellStart"/>
            <w:r w:rsidRPr="0058649D">
              <w:rPr>
                <w:rFonts w:ascii="Times New Roman" w:eastAsia="Times New Roman" w:hAnsi="Times New Roman"/>
                <w:color w:val="auto"/>
                <w:sz w:val="24"/>
                <w:szCs w:val="24"/>
                <w:lang w:eastAsia="ru-RU"/>
              </w:rPr>
              <w:t>бимануальной</w:t>
            </w:r>
            <w:proofErr w:type="spellEnd"/>
            <w:r w:rsidRPr="0058649D">
              <w:rPr>
                <w:rFonts w:ascii="Times New Roman" w:eastAsia="Times New Roman" w:hAnsi="Times New Roman"/>
                <w:color w:val="auto"/>
                <w:sz w:val="24"/>
                <w:szCs w:val="24"/>
                <w:lang w:eastAsia="ru-RU"/>
              </w:rPr>
              <w:t xml:space="preserve"> техники, общая длина </w:t>
            </w:r>
            <w:r w:rsidRPr="002F4A8D">
              <w:rPr>
                <w:rFonts w:ascii="Times New Roman" w:eastAsia="Times New Roman" w:hAnsi="Times New Roman"/>
                <w:color w:val="auto"/>
                <w:sz w:val="24"/>
                <w:szCs w:val="24"/>
                <w:lang w:eastAsia="ru-RU"/>
              </w:rPr>
              <w:t xml:space="preserve">не более </w:t>
            </w:r>
            <w:r w:rsidRPr="0058649D">
              <w:rPr>
                <w:rFonts w:ascii="Times New Roman" w:eastAsia="Times New Roman" w:hAnsi="Times New Roman"/>
                <w:color w:val="auto"/>
                <w:sz w:val="24"/>
                <w:szCs w:val="24"/>
                <w:lang w:eastAsia="ru-RU"/>
              </w:rPr>
              <w:t>36,5 мм, рабочая часть трубка диамет</w:t>
            </w:r>
            <w:r w:rsidRPr="002F4A8D">
              <w:rPr>
                <w:rFonts w:ascii="Times New Roman" w:eastAsia="Times New Roman" w:hAnsi="Times New Roman"/>
                <w:color w:val="auto"/>
                <w:sz w:val="24"/>
                <w:szCs w:val="24"/>
                <w:lang w:eastAsia="ru-RU"/>
              </w:rPr>
              <w:t xml:space="preserve">р равен </w:t>
            </w:r>
            <w:r w:rsidRPr="0058649D">
              <w:rPr>
                <w:rFonts w:ascii="Times New Roman" w:eastAsia="Times New Roman" w:hAnsi="Times New Roman"/>
                <w:color w:val="auto"/>
                <w:sz w:val="24"/>
                <w:szCs w:val="24"/>
                <w:lang w:eastAsia="ru-RU"/>
              </w:rPr>
              <w:t xml:space="preserve"> 0,7 </w:t>
            </w:r>
            <w:proofErr w:type="spellStart"/>
            <w:r w:rsidRPr="0058649D">
              <w:rPr>
                <w:rFonts w:ascii="Times New Roman" w:eastAsia="Times New Roman" w:hAnsi="Times New Roman"/>
                <w:color w:val="auto"/>
                <w:sz w:val="24"/>
                <w:szCs w:val="24"/>
                <w:lang w:eastAsia="ru-RU"/>
              </w:rPr>
              <w:t>мм,с</w:t>
            </w:r>
            <w:proofErr w:type="spellEnd"/>
            <w:r w:rsidRPr="0058649D">
              <w:rPr>
                <w:rFonts w:ascii="Times New Roman" w:eastAsia="Times New Roman" w:hAnsi="Times New Roman"/>
                <w:color w:val="auto"/>
                <w:sz w:val="24"/>
                <w:szCs w:val="24"/>
                <w:lang w:eastAsia="ru-RU"/>
              </w:rPr>
              <w:t xml:space="preserve"> одним отверстием сверху диаметр </w:t>
            </w:r>
            <w:r w:rsidRPr="002F4A8D">
              <w:rPr>
                <w:rFonts w:ascii="Times New Roman" w:eastAsia="Times New Roman" w:hAnsi="Times New Roman"/>
                <w:color w:val="auto"/>
                <w:sz w:val="24"/>
                <w:szCs w:val="24"/>
                <w:lang w:eastAsia="ru-RU"/>
              </w:rPr>
              <w:t xml:space="preserve">равном </w:t>
            </w:r>
            <w:r w:rsidRPr="0058649D">
              <w:rPr>
                <w:rFonts w:ascii="Times New Roman" w:eastAsia="Times New Roman" w:hAnsi="Times New Roman"/>
                <w:color w:val="auto"/>
                <w:sz w:val="24"/>
                <w:szCs w:val="24"/>
                <w:lang w:eastAsia="ru-RU"/>
              </w:rPr>
              <w:t>0,3 мм, материал сталь</w:t>
            </w:r>
          </w:p>
        </w:tc>
        <w:tc>
          <w:tcPr>
            <w:tcW w:w="1203" w:type="dxa"/>
            <w:tcBorders>
              <w:top w:val="nil"/>
              <w:left w:val="nil"/>
              <w:bottom w:val="single" w:sz="4" w:space="0" w:color="auto"/>
              <w:right w:val="single" w:sz="4" w:space="0" w:color="auto"/>
            </w:tcBorders>
            <w:shd w:val="clear" w:color="auto" w:fill="auto"/>
            <w:hideMark/>
          </w:tcPr>
          <w:p w14:paraId="54470C82" w14:textId="0BCD2933" w:rsidR="000A44C9" w:rsidRPr="000A44C9" w:rsidRDefault="000A44C9" w:rsidP="000A44C9">
            <w:pPr>
              <w:suppressAutoHyphens w:val="0"/>
              <w:jc w:val="center"/>
              <w:rPr>
                <w:rFonts w:ascii="Times New Roman" w:eastAsia="Times New Roman" w:hAnsi="Times New Roman"/>
                <w:color w:val="auto"/>
                <w:sz w:val="24"/>
                <w:szCs w:val="24"/>
                <w:lang w:eastAsia="ru-RU"/>
              </w:rPr>
            </w:pPr>
            <w:r w:rsidRPr="000A44C9">
              <w:rPr>
                <w:rFonts w:ascii="Times New Roman" w:hAnsi="Times New Roman"/>
                <w:sz w:val="24"/>
                <w:szCs w:val="24"/>
              </w:rPr>
              <w:t>Штука</w:t>
            </w:r>
          </w:p>
        </w:tc>
        <w:tc>
          <w:tcPr>
            <w:tcW w:w="1389" w:type="dxa"/>
            <w:tcBorders>
              <w:top w:val="nil"/>
              <w:left w:val="nil"/>
              <w:bottom w:val="single" w:sz="4" w:space="0" w:color="auto"/>
              <w:right w:val="single" w:sz="4" w:space="0" w:color="auto"/>
            </w:tcBorders>
            <w:shd w:val="clear" w:color="auto" w:fill="auto"/>
            <w:vAlign w:val="center"/>
            <w:hideMark/>
          </w:tcPr>
          <w:p w14:paraId="44B7A84D" w14:textId="77777777"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10</w:t>
            </w:r>
          </w:p>
        </w:tc>
      </w:tr>
      <w:tr w:rsidR="000A44C9" w:rsidRPr="0058649D" w14:paraId="118EA50B" w14:textId="77777777" w:rsidTr="000A44C9">
        <w:trPr>
          <w:trHeight w:val="900"/>
        </w:trPr>
        <w:tc>
          <w:tcPr>
            <w:tcW w:w="458" w:type="dxa"/>
            <w:tcBorders>
              <w:top w:val="nil"/>
              <w:left w:val="single" w:sz="4" w:space="0" w:color="auto"/>
              <w:bottom w:val="single" w:sz="4" w:space="0" w:color="auto"/>
              <w:right w:val="single" w:sz="4" w:space="0" w:color="auto"/>
            </w:tcBorders>
            <w:shd w:val="clear" w:color="auto" w:fill="auto"/>
            <w:vAlign w:val="center"/>
            <w:hideMark/>
          </w:tcPr>
          <w:p w14:paraId="7248BB03" w14:textId="77777777"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5</w:t>
            </w:r>
          </w:p>
        </w:tc>
        <w:tc>
          <w:tcPr>
            <w:tcW w:w="2378" w:type="dxa"/>
            <w:tcBorders>
              <w:top w:val="nil"/>
              <w:left w:val="nil"/>
              <w:bottom w:val="single" w:sz="4" w:space="0" w:color="auto"/>
              <w:right w:val="single" w:sz="4" w:space="0" w:color="auto"/>
            </w:tcBorders>
            <w:shd w:val="clear" w:color="auto" w:fill="auto"/>
            <w:vAlign w:val="center"/>
            <w:hideMark/>
          </w:tcPr>
          <w:p w14:paraId="6B3B5135" w14:textId="074420A2"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Канюля  ирригационная</w:t>
            </w:r>
          </w:p>
        </w:tc>
        <w:tc>
          <w:tcPr>
            <w:tcW w:w="4490" w:type="dxa"/>
            <w:tcBorders>
              <w:top w:val="nil"/>
              <w:left w:val="nil"/>
              <w:bottom w:val="single" w:sz="4" w:space="0" w:color="auto"/>
              <w:right w:val="single" w:sz="4" w:space="0" w:color="auto"/>
            </w:tcBorders>
            <w:shd w:val="clear" w:color="auto" w:fill="auto"/>
            <w:vAlign w:val="center"/>
            <w:hideMark/>
          </w:tcPr>
          <w:p w14:paraId="5DA7467A" w14:textId="2CCAC959"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 xml:space="preserve">Канюля ирригационная, для </w:t>
            </w:r>
            <w:proofErr w:type="spellStart"/>
            <w:r w:rsidRPr="0058649D">
              <w:rPr>
                <w:rFonts w:ascii="Times New Roman" w:eastAsia="Times New Roman" w:hAnsi="Times New Roman"/>
                <w:color w:val="auto"/>
                <w:sz w:val="24"/>
                <w:szCs w:val="24"/>
                <w:lang w:eastAsia="ru-RU"/>
              </w:rPr>
              <w:t>бимануальной</w:t>
            </w:r>
            <w:proofErr w:type="spellEnd"/>
            <w:r w:rsidRPr="0058649D">
              <w:rPr>
                <w:rFonts w:ascii="Times New Roman" w:eastAsia="Times New Roman" w:hAnsi="Times New Roman"/>
                <w:color w:val="auto"/>
                <w:sz w:val="24"/>
                <w:szCs w:val="24"/>
                <w:lang w:eastAsia="ru-RU"/>
              </w:rPr>
              <w:t xml:space="preserve"> </w:t>
            </w:r>
            <w:proofErr w:type="spellStart"/>
            <w:r w:rsidRPr="0058649D">
              <w:rPr>
                <w:rFonts w:ascii="Times New Roman" w:eastAsia="Times New Roman" w:hAnsi="Times New Roman"/>
                <w:color w:val="auto"/>
                <w:sz w:val="24"/>
                <w:szCs w:val="24"/>
                <w:lang w:eastAsia="ru-RU"/>
              </w:rPr>
              <w:t>техники,общая</w:t>
            </w:r>
            <w:proofErr w:type="spellEnd"/>
            <w:r w:rsidRPr="0058649D">
              <w:rPr>
                <w:rFonts w:ascii="Times New Roman" w:eastAsia="Times New Roman" w:hAnsi="Times New Roman"/>
                <w:color w:val="auto"/>
                <w:sz w:val="24"/>
                <w:szCs w:val="24"/>
                <w:lang w:eastAsia="ru-RU"/>
              </w:rPr>
              <w:t xml:space="preserve"> </w:t>
            </w:r>
            <w:proofErr w:type="spellStart"/>
            <w:r w:rsidRPr="0058649D">
              <w:rPr>
                <w:rFonts w:ascii="Times New Roman" w:eastAsia="Times New Roman" w:hAnsi="Times New Roman"/>
                <w:color w:val="auto"/>
                <w:sz w:val="24"/>
                <w:szCs w:val="24"/>
                <w:lang w:eastAsia="ru-RU"/>
              </w:rPr>
              <w:t>длина</w:t>
            </w:r>
            <w:r w:rsidRPr="002F4A8D">
              <w:rPr>
                <w:rFonts w:ascii="Times New Roman" w:eastAsia="Times New Roman" w:hAnsi="Times New Roman"/>
                <w:color w:val="auto"/>
                <w:sz w:val="24"/>
                <w:szCs w:val="24"/>
                <w:lang w:eastAsia="ru-RU"/>
              </w:rPr>
              <w:t>не</w:t>
            </w:r>
            <w:proofErr w:type="spellEnd"/>
            <w:r w:rsidRPr="002F4A8D">
              <w:rPr>
                <w:rFonts w:ascii="Times New Roman" w:eastAsia="Times New Roman" w:hAnsi="Times New Roman"/>
                <w:color w:val="auto"/>
                <w:sz w:val="24"/>
                <w:szCs w:val="24"/>
                <w:lang w:eastAsia="ru-RU"/>
              </w:rPr>
              <w:t xml:space="preserve"> более </w:t>
            </w:r>
            <w:r w:rsidRPr="0058649D">
              <w:rPr>
                <w:rFonts w:ascii="Times New Roman" w:eastAsia="Times New Roman" w:hAnsi="Times New Roman"/>
                <w:color w:val="auto"/>
                <w:sz w:val="24"/>
                <w:szCs w:val="24"/>
                <w:lang w:eastAsia="ru-RU"/>
              </w:rPr>
              <w:t xml:space="preserve"> 36,5 мм, трубка диаметром 0</w:t>
            </w:r>
            <w:r w:rsidRPr="002F4A8D">
              <w:rPr>
                <w:rFonts w:ascii="Times New Roman" w:eastAsia="Times New Roman" w:hAnsi="Times New Roman"/>
                <w:color w:val="auto"/>
                <w:sz w:val="24"/>
                <w:szCs w:val="24"/>
                <w:lang w:eastAsia="ru-RU"/>
              </w:rPr>
              <w:t xml:space="preserve">равном </w:t>
            </w:r>
            <w:r w:rsidRPr="0058649D">
              <w:rPr>
                <w:rFonts w:ascii="Times New Roman" w:eastAsia="Times New Roman" w:hAnsi="Times New Roman"/>
                <w:color w:val="auto"/>
                <w:sz w:val="24"/>
                <w:szCs w:val="24"/>
                <w:lang w:eastAsia="ru-RU"/>
              </w:rPr>
              <w:t xml:space="preserve">,7 </w:t>
            </w:r>
            <w:proofErr w:type="spellStart"/>
            <w:r w:rsidRPr="0058649D">
              <w:rPr>
                <w:rFonts w:ascii="Times New Roman" w:eastAsia="Times New Roman" w:hAnsi="Times New Roman"/>
                <w:color w:val="auto"/>
                <w:sz w:val="24"/>
                <w:szCs w:val="24"/>
                <w:lang w:eastAsia="ru-RU"/>
              </w:rPr>
              <w:t>мм,на</w:t>
            </w:r>
            <w:proofErr w:type="spellEnd"/>
            <w:r w:rsidRPr="0058649D">
              <w:rPr>
                <w:rFonts w:ascii="Times New Roman" w:eastAsia="Times New Roman" w:hAnsi="Times New Roman"/>
                <w:color w:val="auto"/>
                <w:sz w:val="24"/>
                <w:szCs w:val="24"/>
                <w:lang w:eastAsia="ru-RU"/>
              </w:rPr>
              <w:t xml:space="preserve"> кончике два порта</w:t>
            </w:r>
            <w:r>
              <w:rPr>
                <w:rFonts w:ascii="Times New Roman" w:eastAsia="Times New Roman" w:hAnsi="Times New Roman"/>
                <w:color w:val="auto"/>
                <w:sz w:val="24"/>
                <w:szCs w:val="24"/>
                <w:lang w:eastAsia="ru-RU"/>
              </w:rPr>
              <w:t xml:space="preserve"> </w:t>
            </w:r>
            <w:r w:rsidRPr="002F4A8D">
              <w:rPr>
                <w:rFonts w:ascii="Times New Roman" w:eastAsia="Times New Roman" w:hAnsi="Times New Roman"/>
                <w:color w:val="auto"/>
                <w:sz w:val="24"/>
                <w:szCs w:val="24"/>
                <w:lang w:eastAsia="ru-RU"/>
              </w:rPr>
              <w:t xml:space="preserve">не более </w:t>
            </w:r>
            <w:r w:rsidRPr="0058649D">
              <w:rPr>
                <w:rFonts w:ascii="Times New Roman" w:eastAsia="Times New Roman" w:hAnsi="Times New Roman"/>
                <w:color w:val="auto"/>
                <w:sz w:val="24"/>
                <w:szCs w:val="24"/>
                <w:lang w:eastAsia="ru-RU"/>
              </w:rPr>
              <w:t xml:space="preserve"> 0,3мм, материал сталь                    </w:t>
            </w:r>
          </w:p>
        </w:tc>
        <w:tc>
          <w:tcPr>
            <w:tcW w:w="1203" w:type="dxa"/>
            <w:tcBorders>
              <w:top w:val="nil"/>
              <w:left w:val="nil"/>
              <w:bottom w:val="single" w:sz="4" w:space="0" w:color="auto"/>
              <w:right w:val="single" w:sz="4" w:space="0" w:color="auto"/>
            </w:tcBorders>
            <w:shd w:val="clear" w:color="auto" w:fill="auto"/>
            <w:hideMark/>
          </w:tcPr>
          <w:p w14:paraId="7547A9A2" w14:textId="49F7B43B" w:rsidR="000A44C9" w:rsidRPr="000A44C9" w:rsidRDefault="000A44C9" w:rsidP="000A44C9">
            <w:pPr>
              <w:suppressAutoHyphens w:val="0"/>
              <w:jc w:val="center"/>
              <w:rPr>
                <w:rFonts w:ascii="Times New Roman" w:eastAsia="Times New Roman" w:hAnsi="Times New Roman"/>
                <w:color w:val="auto"/>
                <w:sz w:val="24"/>
                <w:szCs w:val="24"/>
                <w:lang w:eastAsia="ru-RU"/>
              </w:rPr>
            </w:pPr>
            <w:r w:rsidRPr="000A44C9">
              <w:rPr>
                <w:rFonts w:ascii="Times New Roman" w:hAnsi="Times New Roman"/>
                <w:sz w:val="24"/>
                <w:szCs w:val="24"/>
              </w:rPr>
              <w:t>Штука</w:t>
            </w:r>
          </w:p>
        </w:tc>
        <w:tc>
          <w:tcPr>
            <w:tcW w:w="1389" w:type="dxa"/>
            <w:tcBorders>
              <w:top w:val="nil"/>
              <w:left w:val="nil"/>
              <w:bottom w:val="single" w:sz="4" w:space="0" w:color="auto"/>
              <w:right w:val="single" w:sz="4" w:space="0" w:color="auto"/>
            </w:tcBorders>
            <w:shd w:val="clear" w:color="auto" w:fill="auto"/>
            <w:vAlign w:val="center"/>
            <w:hideMark/>
          </w:tcPr>
          <w:p w14:paraId="59439A98" w14:textId="77777777" w:rsidR="000A44C9" w:rsidRPr="0058649D" w:rsidRDefault="000A44C9" w:rsidP="000A44C9">
            <w:pPr>
              <w:suppressAutoHyphens w:val="0"/>
              <w:jc w:val="center"/>
              <w:rPr>
                <w:rFonts w:ascii="Times New Roman" w:eastAsia="Times New Roman" w:hAnsi="Times New Roman"/>
                <w:color w:val="auto"/>
                <w:sz w:val="24"/>
                <w:szCs w:val="24"/>
                <w:lang w:eastAsia="ru-RU"/>
              </w:rPr>
            </w:pPr>
            <w:r w:rsidRPr="0058649D">
              <w:rPr>
                <w:rFonts w:ascii="Times New Roman" w:eastAsia="Times New Roman" w:hAnsi="Times New Roman"/>
                <w:color w:val="auto"/>
                <w:sz w:val="24"/>
                <w:szCs w:val="24"/>
                <w:lang w:eastAsia="ru-RU"/>
              </w:rPr>
              <w:t>10</w:t>
            </w:r>
          </w:p>
        </w:tc>
      </w:tr>
    </w:tbl>
    <w:p w14:paraId="028AEF27" w14:textId="77777777" w:rsidR="0058649D" w:rsidRDefault="0058649D">
      <w:pPr>
        <w:spacing w:line="240" w:lineRule="exact"/>
        <w:jc w:val="both"/>
        <w:rPr>
          <w:rFonts w:ascii="Times New Roman" w:hAnsi="Times New Roman"/>
          <w:color w:val="000000"/>
          <w:sz w:val="20"/>
          <w:szCs w:val="20"/>
        </w:rPr>
      </w:pPr>
    </w:p>
    <w:p w14:paraId="194A1786" w14:textId="5227B459" w:rsidR="00663C7F" w:rsidRDefault="00663C7F">
      <w:pPr>
        <w:spacing w:line="240" w:lineRule="exact"/>
        <w:jc w:val="both"/>
        <w:rPr>
          <w:rFonts w:ascii="Times New Roman" w:hAnsi="Times New Roman"/>
          <w:color w:val="000000"/>
          <w:sz w:val="20"/>
          <w:szCs w:val="20"/>
        </w:rPr>
      </w:pPr>
    </w:p>
    <w:p w14:paraId="2789E347" w14:textId="77777777" w:rsidR="00D1756E" w:rsidRDefault="00D1756E" w:rsidP="00D1756E">
      <w:pPr>
        <w:shd w:val="clear" w:color="auto" w:fill="FFFFFF"/>
        <w:jc w:val="right"/>
        <w:rPr>
          <w:rFonts w:ascii="Times New Roman" w:hAnsi="Times New Roman"/>
          <w:sz w:val="18"/>
          <w:szCs w:val="18"/>
        </w:rPr>
      </w:pPr>
    </w:p>
    <w:p w14:paraId="6FE0EDF6" w14:textId="77777777" w:rsidR="00D1756E" w:rsidRPr="007956EC" w:rsidRDefault="00D1756E" w:rsidP="00D1756E">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2315E809" w14:textId="77777777" w:rsidR="00766A22" w:rsidRPr="00766A22" w:rsidRDefault="00766A22" w:rsidP="00903DAC">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p>
    <w:p w14:paraId="1A7369E1" w14:textId="77777777" w:rsidR="00766A22" w:rsidRPr="00766A22" w:rsidRDefault="00766A22" w:rsidP="00903DAC">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p>
    <w:p w14:paraId="58B19096" w14:textId="77777777" w:rsidR="001A7A62" w:rsidRDefault="001A7A62">
      <w:pPr>
        <w:suppressAutoHyphens w:val="0"/>
        <w:rPr>
          <w:rFonts w:ascii="Times New Roman" w:hAnsi="Times New Roman"/>
          <w:sz w:val="18"/>
          <w:szCs w:val="18"/>
        </w:rPr>
      </w:pPr>
    </w:p>
    <w:p w14:paraId="2F04BF02" w14:textId="77777777" w:rsidR="001A7A62" w:rsidRDefault="005F3295">
      <w:pPr>
        <w:shd w:val="clear" w:color="auto" w:fill="FFFFFF"/>
        <w:jc w:val="right"/>
        <w:rPr>
          <w:rFonts w:ascii="Times New Roman" w:hAnsi="Times New Roman"/>
          <w:sz w:val="20"/>
          <w:szCs w:val="20"/>
        </w:rPr>
      </w:pPr>
      <w:r>
        <w:rPr>
          <w:rFonts w:ascii="Times New Roman" w:hAnsi="Times New Roman"/>
          <w:sz w:val="20"/>
          <w:szCs w:val="20"/>
        </w:rPr>
        <w:lastRenderedPageBreak/>
        <w:t>Приложение №2</w:t>
      </w:r>
    </w:p>
    <w:p w14:paraId="64207482" w14:textId="77777777" w:rsidR="001A7A62" w:rsidRDefault="005F3295">
      <w:pPr>
        <w:jc w:val="right"/>
        <w:outlineLvl w:val="1"/>
        <w:rPr>
          <w:rFonts w:ascii="Times New Roman" w:hAnsi="Times New Roman"/>
          <w:sz w:val="20"/>
          <w:szCs w:val="20"/>
        </w:rPr>
      </w:pPr>
      <w:bookmarkStart w:id="7" w:name="__DdeLink__1171_86027568"/>
      <w:bookmarkEnd w:id="7"/>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4C2295B0" w14:textId="77777777" w:rsidR="001A7A62" w:rsidRDefault="005F3295">
      <w:pPr>
        <w:jc w:val="right"/>
        <w:outlineLvl w:val="1"/>
        <w:rPr>
          <w:rFonts w:ascii="Times New Roman" w:hAnsi="Times New Roman"/>
          <w:sz w:val="20"/>
          <w:szCs w:val="20"/>
        </w:rPr>
      </w:pPr>
      <w:r>
        <w:rPr>
          <w:rFonts w:ascii="Times New Roman" w:hAnsi="Times New Roman"/>
          <w:sz w:val="20"/>
          <w:szCs w:val="20"/>
        </w:rPr>
        <w:t>в электронной форме</w:t>
      </w:r>
    </w:p>
    <w:p w14:paraId="65D56171" w14:textId="77777777" w:rsidR="001A7A62" w:rsidRDefault="005F3295">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r w:rsidR="00E82708">
        <w:rPr>
          <w:rFonts w:ascii="Times New Roman" w:hAnsi="Times New Roman"/>
          <w:color w:val="000000"/>
          <w:sz w:val="20"/>
          <w:szCs w:val="20"/>
        </w:rPr>
        <w:t xml:space="preserve"> </w:t>
      </w:r>
      <w:r>
        <w:rPr>
          <w:rFonts w:ascii="Times New Roman" w:hAnsi="Times New Roman"/>
          <w:color w:val="000000"/>
          <w:sz w:val="20"/>
          <w:szCs w:val="20"/>
        </w:rPr>
        <w:t>№)</w:t>
      </w:r>
    </w:p>
    <w:p w14:paraId="46082A74" w14:textId="77777777" w:rsidR="001A7A62" w:rsidRDefault="005F3295">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42518E64" w14:textId="77777777" w:rsidR="001A7A62" w:rsidRDefault="001A7A62">
      <w:pPr>
        <w:jc w:val="center"/>
        <w:rPr>
          <w:rFonts w:ascii="Times New Roman" w:hAnsi="Times New Roman"/>
          <w:sz w:val="20"/>
          <w:szCs w:val="20"/>
        </w:rPr>
      </w:pPr>
    </w:p>
    <w:p w14:paraId="4DD05B88" w14:textId="77777777" w:rsidR="001A7A62" w:rsidRDefault="005F3295">
      <w:pPr>
        <w:jc w:val="center"/>
        <w:rPr>
          <w:rFonts w:ascii="Times New Roman" w:hAnsi="Times New Roman"/>
          <w:b/>
          <w:bCs/>
          <w:sz w:val="20"/>
          <w:szCs w:val="20"/>
        </w:rPr>
      </w:pPr>
      <w:r>
        <w:rPr>
          <w:rFonts w:ascii="Times New Roman" w:hAnsi="Times New Roman"/>
          <w:b/>
          <w:bCs/>
          <w:sz w:val="20"/>
          <w:szCs w:val="20"/>
        </w:rPr>
        <w:t>КОТИРОВОЧНАЯ ЗАЯВКА</w:t>
      </w:r>
    </w:p>
    <w:p w14:paraId="4D545C01" w14:textId="77777777" w:rsidR="001A7A62" w:rsidRDefault="001A7A62">
      <w:pPr>
        <w:jc w:val="center"/>
        <w:rPr>
          <w:rFonts w:ascii="Times New Roman" w:hAnsi="Times New Roman"/>
          <w:sz w:val="20"/>
          <w:szCs w:val="20"/>
        </w:rPr>
      </w:pPr>
    </w:p>
    <w:p w14:paraId="385A65E9" w14:textId="38FE1DC6" w:rsidR="001A7A62" w:rsidRDefault="005F3295">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поставку </w:t>
      </w:r>
      <w:r w:rsidR="004233BB" w:rsidRPr="004233BB">
        <w:rPr>
          <w:rFonts w:ascii="Times New Roman" w:hAnsi="Times New Roman"/>
          <w:color w:val="000000"/>
          <w:sz w:val="20"/>
          <w:szCs w:val="20"/>
          <w:shd w:val="clear" w:color="auto" w:fill="FFFFFF"/>
          <w:lang w:eastAsia="ru-RU"/>
        </w:rPr>
        <w:t xml:space="preserve">изделий медицинского назначения </w:t>
      </w:r>
      <w:r>
        <w:rPr>
          <w:rFonts w:ascii="Times New Roman" w:hAnsi="Times New Roman"/>
          <w:sz w:val="20"/>
          <w:szCs w:val="20"/>
          <w:lang w:eastAsia="ru-RU"/>
        </w:rPr>
        <w:t>для</w:t>
      </w:r>
      <w:r>
        <w:rPr>
          <w:rFonts w:ascii="Times New Roman" w:hAnsi="Times New Roman"/>
          <w:sz w:val="20"/>
          <w:szCs w:val="20"/>
        </w:rPr>
        <w:t xml:space="preserve"> нужд государственного автономного учреждения здравоохранения «Энгельсская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7F04636C" w14:textId="77777777" w:rsidR="001A7A62" w:rsidRDefault="005F3295">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666726E2" w14:textId="77777777" w:rsidR="001A7A62" w:rsidRDefault="005F3295">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1E4BA7A9" w14:textId="77777777" w:rsidR="001A7A62" w:rsidRDefault="005F3295">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576BC606" w14:textId="77777777" w:rsidR="001A7A62" w:rsidRDefault="005F3295">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5C98C6E5" w14:textId="77777777" w:rsidR="001A7A62" w:rsidRDefault="005F3295">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6C131C8D" w14:textId="77777777" w:rsidR="001A7A62" w:rsidRDefault="005F3295">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tbl>
      <w:tblPr>
        <w:tblW w:w="10598"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31"/>
        <w:gridCol w:w="1875"/>
        <w:gridCol w:w="1965"/>
        <w:gridCol w:w="1036"/>
        <w:gridCol w:w="1513"/>
        <w:gridCol w:w="1008"/>
        <w:gridCol w:w="1109"/>
        <w:gridCol w:w="880"/>
        <w:gridCol w:w="781"/>
      </w:tblGrid>
      <w:tr w:rsidR="00D1756E" w14:paraId="1AB6C40D" w14:textId="77777777" w:rsidTr="00D1756E">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343B3380" w14:textId="77777777" w:rsidR="00D1756E" w:rsidRDefault="00D1756E">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5E338D17" w14:textId="77777777" w:rsidR="00D1756E" w:rsidRDefault="00D1756E">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1875" w:type="dxa"/>
            <w:tcBorders>
              <w:top w:val="single" w:sz="4" w:space="0" w:color="000001"/>
              <w:left w:val="single" w:sz="4" w:space="0" w:color="000001"/>
              <w:bottom w:val="single" w:sz="4" w:space="0" w:color="000001"/>
            </w:tcBorders>
            <w:shd w:val="clear" w:color="auto" w:fill="FFFFFF"/>
          </w:tcPr>
          <w:p w14:paraId="7AB89227" w14:textId="77777777" w:rsidR="00D1756E" w:rsidRDefault="00D1756E" w:rsidP="00E82708">
            <w:pPr>
              <w:jc w:val="center"/>
              <w:rPr>
                <w:rFonts w:ascii="Times New Roman" w:hAnsi="Times New Roman" w:cs="Tahoma"/>
                <w:sz w:val="20"/>
                <w:szCs w:val="20"/>
              </w:rPr>
            </w:pPr>
            <w:r>
              <w:rPr>
                <w:rFonts w:ascii="Times New Roman" w:hAnsi="Times New Roman" w:cs="Tahoma"/>
                <w:sz w:val="20"/>
                <w:szCs w:val="20"/>
              </w:rPr>
              <w:t>Наименование товара</w:t>
            </w:r>
          </w:p>
        </w:tc>
        <w:tc>
          <w:tcPr>
            <w:tcW w:w="1965" w:type="dxa"/>
            <w:tcBorders>
              <w:top w:val="single" w:sz="4" w:space="0" w:color="000001"/>
              <w:left w:val="single" w:sz="4" w:space="0" w:color="000001"/>
              <w:bottom w:val="single" w:sz="4" w:space="0" w:color="000001"/>
            </w:tcBorders>
            <w:shd w:val="clear" w:color="auto" w:fill="FFFFFF"/>
          </w:tcPr>
          <w:p w14:paraId="15CBEA77" w14:textId="77777777" w:rsidR="00D1756E" w:rsidRDefault="00D1756E">
            <w:pPr>
              <w:jc w:val="center"/>
              <w:rPr>
                <w:rFonts w:ascii="Times New Roman" w:hAnsi="Times New Roman"/>
                <w:iCs/>
                <w:sz w:val="20"/>
                <w:szCs w:val="20"/>
              </w:rPr>
            </w:pPr>
            <w:r>
              <w:rPr>
                <w:rFonts w:ascii="Times New Roman" w:hAnsi="Times New Roman"/>
                <w:iCs/>
                <w:sz w:val="20"/>
                <w:szCs w:val="20"/>
              </w:rPr>
              <w:t>Характеристики товара*</w:t>
            </w:r>
          </w:p>
        </w:tc>
        <w:tc>
          <w:tcPr>
            <w:tcW w:w="1036" w:type="dxa"/>
            <w:tcBorders>
              <w:top w:val="single" w:sz="4" w:space="0" w:color="000001"/>
              <w:left w:val="single" w:sz="4" w:space="0" w:color="000001"/>
              <w:bottom w:val="single" w:sz="4" w:space="0" w:color="000001"/>
              <w:right w:val="single" w:sz="4" w:space="0" w:color="000001"/>
            </w:tcBorders>
            <w:shd w:val="clear" w:color="auto" w:fill="FFFFFF"/>
          </w:tcPr>
          <w:p w14:paraId="4AEE9A4A" w14:textId="77777777" w:rsidR="00D1756E" w:rsidRDefault="00D1756E">
            <w:pPr>
              <w:jc w:val="center"/>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Реквизиты РУ</w:t>
            </w:r>
          </w:p>
        </w:tc>
        <w:tc>
          <w:tcPr>
            <w:tcW w:w="1513" w:type="dxa"/>
            <w:tcBorders>
              <w:top w:val="single" w:sz="4" w:space="0" w:color="000001"/>
              <w:left w:val="single" w:sz="4" w:space="0" w:color="000001"/>
              <w:bottom w:val="single" w:sz="4" w:space="0" w:color="000001"/>
            </w:tcBorders>
            <w:shd w:val="clear" w:color="auto" w:fill="FFFFFF"/>
          </w:tcPr>
          <w:p w14:paraId="3EA1F887" w14:textId="77777777" w:rsidR="00D1756E" w:rsidRDefault="00D1756E">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08" w:type="dxa"/>
            <w:tcBorders>
              <w:top w:val="single" w:sz="4" w:space="0" w:color="000001"/>
              <w:left w:val="single" w:sz="4" w:space="0" w:color="000001"/>
              <w:bottom w:val="single" w:sz="4" w:space="0" w:color="000001"/>
            </w:tcBorders>
            <w:shd w:val="clear" w:color="auto" w:fill="FFFFFF"/>
          </w:tcPr>
          <w:p w14:paraId="66C81F3E" w14:textId="77777777" w:rsidR="00D1756E" w:rsidRDefault="00D1756E">
            <w:pPr>
              <w:jc w:val="center"/>
              <w:rPr>
                <w:rFonts w:ascii="Times New Roman" w:hAnsi="Times New Roman"/>
                <w:sz w:val="20"/>
                <w:szCs w:val="20"/>
              </w:rPr>
            </w:pPr>
            <w:r>
              <w:rPr>
                <w:rFonts w:ascii="Times New Roman" w:hAnsi="Times New Roman"/>
                <w:sz w:val="20"/>
                <w:szCs w:val="20"/>
              </w:rPr>
              <w:t>Ед. измерения</w:t>
            </w:r>
          </w:p>
        </w:tc>
        <w:tc>
          <w:tcPr>
            <w:tcW w:w="1109" w:type="dxa"/>
            <w:tcBorders>
              <w:top w:val="single" w:sz="4" w:space="0" w:color="000001"/>
              <w:left w:val="single" w:sz="4" w:space="0" w:color="000001"/>
              <w:bottom w:val="single" w:sz="4" w:space="0" w:color="000001"/>
            </w:tcBorders>
            <w:shd w:val="clear" w:color="auto" w:fill="FFFFFF"/>
          </w:tcPr>
          <w:p w14:paraId="26638350" w14:textId="77777777" w:rsidR="00D1756E" w:rsidRDefault="00D1756E">
            <w:pPr>
              <w:pStyle w:val="af9"/>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0" w:type="dxa"/>
            <w:tcBorders>
              <w:top w:val="single" w:sz="4" w:space="0" w:color="000001"/>
              <w:left w:val="single" w:sz="4" w:space="0" w:color="000001"/>
              <w:bottom w:val="single" w:sz="4" w:space="0" w:color="000001"/>
            </w:tcBorders>
            <w:shd w:val="clear" w:color="auto" w:fill="FFFFFF"/>
          </w:tcPr>
          <w:p w14:paraId="52B15C38" w14:textId="77777777" w:rsidR="00D1756E" w:rsidRDefault="00D1756E">
            <w:pPr>
              <w:jc w:val="center"/>
              <w:rPr>
                <w:rFonts w:ascii="Times New Roman" w:hAnsi="Times New Roman" w:cs="Tahoma"/>
                <w:sz w:val="20"/>
                <w:szCs w:val="20"/>
              </w:rPr>
            </w:pPr>
            <w:r>
              <w:rPr>
                <w:rFonts w:ascii="Times New Roman" w:hAnsi="Times New Roman" w:cs="Tahoma"/>
                <w:sz w:val="20"/>
                <w:szCs w:val="20"/>
              </w:rPr>
              <w:t>Цена за единицу, руб.</w:t>
            </w:r>
          </w:p>
        </w:tc>
        <w:tc>
          <w:tcPr>
            <w:tcW w:w="781" w:type="dxa"/>
            <w:tcBorders>
              <w:top w:val="single" w:sz="4" w:space="0" w:color="000001"/>
              <w:left w:val="single" w:sz="4" w:space="0" w:color="000001"/>
              <w:bottom w:val="single" w:sz="4" w:space="0" w:color="000001"/>
              <w:right w:val="single" w:sz="4" w:space="0" w:color="000001"/>
            </w:tcBorders>
            <w:shd w:val="clear" w:color="auto" w:fill="FFFFFF"/>
          </w:tcPr>
          <w:p w14:paraId="792BA71C" w14:textId="77777777" w:rsidR="00D1756E" w:rsidRDefault="00D1756E">
            <w:pPr>
              <w:jc w:val="center"/>
              <w:rPr>
                <w:rFonts w:ascii="Times New Roman" w:hAnsi="Times New Roman"/>
                <w:sz w:val="20"/>
                <w:szCs w:val="20"/>
              </w:rPr>
            </w:pPr>
            <w:r>
              <w:rPr>
                <w:rFonts w:ascii="Times New Roman" w:hAnsi="Times New Roman"/>
                <w:sz w:val="20"/>
                <w:szCs w:val="20"/>
              </w:rPr>
              <w:t>Сумма, руб.</w:t>
            </w:r>
          </w:p>
        </w:tc>
      </w:tr>
      <w:tr w:rsidR="00D1756E" w14:paraId="58D67F9C" w14:textId="77777777" w:rsidTr="00D1756E">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708BE955" w14:textId="77777777" w:rsidR="00D1756E" w:rsidRDefault="00D1756E">
            <w:pPr>
              <w:pStyle w:val="af9"/>
              <w:rPr>
                <w:rFonts w:ascii="Times New Roman" w:hAnsi="Times New Roman" w:cs="Times New Roman"/>
                <w:sz w:val="20"/>
                <w:szCs w:val="20"/>
                <w:lang w:eastAsia="ru-RU"/>
              </w:rPr>
            </w:pPr>
          </w:p>
        </w:tc>
        <w:tc>
          <w:tcPr>
            <w:tcW w:w="1875" w:type="dxa"/>
            <w:tcBorders>
              <w:top w:val="single" w:sz="4" w:space="0" w:color="000001"/>
              <w:left w:val="single" w:sz="4" w:space="0" w:color="000001"/>
              <w:bottom w:val="single" w:sz="4" w:space="0" w:color="000001"/>
            </w:tcBorders>
            <w:shd w:val="clear" w:color="auto" w:fill="FFFFFF"/>
          </w:tcPr>
          <w:p w14:paraId="42834E13" w14:textId="77777777" w:rsidR="00D1756E" w:rsidRDefault="00D1756E">
            <w:pPr>
              <w:pStyle w:val="af9"/>
              <w:rPr>
                <w:rFonts w:ascii="Times New Roman" w:hAnsi="Times New Roman" w:cs="Times New Roman"/>
                <w:sz w:val="20"/>
                <w:szCs w:val="20"/>
                <w:lang w:eastAsia="ru-RU"/>
              </w:rPr>
            </w:pPr>
          </w:p>
        </w:tc>
        <w:tc>
          <w:tcPr>
            <w:tcW w:w="1965" w:type="dxa"/>
            <w:tcBorders>
              <w:top w:val="single" w:sz="4" w:space="0" w:color="000001"/>
              <w:left w:val="single" w:sz="4" w:space="0" w:color="000001"/>
              <w:bottom w:val="single" w:sz="4" w:space="0" w:color="000001"/>
            </w:tcBorders>
            <w:shd w:val="clear" w:color="auto" w:fill="FFFFFF"/>
          </w:tcPr>
          <w:p w14:paraId="425713D5" w14:textId="77777777" w:rsidR="00D1756E" w:rsidRDefault="00D1756E">
            <w:pPr>
              <w:pStyle w:val="af9"/>
              <w:rPr>
                <w:rFonts w:ascii="Times New Roman" w:hAnsi="Times New Roman" w:cs="Times New Roman"/>
                <w:sz w:val="20"/>
                <w:szCs w:val="20"/>
                <w:lang w:eastAsia="ru-RU"/>
              </w:rPr>
            </w:pPr>
          </w:p>
        </w:tc>
        <w:tc>
          <w:tcPr>
            <w:tcW w:w="1036" w:type="dxa"/>
            <w:tcBorders>
              <w:top w:val="single" w:sz="4" w:space="0" w:color="000001"/>
              <w:left w:val="single" w:sz="4" w:space="0" w:color="000001"/>
              <w:bottom w:val="single" w:sz="4" w:space="0" w:color="000001"/>
              <w:right w:val="single" w:sz="4" w:space="0" w:color="000001"/>
            </w:tcBorders>
            <w:shd w:val="clear" w:color="auto" w:fill="FFFFFF"/>
          </w:tcPr>
          <w:p w14:paraId="21A09F8F" w14:textId="77777777" w:rsidR="00D1756E" w:rsidRDefault="00D1756E">
            <w:pPr>
              <w:jc w:val="center"/>
              <w:rPr>
                <w:rFonts w:ascii="Times New Roman" w:hAnsi="Times New Roman"/>
                <w:sz w:val="20"/>
                <w:szCs w:val="20"/>
              </w:rPr>
            </w:pPr>
          </w:p>
        </w:tc>
        <w:tc>
          <w:tcPr>
            <w:tcW w:w="1513" w:type="dxa"/>
            <w:tcBorders>
              <w:top w:val="single" w:sz="4" w:space="0" w:color="000001"/>
              <w:left w:val="single" w:sz="4" w:space="0" w:color="000001"/>
              <w:bottom w:val="single" w:sz="4" w:space="0" w:color="000001"/>
            </w:tcBorders>
            <w:shd w:val="clear" w:color="auto" w:fill="FFFFFF"/>
          </w:tcPr>
          <w:p w14:paraId="2A15E7E0" w14:textId="77777777" w:rsidR="00D1756E" w:rsidRDefault="00D1756E">
            <w:pPr>
              <w:jc w:val="center"/>
              <w:rPr>
                <w:rFonts w:ascii="Times New Roman" w:hAnsi="Times New Roman"/>
                <w:sz w:val="20"/>
                <w:szCs w:val="20"/>
              </w:rPr>
            </w:pPr>
          </w:p>
        </w:tc>
        <w:tc>
          <w:tcPr>
            <w:tcW w:w="1008" w:type="dxa"/>
            <w:tcBorders>
              <w:top w:val="single" w:sz="4" w:space="0" w:color="000001"/>
              <w:left w:val="single" w:sz="4" w:space="0" w:color="000001"/>
              <w:bottom w:val="single" w:sz="4" w:space="0" w:color="000001"/>
            </w:tcBorders>
            <w:shd w:val="clear" w:color="auto" w:fill="FFFFFF"/>
          </w:tcPr>
          <w:p w14:paraId="256D3553" w14:textId="77777777" w:rsidR="00D1756E" w:rsidRDefault="00D1756E">
            <w:pPr>
              <w:pStyle w:val="af9"/>
              <w:rPr>
                <w:rFonts w:ascii="Times New Roman" w:hAnsi="Times New Roman" w:cs="Times New Roman"/>
                <w:sz w:val="20"/>
                <w:szCs w:val="20"/>
                <w:lang w:eastAsia="ru-RU"/>
              </w:rPr>
            </w:pPr>
          </w:p>
        </w:tc>
        <w:tc>
          <w:tcPr>
            <w:tcW w:w="1109" w:type="dxa"/>
            <w:tcBorders>
              <w:top w:val="single" w:sz="4" w:space="0" w:color="000001"/>
              <w:left w:val="single" w:sz="4" w:space="0" w:color="000001"/>
              <w:bottom w:val="single" w:sz="4" w:space="0" w:color="000001"/>
            </w:tcBorders>
            <w:shd w:val="clear" w:color="auto" w:fill="FFFFFF"/>
          </w:tcPr>
          <w:p w14:paraId="69A3666D" w14:textId="77777777" w:rsidR="00D1756E" w:rsidRDefault="00D1756E">
            <w:pPr>
              <w:pStyle w:val="af9"/>
              <w:rPr>
                <w:rFonts w:ascii="Times New Roman" w:hAnsi="Times New Roman" w:cs="Times New Roman"/>
                <w:sz w:val="20"/>
                <w:szCs w:val="20"/>
                <w:lang w:eastAsia="ru-RU"/>
              </w:rPr>
            </w:pPr>
          </w:p>
        </w:tc>
        <w:tc>
          <w:tcPr>
            <w:tcW w:w="880" w:type="dxa"/>
            <w:tcBorders>
              <w:top w:val="single" w:sz="4" w:space="0" w:color="000001"/>
              <w:left w:val="single" w:sz="4" w:space="0" w:color="000001"/>
              <w:bottom w:val="single" w:sz="4" w:space="0" w:color="000001"/>
            </w:tcBorders>
            <w:shd w:val="clear" w:color="auto" w:fill="FFFFFF"/>
          </w:tcPr>
          <w:p w14:paraId="3C9D430F" w14:textId="77777777" w:rsidR="00D1756E" w:rsidRDefault="00D1756E">
            <w:pPr>
              <w:pStyle w:val="af9"/>
              <w:rPr>
                <w:rFonts w:ascii="Times New Roman" w:hAnsi="Times New Roman" w:cs="Times New Roman"/>
                <w:sz w:val="20"/>
                <w:szCs w:val="20"/>
                <w:lang w:eastAsia="ru-RU"/>
              </w:rPr>
            </w:pPr>
          </w:p>
        </w:tc>
        <w:tc>
          <w:tcPr>
            <w:tcW w:w="781" w:type="dxa"/>
            <w:tcBorders>
              <w:top w:val="single" w:sz="4" w:space="0" w:color="000001"/>
              <w:left w:val="single" w:sz="4" w:space="0" w:color="000001"/>
              <w:bottom w:val="single" w:sz="4" w:space="0" w:color="000001"/>
              <w:right w:val="single" w:sz="4" w:space="0" w:color="000001"/>
            </w:tcBorders>
            <w:shd w:val="clear" w:color="auto" w:fill="FFFFFF"/>
          </w:tcPr>
          <w:p w14:paraId="782259A8" w14:textId="77777777" w:rsidR="00D1756E" w:rsidRDefault="00D1756E">
            <w:pPr>
              <w:pStyle w:val="af9"/>
              <w:rPr>
                <w:rFonts w:ascii="Times New Roman" w:hAnsi="Times New Roman" w:cs="Times New Roman"/>
                <w:sz w:val="20"/>
                <w:szCs w:val="20"/>
                <w:lang w:eastAsia="ru-RU"/>
              </w:rPr>
            </w:pPr>
          </w:p>
        </w:tc>
      </w:tr>
    </w:tbl>
    <w:p w14:paraId="37EA6DFF" w14:textId="77777777" w:rsidR="001A7A62" w:rsidRDefault="005F3295">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378A9FD0" w14:textId="77777777" w:rsidR="001A7A62" w:rsidRDefault="005F3295">
      <w:pPr>
        <w:jc w:val="both"/>
        <w:rPr>
          <w:rFonts w:ascii="Times New Roman" w:hAnsi="Times New Roman"/>
          <w:sz w:val="20"/>
          <w:szCs w:val="20"/>
        </w:rPr>
      </w:pPr>
      <w:r>
        <w:rPr>
          <w:rFonts w:ascii="Times New Roman" w:hAnsi="Times New Roman"/>
          <w:sz w:val="20"/>
          <w:szCs w:val="20"/>
        </w:rPr>
        <w:t>(</w:t>
      </w:r>
      <w:bookmarkStart w:id="8"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8"/>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r>
        <w:rPr>
          <w:rFonts w:ascii="Times New Roman" w:hAnsi="Times New Roman"/>
          <w:sz w:val="20"/>
          <w:szCs w:val="20"/>
        </w:rPr>
        <w:t>)</w:t>
      </w:r>
    </w:p>
    <w:p w14:paraId="135D53C5" w14:textId="77777777" w:rsidR="001A7A62" w:rsidRDefault="005F3295">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E6370D3" w14:textId="77777777" w:rsidR="001A7A62" w:rsidRDefault="005F3295">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47EC3AB3" w14:textId="77777777" w:rsidR="001A7A62" w:rsidRDefault="005F3295">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4C94BC2B" w14:textId="77777777" w:rsidR="001A7A62" w:rsidRDefault="005F3295">
      <w:pPr>
        <w:pStyle w:val="Default"/>
        <w:numPr>
          <w:ilvl w:val="0"/>
          <w:numId w:val="5"/>
        </w:numPr>
        <w:tabs>
          <w:tab w:val="left" w:pos="426"/>
        </w:tabs>
        <w:suppressAutoHyphens w:val="0"/>
        <w:ind w:left="0" w:firstLine="0"/>
        <w:jc w:val="both"/>
        <w:rPr>
          <w:sz w:val="20"/>
          <w:szCs w:val="20"/>
        </w:rPr>
      </w:pPr>
      <w:r>
        <w:rPr>
          <w:sz w:val="20"/>
          <w:szCs w:val="20"/>
        </w:rPr>
        <w:t>Настоящей заявкой подтверждаем:</w:t>
      </w:r>
    </w:p>
    <w:p w14:paraId="0103A0FB" w14:textId="77777777" w:rsidR="001A7A62" w:rsidRDefault="005F3295">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03436B1E" w14:textId="77777777" w:rsidR="001A7A62" w:rsidRDefault="005F3295">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4C711EA3" w14:textId="77777777" w:rsidR="001A7A62" w:rsidRDefault="005F3295">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2AB13628" w14:textId="77777777" w:rsidR="001A7A62" w:rsidRDefault="005F3295">
      <w:pPr>
        <w:pStyle w:val="Default"/>
        <w:jc w:val="both"/>
        <w:rPr>
          <w:sz w:val="20"/>
          <w:szCs w:val="20"/>
        </w:rPr>
      </w:pPr>
      <w:r>
        <w:rPr>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w:t>
      </w:r>
      <w:proofErr w:type="spellStart"/>
      <w:r>
        <w:rPr>
          <w:sz w:val="20"/>
          <w:szCs w:val="20"/>
        </w:rPr>
        <w:t>участиев</w:t>
      </w:r>
      <w:proofErr w:type="spellEnd"/>
      <w:r>
        <w:rPr>
          <w:sz w:val="20"/>
          <w:szCs w:val="20"/>
        </w:rPr>
        <w:t xml:space="preserve"> определении поставщика (подрядчика, исполнителя) не принято;</w:t>
      </w:r>
    </w:p>
    <w:p w14:paraId="6B776D14" w14:textId="77777777" w:rsidR="001A7A62" w:rsidRDefault="005F3295">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FA07C38" w14:textId="77777777" w:rsidR="001A7A62" w:rsidRDefault="005F3295">
      <w:pPr>
        <w:pStyle w:val="Default"/>
        <w:jc w:val="both"/>
        <w:rPr>
          <w:sz w:val="20"/>
          <w:szCs w:val="20"/>
        </w:rPr>
      </w:pPr>
      <w:r>
        <w:rPr>
          <w:sz w:val="20"/>
          <w:szCs w:val="20"/>
        </w:rPr>
        <w:lastRenderedPageBreak/>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2ACA562C" w14:textId="77777777" w:rsidR="001A7A62" w:rsidRDefault="005F3295">
      <w:pPr>
        <w:pStyle w:val="Default"/>
        <w:jc w:val="both"/>
        <w:rPr>
          <w:sz w:val="20"/>
          <w:szCs w:val="20"/>
        </w:rPr>
      </w:pPr>
      <w:r>
        <w:rPr>
          <w:sz w:val="20"/>
          <w:szCs w:val="20"/>
        </w:rPr>
        <w:t xml:space="preserve">- </w:t>
      </w:r>
      <w:bookmarkStart w:id="9" w:name="__DdeLink__24710_1795523160"/>
      <w:r>
        <w:rPr>
          <w:sz w:val="20"/>
          <w:szCs w:val="20"/>
        </w:rPr>
        <w:t>участник закупки не является</w:t>
      </w:r>
      <w:bookmarkEnd w:id="9"/>
      <w:r>
        <w:rPr>
          <w:sz w:val="20"/>
          <w:szCs w:val="20"/>
        </w:rPr>
        <w:t xml:space="preserve"> иностранным агентом;</w:t>
      </w:r>
    </w:p>
    <w:p w14:paraId="2F58AA0E" w14:textId="77777777" w:rsidR="001A7A62" w:rsidRDefault="005F3295">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 xml:space="preserve">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w:t>
      </w:r>
      <w:proofErr w:type="spellStart"/>
      <w:r>
        <w:rPr>
          <w:rFonts w:ascii="Times New Roman" w:hAnsi="Times New Roman"/>
          <w:color w:val="000000"/>
          <w:sz w:val="20"/>
          <w:szCs w:val="20"/>
        </w:rPr>
        <w:t>управленияюридических</w:t>
      </w:r>
      <w:proofErr w:type="spellEnd"/>
      <w:r>
        <w:rPr>
          <w:rFonts w:ascii="Times New Roman" w:hAnsi="Times New Roman"/>
          <w:color w:val="000000"/>
          <w:sz w:val="20"/>
          <w:szCs w:val="20"/>
        </w:rPr>
        <w:t xml:space="preserve">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780AD47" w14:textId="77777777" w:rsidR="001A7A62" w:rsidRDefault="005F3295">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1E8486F7" w14:textId="77777777" w:rsidR="001A7A62" w:rsidRDefault="005F3295">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5D3A631B" w14:textId="77777777" w:rsidR="001A7A62" w:rsidRDefault="005F3295">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23F8F78D" w14:textId="77777777" w:rsidR="001A7A62" w:rsidRDefault="005F3295">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213D8F8D" w14:textId="77777777" w:rsidR="001A7A62" w:rsidRDefault="005F3295">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51B8D7F5" w14:textId="77777777" w:rsidR="001A7A62" w:rsidRDefault="005F3295">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3B41B3A3" w14:textId="77777777" w:rsidR="001A7A62" w:rsidRDefault="005F3295">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629541B0" w14:textId="77777777" w:rsidR="001A7A62" w:rsidRDefault="005F3295">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1305F61A"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66BEEBE8"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456D006B" w14:textId="77777777" w:rsidR="001A7A62" w:rsidRDefault="005F3295">
      <w:pPr>
        <w:rPr>
          <w:rFonts w:ascii="Times New Roman" w:hAnsi="Times New Roman"/>
          <w:sz w:val="20"/>
          <w:szCs w:val="20"/>
        </w:rPr>
      </w:pPr>
      <w:r>
        <w:rPr>
          <w:rFonts w:ascii="Times New Roman" w:hAnsi="Times New Roman"/>
          <w:sz w:val="20"/>
          <w:szCs w:val="20"/>
        </w:rPr>
        <w:t>Для физического лица:</w:t>
      </w:r>
    </w:p>
    <w:p w14:paraId="01B5DA3F" w14:textId="77777777" w:rsidR="001A7A62" w:rsidRDefault="005F3295">
      <w:pPr>
        <w:rPr>
          <w:rFonts w:ascii="Times New Roman" w:hAnsi="Times New Roman"/>
          <w:sz w:val="20"/>
          <w:szCs w:val="20"/>
        </w:rPr>
      </w:pPr>
      <w:r>
        <w:rPr>
          <w:rFonts w:ascii="Times New Roman" w:hAnsi="Times New Roman"/>
          <w:sz w:val="20"/>
          <w:szCs w:val="20"/>
        </w:rPr>
        <w:t>Фамилия, имя, отчество _____________________________</w:t>
      </w:r>
    </w:p>
    <w:p w14:paraId="38826067" w14:textId="77777777" w:rsidR="001A7A62" w:rsidRDefault="005F3295">
      <w:pPr>
        <w:rPr>
          <w:rFonts w:ascii="Times New Roman" w:hAnsi="Times New Roman"/>
          <w:sz w:val="20"/>
          <w:szCs w:val="20"/>
        </w:rPr>
      </w:pPr>
      <w:r>
        <w:rPr>
          <w:rFonts w:ascii="Times New Roman" w:hAnsi="Times New Roman"/>
          <w:sz w:val="20"/>
          <w:szCs w:val="20"/>
        </w:rPr>
        <w:t>Паспортные данные ___________________________________</w:t>
      </w:r>
    </w:p>
    <w:p w14:paraId="7CB92E20" w14:textId="77777777" w:rsidR="001A7A62" w:rsidRDefault="005F3295">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672B893E"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0C3D070A"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1C43B33F" w14:textId="77777777" w:rsidR="001A7A62" w:rsidRDefault="001A7A62">
      <w:pPr>
        <w:rPr>
          <w:rFonts w:ascii="Times New Roman" w:hAnsi="Times New Roman"/>
          <w:sz w:val="20"/>
          <w:szCs w:val="20"/>
        </w:rPr>
      </w:pPr>
    </w:p>
    <w:p w14:paraId="6C403C98" w14:textId="77777777" w:rsidR="001A7A62" w:rsidRDefault="005F3295">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776182B6" w14:textId="77777777" w:rsidR="001A7A62" w:rsidRDefault="005F3295">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72E064BE" w14:textId="77777777" w:rsidR="001A7A62" w:rsidRDefault="001A7A62">
      <w:pPr>
        <w:jc w:val="both"/>
        <w:rPr>
          <w:rFonts w:ascii="Times New Roman" w:hAnsi="Times New Roman"/>
          <w:sz w:val="20"/>
          <w:szCs w:val="20"/>
        </w:rPr>
      </w:pPr>
    </w:p>
    <w:p w14:paraId="2585CB21" w14:textId="77777777" w:rsidR="001A7A62" w:rsidRDefault="005F3295">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18CE7F71" w14:textId="77777777" w:rsidR="001A7A62" w:rsidRDefault="005F3295">
      <w:pPr>
        <w:pStyle w:val="a5"/>
        <w:spacing w:after="120"/>
        <w:rPr>
          <w:rFonts w:ascii="Times New Roman" w:hAnsi="Times New Roman"/>
          <w:sz w:val="20"/>
          <w:szCs w:val="20"/>
        </w:rPr>
      </w:pPr>
      <w:r>
        <w:rPr>
          <w:rFonts w:ascii="Times New Roman" w:hAnsi="Times New Roman"/>
          <w:sz w:val="20"/>
          <w:szCs w:val="20"/>
        </w:rPr>
        <w:t>М.П.</w:t>
      </w:r>
    </w:p>
    <w:p w14:paraId="44FBCC58" w14:textId="77777777"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highlight w:val="white"/>
        </w:rPr>
      </w:pPr>
      <w:r w:rsidRPr="00437103">
        <w:rPr>
          <w:rFonts w:ascii="Times New Roman" w:hAnsi="Times New Roman"/>
          <w:b/>
          <w:sz w:val="20"/>
          <w:szCs w:val="20"/>
          <w:shd w:val="clear" w:color="auto" w:fill="FFFFFF"/>
        </w:rPr>
        <w:t>*</w:t>
      </w:r>
      <w:r>
        <w:rPr>
          <w:rFonts w:ascii="Times New Roman" w:hAnsi="Times New Roman"/>
          <w:b/>
          <w:sz w:val="20"/>
          <w:szCs w:val="20"/>
          <w:shd w:val="clear" w:color="auto" w:fill="FFFFFF"/>
        </w:rPr>
        <w:t xml:space="preserve">   </w:t>
      </w:r>
      <w:r w:rsidRPr="00437103">
        <w:rPr>
          <w:rFonts w:ascii="Times New Roman" w:hAnsi="Times New Roman"/>
          <w:b/>
          <w:sz w:val="20"/>
          <w:szCs w:val="20"/>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0ADB31F3" w14:textId="77777777" w:rsidR="001A7A62" w:rsidRDefault="005F3295">
      <w:pPr>
        <w:pStyle w:val="a5"/>
        <w:spacing w:after="120"/>
        <w:rPr>
          <w:rFonts w:ascii="Times New Roman" w:hAnsi="Times New Roman"/>
          <w:sz w:val="20"/>
          <w:szCs w:val="20"/>
        </w:rPr>
      </w:pPr>
      <w:r>
        <w:br w:type="page"/>
      </w:r>
    </w:p>
    <w:p w14:paraId="1617F2EC" w14:textId="77777777" w:rsidR="001A7A62" w:rsidRDefault="005F3295">
      <w:pPr>
        <w:suppressAutoHyphens w:val="0"/>
        <w:jc w:val="right"/>
        <w:rPr>
          <w:rFonts w:ascii="Times New Roman" w:hAnsi="Times New Roman"/>
          <w:sz w:val="20"/>
          <w:szCs w:val="20"/>
        </w:rPr>
      </w:pPr>
      <w:r>
        <w:rPr>
          <w:rFonts w:ascii="Times New Roman" w:hAnsi="Times New Roman"/>
          <w:sz w:val="20"/>
          <w:szCs w:val="20"/>
        </w:rPr>
        <w:lastRenderedPageBreak/>
        <w:t>Приложение №3</w:t>
      </w:r>
    </w:p>
    <w:p w14:paraId="2FCF11B1"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35E6717E"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sz w:val="20"/>
          <w:szCs w:val="20"/>
        </w:rPr>
        <w:t>в электронной форме</w:t>
      </w:r>
    </w:p>
    <w:p w14:paraId="649CBF78" w14:textId="77777777" w:rsidR="001A7A62" w:rsidRDefault="005F3295">
      <w:pPr>
        <w:pStyle w:val="1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1A7A62" w14:paraId="6D009600"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6C6A507B"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59E827C" w14:textId="77777777" w:rsidR="001A7A62" w:rsidRDefault="001A7A62">
            <w:pPr>
              <w:pStyle w:val="western"/>
              <w:rPr>
                <w:rFonts w:ascii="Times New Roman" w:hAnsi="Times New Roman"/>
                <w:sz w:val="20"/>
                <w:szCs w:val="20"/>
              </w:rPr>
            </w:pPr>
          </w:p>
        </w:tc>
      </w:tr>
      <w:tr w:rsidR="001A7A62" w14:paraId="1321ACA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A877EBA"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1581CF" w14:textId="77777777" w:rsidR="001A7A62" w:rsidRDefault="001A7A62">
            <w:pPr>
              <w:pStyle w:val="western"/>
              <w:rPr>
                <w:rFonts w:ascii="Times New Roman" w:hAnsi="Times New Roman"/>
                <w:sz w:val="20"/>
                <w:szCs w:val="20"/>
              </w:rPr>
            </w:pPr>
          </w:p>
        </w:tc>
      </w:tr>
      <w:tr w:rsidR="001A7A62" w14:paraId="60DF7E3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0DEA57D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237C723" w14:textId="77777777" w:rsidR="001A7A62" w:rsidRDefault="001A7A62">
            <w:pPr>
              <w:pStyle w:val="western"/>
              <w:rPr>
                <w:rFonts w:ascii="Times New Roman" w:hAnsi="Times New Roman"/>
                <w:sz w:val="20"/>
                <w:szCs w:val="20"/>
              </w:rPr>
            </w:pPr>
          </w:p>
        </w:tc>
      </w:tr>
      <w:tr w:rsidR="001A7A62" w14:paraId="7AC10F9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8FA624A"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899AE50" w14:textId="77777777" w:rsidR="001A7A62" w:rsidRDefault="001A7A62">
            <w:pPr>
              <w:pStyle w:val="western"/>
              <w:rPr>
                <w:rFonts w:ascii="Times New Roman" w:hAnsi="Times New Roman"/>
                <w:sz w:val="20"/>
                <w:szCs w:val="20"/>
              </w:rPr>
            </w:pPr>
          </w:p>
        </w:tc>
      </w:tr>
      <w:tr w:rsidR="001A7A62" w14:paraId="7B2CFB2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B8046EF"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32E1D75" w14:textId="77777777" w:rsidR="001A7A62" w:rsidRDefault="001A7A62">
            <w:pPr>
              <w:pStyle w:val="western"/>
              <w:rPr>
                <w:rFonts w:ascii="Times New Roman" w:hAnsi="Times New Roman"/>
                <w:sz w:val="20"/>
                <w:szCs w:val="20"/>
              </w:rPr>
            </w:pPr>
          </w:p>
        </w:tc>
      </w:tr>
      <w:tr w:rsidR="001A7A62" w14:paraId="275B8EF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7ABE55B"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88A93F8" w14:textId="77777777" w:rsidR="001A7A62" w:rsidRDefault="001A7A62">
            <w:pPr>
              <w:pStyle w:val="western"/>
              <w:rPr>
                <w:rFonts w:ascii="Times New Roman" w:hAnsi="Times New Roman"/>
                <w:sz w:val="20"/>
                <w:szCs w:val="20"/>
              </w:rPr>
            </w:pPr>
          </w:p>
        </w:tc>
      </w:tr>
      <w:tr w:rsidR="001A7A62" w14:paraId="0FE0BBF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E88C64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02BEAEF" w14:textId="77777777" w:rsidR="001A7A62" w:rsidRDefault="001A7A62">
            <w:pPr>
              <w:pStyle w:val="western"/>
              <w:rPr>
                <w:rFonts w:ascii="Times New Roman" w:hAnsi="Times New Roman"/>
                <w:sz w:val="20"/>
                <w:szCs w:val="20"/>
              </w:rPr>
            </w:pPr>
          </w:p>
        </w:tc>
      </w:tr>
      <w:tr w:rsidR="001A7A62" w14:paraId="1EA54AC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B972D0C"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Контактное лицо</w:t>
            </w:r>
          </w:p>
          <w:p w14:paraId="31A8020C"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563544A" w14:textId="77777777" w:rsidR="001A7A62" w:rsidRDefault="001A7A62">
            <w:pPr>
              <w:pStyle w:val="western"/>
              <w:rPr>
                <w:rFonts w:ascii="Times New Roman" w:hAnsi="Times New Roman"/>
                <w:sz w:val="20"/>
                <w:szCs w:val="20"/>
              </w:rPr>
            </w:pPr>
          </w:p>
        </w:tc>
      </w:tr>
      <w:tr w:rsidR="001A7A62" w14:paraId="5C2499A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631F74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5E9245C" w14:textId="77777777" w:rsidR="001A7A62" w:rsidRDefault="001A7A62">
            <w:pPr>
              <w:pStyle w:val="western"/>
              <w:rPr>
                <w:rFonts w:ascii="Times New Roman" w:hAnsi="Times New Roman"/>
                <w:sz w:val="20"/>
                <w:szCs w:val="20"/>
              </w:rPr>
            </w:pPr>
          </w:p>
        </w:tc>
      </w:tr>
      <w:tr w:rsidR="001A7A62" w14:paraId="6B8A67D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327EA1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D4C84AB" w14:textId="77777777" w:rsidR="001A7A62" w:rsidRDefault="001A7A62">
            <w:pPr>
              <w:pStyle w:val="western"/>
              <w:rPr>
                <w:rFonts w:ascii="Times New Roman" w:hAnsi="Times New Roman"/>
                <w:sz w:val="20"/>
                <w:szCs w:val="20"/>
              </w:rPr>
            </w:pPr>
          </w:p>
        </w:tc>
      </w:tr>
      <w:tr w:rsidR="001A7A62" w14:paraId="6F8DBD1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7BDA9A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2220E5D" w14:textId="77777777" w:rsidR="001A7A62" w:rsidRDefault="001A7A62">
            <w:pPr>
              <w:pStyle w:val="western"/>
              <w:rPr>
                <w:rFonts w:ascii="Times New Roman" w:hAnsi="Times New Roman"/>
                <w:sz w:val="20"/>
                <w:szCs w:val="20"/>
              </w:rPr>
            </w:pPr>
          </w:p>
        </w:tc>
      </w:tr>
      <w:tr w:rsidR="001A7A62" w14:paraId="3E8DA48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B9BAA6C"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DE5A8E9" w14:textId="77777777" w:rsidR="001A7A62" w:rsidRDefault="001A7A62">
            <w:pPr>
              <w:pStyle w:val="western"/>
              <w:rPr>
                <w:rFonts w:ascii="Times New Roman" w:hAnsi="Times New Roman"/>
                <w:sz w:val="20"/>
                <w:szCs w:val="20"/>
              </w:rPr>
            </w:pPr>
          </w:p>
        </w:tc>
      </w:tr>
      <w:tr w:rsidR="001A7A62" w14:paraId="53041DF2"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AEE67A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70B2E83" w14:textId="77777777" w:rsidR="001A7A62" w:rsidRDefault="001A7A62">
            <w:pPr>
              <w:pStyle w:val="western"/>
              <w:rPr>
                <w:rFonts w:ascii="Times New Roman" w:hAnsi="Times New Roman"/>
                <w:sz w:val="20"/>
                <w:szCs w:val="20"/>
              </w:rPr>
            </w:pPr>
          </w:p>
        </w:tc>
      </w:tr>
      <w:tr w:rsidR="001A7A62" w14:paraId="4808AE0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FFDBC4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42C06AC" w14:textId="77777777" w:rsidR="001A7A62" w:rsidRDefault="001A7A62">
            <w:pPr>
              <w:pStyle w:val="western"/>
              <w:rPr>
                <w:rFonts w:ascii="Times New Roman" w:hAnsi="Times New Roman"/>
                <w:sz w:val="20"/>
                <w:szCs w:val="20"/>
              </w:rPr>
            </w:pPr>
          </w:p>
        </w:tc>
      </w:tr>
      <w:tr w:rsidR="001A7A62" w14:paraId="047813D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0092F9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728C2A" w14:textId="77777777" w:rsidR="001A7A62" w:rsidRDefault="001A7A62">
            <w:pPr>
              <w:pStyle w:val="western"/>
              <w:rPr>
                <w:rFonts w:ascii="Times New Roman" w:hAnsi="Times New Roman"/>
                <w:sz w:val="20"/>
                <w:szCs w:val="20"/>
              </w:rPr>
            </w:pPr>
          </w:p>
        </w:tc>
      </w:tr>
      <w:tr w:rsidR="001A7A62" w14:paraId="79821BC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D9D8D6D"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047472A" w14:textId="77777777" w:rsidR="001A7A62" w:rsidRDefault="001A7A62">
            <w:pPr>
              <w:pStyle w:val="western"/>
              <w:rPr>
                <w:rFonts w:ascii="Times New Roman" w:hAnsi="Times New Roman"/>
                <w:sz w:val="20"/>
                <w:szCs w:val="20"/>
              </w:rPr>
            </w:pPr>
          </w:p>
        </w:tc>
      </w:tr>
      <w:tr w:rsidR="001A7A62" w14:paraId="293FCDF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F70958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D246B93" w14:textId="77777777" w:rsidR="001A7A62" w:rsidRDefault="001A7A62">
            <w:pPr>
              <w:pStyle w:val="western"/>
              <w:rPr>
                <w:rFonts w:ascii="Times New Roman" w:hAnsi="Times New Roman"/>
                <w:sz w:val="20"/>
                <w:szCs w:val="20"/>
              </w:rPr>
            </w:pPr>
          </w:p>
        </w:tc>
      </w:tr>
      <w:tr w:rsidR="001A7A62" w14:paraId="05D095B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FCCE4AF"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26DB549" w14:textId="77777777" w:rsidR="001A7A62" w:rsidRDefault="001A7A62">
            <w:pPr>
              <w:pStyle w:val="western"/>
              <w:rPr>
                <w:rFonts w:ascii="Times New Roman" w:hAnsi="Times New Roman"/>
                <w:sz w:val="20"/>
                <w:szCs w:val="20"/>
              </w:rPr>
            </w:pPr>
          </w:p>
        </w:tc>
      </w:tr>
      <w:tr w:rsidR="001A7A62" w14:paraId="5417106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E0BC84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50DF906" w14:textId="77777777" w:rsidR="001A7A62" w:rsidRDefault="001A7A62">
            <w:pPr>
              <w:pStyle w:val="western"/>
              <w:rPr>
                <w:rFonts w:ascii="Times New Roman" w:hAnsi="Times New Roman"/>
                <w:sz w:val="20"/>
                <w:szCs w:val="20"/>
              </w:rPr>
            </w:pPr>
          </w:p>
        </w:tc>
      </w:tr>
      <w:tr w:rsidR="001A7A62" w14:paraId="3E66F98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3DC31BB"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16C9A45" w14:textId="77777777" w:rsidR="001A7A62" w:rsidRDefault="001A7A62">
            <w:pPr>
              <w:pStyle w:val="western"/>
              <w:rPr>
                <w:rFonts w:ascii="Times New Roman" w:hAnsi="Times New Roman"/>
                <w:sz w:val="20"/>
                <w:szCs w:val="20"/>
              </w:rPr>
            </w:pPr>
          </w:p>
        </w:tc>
      </w:tr>
      <w:tr w:rsidR="001A7A62" w14:paraId="2BD9066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F803758"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4D7F4D9" w14:textId="77777777" w:rsidR="001A7A62" w:rsidRDefault="001A7A62">
            <w:pPr>
              <w:pStyle w:val="western"/>
              <w:rPr>
                <w:rFonts w:ascii="Times New Roman" w:hAnsi="Times New Roman"/>
                <w:sz w:val="20"/>
                <w:szCs w:val="20"/>
              </w:rPr>
            </w:pPr>
          </w:p>
        </w:tc>
      </w:tr>
      <w:tr w:rsidR="001A7A62" w14:paraId="242C531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FD80BB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E455074" w14:textId="77777777" w:rsidR="001A7A62" w:rsidRDefault="001A7A62">
            <w:pPr>
              <w:pStyle w:val="western"/>
              <w:rPr>
                <w:rFonts w:ascii="Times New Roman" w:hAnsi="Times New Roman"/>
                <w:sz w:val="20"/>
                <w:szCs w:val="20"/>
              </w:rPr>
            </w:pPr>
          </w:p>
        </w:tc>
      </w:tr>
      <w:tr w:rsidR="001A7A62" w14:paraId="439992C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37CC19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41ACF8F" w14:textId="77777777" w:rsidR="001A7A62" w:rsidRDefault="001A7A62">
            <w:pPr>
              <w:pStyle w:val="western"/>
              <w:rPr>
                <w:rFonts w:ascii="Times New Roman" w:hAnsi="Times New Roman"/>
                <w:sz w:val="20"/>
                <w:szCs w:val="20"/>
              </w:rPr>
            </w:pPr>
          </w:p>
        </w:tc>
      </w:tr>
    </w:tbl>
    <w:p w14:paraId="75A03FBE" w14:textId="77777777" w:rsidR="001A7A62" w:rsidRDefault="001A7A62">
      <w:pPr>
        <w:pStyle w:val="western"/>
        <w:rPr>
          <w:rFonts w:ascii="Times New Roman" w:hAnsi="Times New Roman"/>
          <w:sz w:val="20"/>
          <w:szCs w:val="20"/>
        </w:rPr>
      </w:pPr>
    </w:p>
    <w:p w14:paraId="1FBA545C" w14:textId="77777777" w:rsidR="001A7A62" w:rsidRDefault="005F3295">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4A431C79" w14:textId="77777777" w:rsidR="001A7A62" w:rsidRDefault="005F3295">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0BA819A3"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4AEC4739"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65753AB5" w14:textId="77777777" w:rsidR="001A7A62" w:rsidRDefault="005F3295">
      <w:pPr>
        <w:pStyle w:val="western"/>
        <w:rPr>
          <w:rFonts w:ascii="Times New Roman" w:hAnsi="Times New Roman"/>
          <w:sz w:val="18"/>
          <w:szCs w:val="18"/>
        </w:rPr>
      </w:pPr>
      <w:r>
        <w:rPr>
          <w:rFonts w:ascii="Times New Roman" w:hAnsi="Times New Roman"/>
          <w:sz w:val="18"/>
          <w:szCs w:val="18"/>
        </w:rPr>
        <w:t>…………………………………………………………………………………………...</w:t>
      </w:r>
    </w:p>
    <w:p w14:paraId="5D5A2C43" w14:textId="77777777" w:rsidR="001A7A62" w:rsidRDefault="005F3295">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6760DF81" w14:textId="77777777" w:rsidR="001A7A62" w:rsidRDefault="001A7A62">
      <w:pPr>
        <w:pStyle w:val="western"/>
        <w:rPr>
          <w:rFonts w:ascii="Times New Roman" w:hAnsi="Times New Roman"/>
          <w:sz w:val="18"/>
          <w:szCs w:val="18"/>
        </w:rPr>
      </w:pPr>
    </w:p>
    <w:p w14:paraId="0A6B378D" w14:textId="77777777" w:rsidR="001A7A62" w:rsidRDefault="005F3295">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4E3ECDF9" w14:textId="77777777" w:rsidR="001A7A62" w:rsidRDefault="005F3295">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5A70BAAC" w14:textId="77777777" w:rsidR="001A7A62" w:rsidRDefault="005F3295">
      <w:pPr>
        <w:pStyle w:val="western"/>
        <w:rPr>
          <w:rFonts w:ascii="Times New Roman" w:hAnsi="Times New Roman"/>
          <w:b/>
          <w:bCs/>
          <w:sz w:val="18"/>
          <w:szCs w:val="18"/>
        </w:rPr>
      </w:pPr>
      <w:r>
        <w:rPr>
          <w:rFonts w:ascii="Times New Roman" w:hAnsi="Times New Roman"/>
          <w:b/>
          <w:bCs/>
          <w:sz w:val="18"/>
          <w:szCs w:val="18"/>
        </w:rPr>
        <w:t>МП</w:t>
      </w:r>
    </w:p>
    <w:p w14:paraId="31B643EF" w14:textId="77777777" w:rsidR="001A7A62" w:rsidRDefault="005F3295">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3858ED6F" w14:textId="77777777" w:rsidR="001A7A62" w:rsidRDefault="005F3295">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46998B59" w14:textId="77777777" w:rsidR="001A7A62" w:rsidRDefault="005F3295">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котировок </w:t>
      </w:r>
      <w:r>
        <w:rPr>
          <w:rFonts w:ascii="Times New Roman" w:hAnsi="Times New Roman"/>
          <w:bCs/>
          <w:sz w:val="20"/>
          <w:szCs w:val="20"/>
        </w:rPr>
        <w:t>в</w:t>
      </w:r>
    </w:p>
    <w:p w14:paraId="0B83AEE0" w14:textId="77777777" w:rsidR="001A7A62" w:rsidRDefault="005F3295">
      <w:pPr>
        <w:jc w:val="right"/>
        <w:rPr>
          <w:rFonts w:ascii="Times New Roman" w:hAnsi="Times New Roman"/>
          <w:bCs/>
          <w:sz w:val="20"/>
          <w:szCs w:val="20"/>
        </w:rPr>
      </w:pPr>
      <w:r>
        <w:rPr>
          <w:rFonts w:ascii="Times New Roman" w:hAnsi="Times New Roman"/>
          <w:bCs/>
          <w:sz w:val="20"/>
          <w:szCs w:val="20"/>
        </w:rPr>
        <w:t>электронной форме</w:t>
      </w:r>
    </w:p>
    <w:p w14:paraId="43A50D86" w14:textId="77777777" w:rsidR="00A66A87" w:rsidRDefault="00A66A87" w:rsidP="00A66A87">
      <w:pPr>
        <w:jc w:val="center"/>
        <w:rPr>
          <w:rFonts w:ascii="Times New Roman" w:hAnsi="Times New Roman"/>
          <w:b/>
          <w:bCs/>
          <w:sz w:val="20"/>
          <w:szCs w:val="20"/>
        </w:rPr>
      </w:pPr>
      <w:r>
        <w:rPr>
          <w:rFonts w:ascii="Times New Roman" w:hAnsi="Times New Roman"/>
          <w:b/>
          <w:bCs/>
          <w:sz w:val="20"/>
          <w:szCs w:val="20"/>
        </w:rPr>
        <w:t>Договор № ______ (Проект)</w:t>
      </w:r>
    </w:p>
    <w:p w14:paraId="2E0498E9" w14:textId="77777777" w:rsidR="00A66A87" w:rsidRDefault="00A66A87" w:rsidP="00A66A87">
      <w:pPr>
        <w:ind w:firstLine="720"/>
        <w:jc w:val="center"/>
        <w:rPr>
          <w:rFonts w:ascii="Times New Roman" w:hAnsi="Times New Roman"/>
          <w:sz w:val="20"/>
          <w:szCs w:val="20"/>
        </w:rPr>
      </w:pPr>
    </w:p>
    <w:p w14:paraId="016AE436" w14:textId="77777777" w:rsidR="00A66A87" w:rsidRDefault="00A66A87" w:rsidP="00A66A87">
      <w:pPr>
        <w:pStyle w:val="af6"/>
        <w:jc w:val="both"/>
        <w:rPr>
          <w:rFonts w:ascii="Times New Roman" w:hAnsi="Times New Roman"/>
          <w:sz w:val="20"/>
          <w:szCs w:val="20"/>
        </w:rPr>
      </w:pPr>
      <w:r>
        <w:rPr>
          <w:rFonts w:ascii="Times New Roman" w:hAnsi="Times New Roman"/>
          <w:sz w:val="20"/>
          <w:szCs w:val="20"/>
        </w:rPr>
        <w:t xml:space="preserve">г. Энгельс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__________________  2025 г.</w:t>
      </w:r>
    </w:p>
    <w:p w14:paraId="7CC19C9E" w14:textId="77777777" w:rsidR="00A66A87" w:rsidRDefault="00A66A87" w:rsidP="00A66A87">
      <w:pPr>
        <w:pStyle w:val="af6"/>
        <w:ind w:firstLine="540"/>
        <w:jc w:val="both"/>
        <w:rPr>
          <w:rFonts w:ascii="Times New Roman" w:hAnsi="Times New Roman"/>
          <w:sz w:val="20"/>
          <w:szCs w:val="20"/>
        </w:rPr>
      </w:pPr>
    </w:p>
    <w:p w14:paraId="2AA251A9" w14:textId="77777777" w:rsidR="00A66A87" w:rsidRDefault="00A66A87" w:rsidP="00A66A87">
      <w:pPr>
        <w:pStyle w:val="af6"/>
        <w:ind w:firstLine="426"/>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«Энгельсская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Юанова,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302393F1" w14:textId="77777777" w:rsidR="00A66A87" w:rsidRDefault="00A66A87" w:rsidP="00A66A87">
      <w:pPr>
        <w:pStyle w:val="af6"/>
        <w:ind w:firstLine="426"/>
        <w:jc w:val="center"/>
        <w:rPr>
          <w:rStyle w:val="ae"/>
          <w:rFonts w:ascii="Times New Roman" w:hAnsi="Times New Roman"/>
          <w:sz w:val="20"/>
          <w:szCs w:val="20"/>
        </w:rPr>
      </w:pPr>
      <w:r>
        <w:rPr>
          <w:rStyle w:val="ae"/>
          <w:rFonts w:ascii="Times New Roman" w:hAnsi="Times New Roman"/>
          <w:sz w:val="20"/>
          <w:szCs w:val="20"/>
          <w:shd w:val="clear" w:color="auto" w:fill="FFFFFF"/>
        </w:rPr>
        <w:t>1. Предмет договора.</w:t>
      </w:r>
    </w:p>
    <w:p w14:paraId="5FEF4C55" w14:textId="77777777" w:rsidR="00A66A87" w:rsidRDefault="00A66A87" w:rsidP="00A66A87">
      <w:pPr>
        <w:pStyle w:val="af6"/>
        <w:ind w:firstLine="426"/>
        <w:jc w:val="both"/>
        <w:rPr>
          <w:rFonts w:ascii="Times New Roman" w:hAnsi="Times New Roman"/>
          <w:sz w:val="20"/>
          <w:szCs w:val="20"/>
        </w:rPr>
      </w:pPr>
      <w:r>
        <w:rPr>
          <w:rFonts w:ascii="Times New Roman" w:hAnsi="Times New Roman"/>
          <w:sz w:val="20"/>
          <w:szCs w:val="20"/>
        </w:rPr>
        <w:t xml:space="preserve">1.1. Поставщик обязуется поставить Заказчику </w:t>
      </w:r>
      <w:r w:rsidRPr="004233BB">
        <w:rPr>
          <w:rFonts w:ascii="Times New Roman" w:hAnsi="Times New Roman"/>
          <w:color w:val="000000"/>
          <w:sz w:val="20"/>
          <w:szCs w:val="20"/>
          <w:shd w:val="clear" w:color="auto" w:fill="FFFFFF"/>
          <w:lang w:eastAsia="ru-RU"/>
        </w:rPr>
        <w:t>изделий медицинского назначения (</w:t>
      </w:r>
      <w:r>
        <w:rPr>
          <w:rFonts w:ascii="Times New Roman" w:hAnsi="Times New Roman"/>
          <w:color w:val="000000"/>
          <w:sz w:val="20"/>
          <w:szCs w:val="20"/>
          <w:shd w:val="clear" w:color="auto" w:fill="FFFFFF"/>
          <w:lang w:eastAsia="ru-RU"/>
        </w:rPr>
        <w:t>иглы</w:t>
      </w:r>
      <w:r w:rsidRPr="004233BB">
        <w:rPr>
          <w:rFonts w:ascii="Times New Roman" w:hAnsi="Times New Roman"/>
          <w:color w:val="000000"/>
          <w:sz w:val="20"/>
          <w:szCs w:val="20"/>
          <w:shd w:val="clear" w:color="auto" w:fill="FFFFFF"/>
          <w:lang w:eastAsia="ru-RU"/>
        </w:rPr>
        <w:t>)</w:t>
      </w:r>
      <w:r>
        <w:rPr>
          <w:rFonts w:ascii="Times New Roman" w:hAnsi="Times New Roman"/>
          <w:sz w:val="20"/>
          <w:szCs w:val="20"/>
        </w:rPr>
        <w:t xml:space="preserve"> (далее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A50332A" w14:textId="77777777" w:rsidR="00A66A87" w:rsidRDefault="00A66A87" w:rsidP="00A66A87">
      <w:pPr>
        <w:pStyle w:val="af6"/>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1C7CDBD" w14:textId="77777777" w:rsidR="00A66A87" w:rsidRDefault="00A66A87" w:rsidP="00A66A87">
      <w:pPr>
        <w:pStyle w:val="af6"/>
        <w:ind w:firstLine="426"/>
        <w:jc w:val="center"/>
        <w:rPr>
          <w:rStyle w:val="ae"/>
          <w:rFonts w:ascii="Times New Roman" w:hAnsi="Times New Roman"/>
          <w:sz w:val="20"/>
          <w:szCs w:val="20"/>
        </w:rPr>
      </w:pPr>
      <w:r>
        <w:rPr>
          <w:rStyle w:val="ae"/>
          <w:rFonts w:ascii="Times New Roman" w:hAnsi="Times New Roman"/>
          <w:sz w:val="20"/>
          <w:szCs w:val="20"/>
        </w:rPr>
        <w:t>2. Сроки поставки.</w:t>
      </w:r>
    </w:p>
    <w:p w14:paraId="192CB2B0" w14:textId="35F0655E" w:rsidR="00A66A87" w:rsidRDefault="00A66A87" w:rsidP="00A66A87">
      <w:pPr>
        <w:pStyle w:val="ab"/>
        <w:ind w:firstLine="426"/>
        <w:jc w:val="both"/>
      </w:pPr>
      <w:r>
        <w:rPr>
          <w:rFonts w:ascii="Times New Roman" w:hAnsi="Times New Roman"/>
          <w:sz w:val="20"/>
          <w:szCs w:val="20"/>
        </w:rPr>
        <w:t xml:space="preserve">2.1. </w:t>
      </w:r>
      <w:r>
        <w:rPr>
          <w:rFonts w:ascii="Times New Roman" w:eastAsia="Calibri" w:hAnsi="Times New Roman"/>
          <w:bCs/>
          <w:iCs/>
          <w:color w:val="000000"/>
          <w:sz w:val="20"/>
          <w:szCs w:val="20"/>
          <w:shd w:val="clear" w:color="auto" w:fill="FFFFFF"/>
          <w:lang w:eastAsia="ar-SA"/>
        </w:rPr>
        <w:t xml:space="preserve">Поставка товара производится с </w:t>
      </w:r>
      <w:r w:rsidR="002F4A8D">
        <w:rPr>
          <w:rFonts w:ascii="Times New Roman" w:eastAsia="Calibri" w:hAnsi="Times New Roman"/>
          <w:bCs/>
          <w:iCs/>
          <w:color w:val="000000"/>
          <w:sz w:val="20"/>
          <w:szCs w:val="20"/>
          <w:shd w:val="clear" w:color="auto" w:fill="FFFFFF"/>
          <w:lang w:eastAsia="ar-SA"/>
        </w:rPr>
        <w:t xml:space="preserve">момента заключения </w:t>
      </w:r>
      <w:r w:rsidR="00287DA7">
        <w:rPr>
          <w:rFonts w:ascii="Times New Roman" w:eastAsia="Calibri" w:hAnsi="Times New Roman"/>
          <w:bCs/>
          <w:iCs/>
          <w:color w:val="000000"/>
          <w:sz w:val="20"/>
          <w:szCs w:val="20"/>
          <w:shd w:val="clear" w:color="auto" w:fill="FFFFFF"/>
          <w:lang w:eastAsia="ar-SA"/>
        </w:rPr>
        <w:t>договора</w:t>
      </w:r>
      <w:r w:rsidR="002F4A8D">
        <w:rPr>
          <w:rFonts w:ascii="Times New Roman" w:eastAsia="Calibri" w:hAnsi="Times New Roman"/>
          <w:bCs/>
          <w:iCs/>
          <w:color w:val="000000"/>
          <w:sz w:val="20"/>
          <w:szCs w:val="20"/>
          <w:shd w:val="clear" w:color="auto" w:fill="FFFFFF"/>
          <w:lang w:eastAsia="ar-SA"/>
        </w:rPr>
        <w:t xml:space="preserve"> </w:t>
      </w:r>
      <w:r>
        <w:rPr>
          <w:rFonts w:ascii="Times New Roman" w:eastAsia="Calibri" w:hAnsi="Times New Roman"/>
          <w:bCs/>
          <w:iCs/>
          <w:color w:val="000000"/>
          <w:sz w:val="20"/>
          <w:szCs w:val="20"/>
          <w:shd w:val="clear" w:color="auto" w:fill="FFFFFF"/>
          <w:lang w:eastAsia="ar-SA"/>
        </w:rPr>
        <w:t xml:space="preserve"> по </w:t>
      </w:r>
      <w:r w:rsidR="000F3D71">
        <w:rPr>
          <w:rFonts w:ascii="Times New Roman" w:eastAsia="Calibri" w:hAnsi="Times New Roman"/>
          <w:bCs/>
          <w:iCs/>
          <w:color w:val="000000"/>
          <w:sz w:val="20"/>
          <w:szCs w:val="20"/>
          <w:shd w:val="clear" w:color="auto" w:fill="FFFFFF"/>
          <w:lang w:eastAsia="ar-SA"/>
        </w:rPr>
        <w:t>20</w:t>
      </w:r>
      <w:r>
        <w:rPr>
          <w:rFonts w:ascii="Times New Roman" w:eastAsia="Calibri" w:hAnsi="Times New Roman"/>
          <w:bCs/>
          <w:iCs/>
          <w:color w:val="000000"/>
          <w:sz w:val="20"/>
          <w:szCs w:val="20"/>
          <w:shd w:val="clear" w:color="auto" w:fill="FFFFFF"/>
          <w:lang w:eastAsia="ar-SA"/>
        </w:rPr>
        <w:t>.1</w:t>
      </w:r>
      <w:r w:rsidR="000F3D71">
        <w:rPr>
          <w:rFonts w:ascii="Times New Roman" w:eastAsia="Calibri" w:hAnsi="Times New Roman"/>
          <w:bCs/>
          <w:iCs/>
          <w:color w:val="000000"/>
          <w:sz w:val="20"/>
          <w:szCs w:val="20"/>
          <w:shd w:val="clear" w:color="auto" w:fill="FFFFFF"/>
          <w:lang w:eastAsia="ar-SA"/>
        </w:rPr>
        <w:t>2</w:t>
      </w:r>
      <w:r>
        <w:rPr>
          <w:rFonts w:ascii="Times New Roman" w:eastAsia="Calibri" w:hAnsi="Times New Roman"/>
          <w:bCs/>
          <w:iCs/>
          <w:color w:val="000000"/>
          <w:sz w:val="20"/>
          <w:szCs w:val="20"/>
          <w:shd w:val="clear" w:color="auto" w:fill="FFFFFF"/>
          <w:lang w:eastAsia="ar-SA"/>
        </w:rPr>
        <w:t>.2026 года</w:t>
      </w:r>
      <w:r w:rsidR="000F3D71">
        <w:rPr>
          <w:rFonts w:ascii="Times New Roman" w:eastAsia="Calibri" w:hAnsi="Times New Roman"/>
          <w:bCs/>
          <w:iCs/>
          <w:color w:val="000000"/>
          <w:sz w:val="20"/>
          <w:szCs w:val="20"/>
          <w:shd w:val="clear" w:color="auto" w:fill="FFFFFF"/>
          <w:lang w:eastAsia="ar-SA"/>
        </w:rPr>
        <w:t>.</w:t>
      </w:r>
    </w:p>
    <w:p w14:paraId="62CFDA7C" w14:textId="77777777" w:rsidR="00A66A87" w:rsidRDefault="00A66A87" w:rsidP="00A66A87">
      <w:pPr>
        <w:pStyle w:val="af6"/>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0" w:name="__DdeLink__901_1167294747"/>
      <w:bookmarkEnd w:id="10"/>
      <w:r>
        <w:rPr>
          <w:rFonts w:ascii="Times New Roman" w:hAnsi="Times New Roman"/>
          <w:sz w:val="20"/>
          <w:szCs w:val="20"/>
        </w:rPr>
        <w:t>Доставка Товара производится Поставщиком по адресу: 413116, Саратовская область, г. Энгельс, ул. Весенняя, д. 6, склад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66EFF759" w14:textId="77777777" w:rsidR="000F3D71" w:rsidRPr="005A55EF" w:rsidRDefault="00A66A87" w:rsidP="000F3D71">
      <w:pPr>
        <w:pStyle w:val="af6"/>
        <w:ind w:firstLine="562"/>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r w:rsidR="000F3D71">
        <w:rPr>
          <w:rStyle w:val="ep"/>
          <w:rFonts w:ascii="Times New Roman" w:eastAsia="Calibri" w:hAnsi="Times New Roman"/>
          <w:bCs/>
          <w:color w:val="000000"/>
          <w:sz w:val="20"/>
          <w:szCs w:val="20"/>
          <w:shd w:val="clear" w:color="auto" w:fill="FFFFFF"/>
          <w:lang w:eastAsia="ar-SA"/>
        </w:rPr>
        <w:t xml:space="preserve">, </w:t>
      </w:r>
      <w:bookmarkStart w:id="11" w:name="_Hlk232501536"/>
      <w:r w:rsidR="000F3D71" w:rsidRPr="005A55EF">
        <w:rPr>
          <w:rStyle w:val="ep"/>
          <w:rFonts w:ascii="Times New Roman" w:eastAsia="Calibri" w:hAnsi="Times New Roman"/>
          <w:bCs/>
          <w:color w:val="000000"/>
          <w:sz w:val="20"/>
          <w:szCs w:val="20"/>
          <w:shd w:val="clear" w:color="auto" w:fill="FFFFFF"/>
          <w:lang w:eastAsia="ar-SA"/>
        </w:rPr>
        <w:t>8 (8453) 5</w:t>
      </w:r>
      <w:r w:rsidR="000F3D71">
        <w:rPr>
          <w:rStyle w:val="ep"/>
          <w:rFonts w:ascii="Times New Roman" w:eastAsia="Calibri" w:hAnsi="Times New Roman"/>
          <w:bCs/>
          <w:color w:val="000000"/>
          <w:sz w:val="20"/>
          <w:szCs w:val="20"/>
          <w:shd w:val="clear" w:color="auto" w:fill="FFFFFF"/>
          <w:lang w:eastAsia="ar-SA"/>
        </w:rPr>
        <w:t>64</w:t>
      </w:r>
      <w:r w:rsidR="000F3D71" w:rsidRPr="005A55EF">
        <w:rPr>
          <w:rStyle w:val="ep"/>
          <w:rFonts w:ascii="Times New Roman" w:eastAsia="Calibri" w:hAnsi="Times New Roman"/>
          <w:bCs/>
          <w:color w:val="000000"/>
          <w:sz w:val="20"/>
          <w:szCs w:val="20"/>
          <w:shd w:val="clear" w:color="auto" w:fill="FFFFFF"/>
          <w:lang w:eastAsia="ar-SA"/>
        </w:rPr>
        <w:t>-</w:t>
      </w:r>
      <w:r w:rsidR="000F3D71">
        <w:rPr>
          <w:rStyle w:val="ep"/>
          <w:rFonts w:ascii="Times New Roman" w:eastAsia="Calibri" w:hAnsi="Times New Roman"/>
          <w:bCs/>
          <w:color w:val="000000"/>
          <w:sz w:val="20"/>
          <w:szCs w:val="20"/>
          <w:shd w:val="clear" w:color="auto" w:fill="FFFFFF"/>
          <w:lang w:eastAsia="ar-SA"/>
        </w:rPr>
        <w:t>893</w:t>
      </w:r>
      <w:r w:rsidR="000F3D71" w:rsidRPr="005A55EF">
        <w:rPr>
          <w:rStyle w:val="ep"/>
          <w:rFonts w:ascii="Times New Roman" w:eastAsia="Calibri" w:hAnsi="Times New Roman"/>
          <w:bCs/>
          <w:color w:val="000000"/>
          <w:sz w:val="20"/>
          <w:szCs w:val="20"/>
          <w:shd w:val="clear" w:color="auto" w:fill="FFFFFF"/>
          <w:lang w:eastAsia="ar-SA"/>
        </w:rPr>
        <w:t xml:space="preserve"> доб. </w:t>
      </w:r>
      <w:r w:rsidR="000F3D71">
        <w:rPr>
          <w:rStyle w:val="ep"/>
          <w:rFonts w:ascii="Times New Roman" w:eastAsia="Calibri" w:hAnsi="Times New Roman"/>
          <w:bCs/>
          <w:color w:val="000000"/>
          <w:sz w:val="20"/>
          <w:szCs w:val="20"/>
          <w:shd w:val="clear" w:color="auto" w:fill="FFFFFF"/>
          <w:lang w:eastAsia="ar-SA"/>
        </w:rPr>
        <w:t>282</w:t>
      </w:r>
    </w:p>
    <w:bookmarkEnd w:id="11"/>
    <w:p w14:paraId="5AFDAB00" w14:textId="1EF0F4B0" w:rsidR="00A66A87" w:rsidRDefault="00A66A87" w:rsidP="00A66A87">
      <w:pPr>
        <w:pStyle w:val="af6"/>
        <w:ind w:firstLine="426"/>
        <w:jc w:val="both"/>
        <w:rPr>
          <w:rFonts w:ascii="Times New Roman" w:hAnsi="Times New Roman"/>
          <w:sz w:val="20"/>
          <w:szCs w:val="20"/>
        </w:rPr>
      </w:pPr>
    </w:p>
    <w:p w14:paraId="509604AD" w14:textId="77777777" w:rsidR="00A66A87" w:rsidRDefault="00A66A87" w:rsidP="00A66A87">
      <w:pPr>
        <w:pStyle w:val="af6"/>
        <w:ind w:left="147" w:firstLine="426"/>
        <w:jc w:val="center"/>
        <w:rPr>
          <w:rStyle w:val="ae"/>
          <w:rFonts w:ascii="Times New Roman" w:hAnsi="Times New Roman"/>
          <w:sz w:val="20"/>
          <w:szCs w:val="20"/>
        </w:rPr>
      </w:pPr>
      <w:r>
        <w:rPr>
          <w:rStyle w:val="ae"/>
          <w:rFonts w:ascii="Times New Roman" w:hAnsi="Times New Roman"/>
          <w:sz w:val="20"/>
          <w:szCs w:val="20"/>
        </w:rPr>
        <w:t>3. Цена договора и порядок расчетов.</w:t>
      </w:r>
    </w:p>
    <w:p w14:paraId="263E4D59" w14:textId="77777777" w:rsidR="00A66A87" w:rsidRDefault="00A66A87" w:rsidP="00A66A87">
      <w:pPr>
        <w:pStyle w:val="af6"/>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составляет </w:t>
      </w:r>
      <w:r w:rsidRPr="00C20375">
        <w:rPr>
          <w:rFonts w:ascii="Times New Roman" w:hAnsi="Times New Roman"/>
          <w:b/>
          <w:bCs/>
          <w:color w:val="000000"/>
          <w:sz w:val="20"/>
          <w:szCs w:val="20"/>
        </w:rPr>
        <w:t xml:space="preserve">______________ </w:t>
      </w:r>
      <w:r w:rsidRPr="00C20375">
        <w:rPr>
          <w:rFonts w:ascii="Times New Roman" w:hAnsi="Times New Roman"/>
          <w:b/>
          <w:sz w:val="20"/>
          <w:szCs w:val="20"/>
        </w:rPr>
        <w:t>рублей</w:t>
      </w:r>
      <w:r w:rsidRPr="00C20375">
        <w:rPr>
          <w:rFonts w:ascii="Times New Roman" w:hAnsi="Times New Roman"/>
          <w:b/>
          <w:bCs/>
          <w:sz w:val="20"/>
          <w:szCs w:val="20"/>
        </w:rPr>
        <w:t>,</w:t>
      </w:r>
      <w:r w:rsidRPr="00C20375">
        <w:rPr>
          <w:rFonts w:ascii="Times New Roman" w:hAnsi="Times New Roman"/>
          <w:b/>
          <w:sz w:val="20"/>
          <w:szCs w:val="20"/>
        </w:rPr>
        <w:t xml:space="preserve">  в том числе НДС _________  рублей.</w:t>
      </w:r>
    </w:p>
    <w:p w14:paraId="3F2A0368" w14:textId="77777777" w:rsidR="00A66A87" w:rsidRDefault="00A66A87" w:rsidP="00A66A87">
      <w:pPr>
        <w:pStyle w:val="af6"/>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w:t>
      </w:r>
      <w:proofErr w:type="gramStart"/>
      <w:r>
        <w:rPr>
          <w:rFonts w:ascii="Times New Roman" w:hAnsi="Times New Roman"/>
          <w:sz w:val="20"/>
          <w:szCs w:val="20"/>
        </w:rPr>
        <w:t>без изменения</w:t>
      </w:r>
      <w:proofErr w:type="gramEnd"/>
      <w:r>
        <w:rPr>
          <w:rFonts w:ascii="Times New Roman" w:hAnsi="Times New Roman"/>
          <w:sz w:val="20"/>
          <w:szCs w:val="20"/>
        </w:rPr>
        <w:t xml:space="preserve">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49D18FD6" w14:textId="77777777" w:rsidR="00A66A87" w:rsidRDefault="00A66A87" w:rsidP="00A66A87">
      <w:pPr>
        <w:pStyle w:val="af6"/>
        <w:ind w:left="21" w:firstLine="405"/>
        <w:jc w:val="both"/>
        <w:rPr>
          <w:rFonts w:ascii="Times New Roman" w:hAnsi="Times New Roman"/>
          <w:bCs/>
          <w:sz w:val="20"/>
          <w:szCs w:val="20"/>
        </w:rPr>
      </w:pPr>
      <w:r>
        <w:rPr>
          <w:rFonts w:ascii="Times New Roman" w:hAnsi="Times New Roman"/>
          <w:sz w:val="20"/>
          <w:szCs w:val="20"/>
        </w:rPr>
        <w:t xml:space="preserve">3.3. </w:t>
      </w:r>
      <w:r w:rsidRPr="008A34BC">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Pr>
          <w:rFonts w:ascii="Times New Roman" w:hAnsi="Times New Roman"/>
          <w:sz w:val="20"/>
          <w:szCs w:val="20"/>
          <w:shd w:val="clear" w:color="auto" w:fill="FFFFFF"/>
        </w:rPr>
        <w:t>____________________________________</w:t>
      </w:r>
      <w:r w:rsidRPr="008A34BC">
        <w:rPr>
          <w:rFonts w:ascii="Times New Roman" w:hAnsi="Times New Roman"/>
          <w:sz w:val="20"/>
          <w:szCs w:val="20"/>
          <w:shd w:val="clear" w:color="auto" w:fill="FFFFFF"/>
        </w:rPr>
        <w:t xml:space="preserve"> с момента подписания сторонами товарных накладных.</w:t>
      </w:r>
    </w:p>
    <w:p w14:paraId="0787E388" w14:textId="77777777" w:rsidR="00A66A87" w:rsidRDefault="00A66A87" w:rsidP="00A66A87">
      <w:pPr>
        <w:pStyle w:val="af6"/>
        <w:ind w:firstLine="426"/>
        <w:jc w:val="both"/>
        <w:rPr>
          <w:rFonts w:ascii="Times New Roman" w:hAnsi="Times New Roman"/>
          <w:color w:val="000000"/>
          <w:sz w:val="20"/>
          <w:szCs w:val="20"/>
          <w:highlight w:val="white"/>
        </w:rPr>
      </w:pPr>
      <w:r>
        <w:rPr>
          <w:rFonts w:ascii="Times New Roman" w:hAnsi="Times New Roman"/>
          <w:sz w:val="20"/>
          <w:szCs w:val="20"/>
          <w:lang w:eastAsia="zh-CN"/>
        </w:rPr>
        <w:t xml:space="preserve">Оплата производится за счет </w:t>
      </w:r>
      <w:r>
        <w:rPr>
          <w:rFonts w:ascii="Times New Roman" w:hAnsi="Times New Roman"/>
          <w:color w:val="000000"/>
          <w:sz w:val="20"/>
          <w:szCs w:val="20"/>
          <w:shd w:val="clear" w:color="auto" w:fill="FFFFFF"/>
        </w:rPr>
        <w:t>средств обязательного медицинского страхования, средства от иной приносящей доход деятельности, средства областного бюджета.</w:t>
      </w:r>
    </w:p>
    <w:p w14:paraId="03308345" w14:textId="77777777" w:rsidR="00A66A87" w:rsidRDefault="00A66A87" w:rsidP="00A66A87">
      <w:pPr>
        <w:pStyle w:val="af6"/>
        <w:ind w:firstLine="426"/>
        <w:jc w:val="both"/>
        <w:rPr>
          <w:rFonts w:ascii="Times New Roman" w:hAnsi="Times New Roman"/>
          <w:bCs/>
          <w:sz w:val="20"/>
          <w:szCs w:val="20"/>
          <w:shd w:val="clear" w:color="auto" w:fill="FFFFFF"/>
        </w:rPr>
      </w:pPr>
      <w:r>
        <w:rPr>
          <w:rFonts w:ascii="Times New Roman" w:hAnsi="Times New Roman"/>
          <w:sz w:val="20"/>
          <w:szCs w:val="20"/>
        </w:rPr>
        <w:t>3.4</w:t>
      </w:r>
      <w:r w:rsidRPr="00BA5ADB">
        <w:rPr>
          <w:rFonts w:ascii="Times New Roman" w:hAnsi="Times New Roman"/>
          <w:bCs/>
          <w:sz w:val="20"/>
          <w:szCs w:val="20"/>
          <w:shd w:val="clear" w:color="auto" w:fill="FFFFFF"/>
        </w:rPr>
        <w:t xml:space="preserve"> </w:t>
      </w:r>
      <w:r>
        <w:rPr>
          <w:rFonts w:ascii="Times New Roman" w:hAnsi="Times New Roman"/>
          <w:bCs/>
          <w:sz w:val="20"/>
          <w:szCs w:val="20"/>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заказчика, уплату таможенных пошлин, налогов, сборов и других обязательных платежей, и другие расходы, связанные с исполнением настоящего договора.</w:t>
      </w:r>
    </w:p>
    <w:p w14:paraId="77289DA5" w14:textId="77777777" w:rsidR="00A66A87" w:rsidRDefault="00A66A87" w:rsidP="00A66A87">
      <w:pPr>
        <w:pStyle w:val="af6"/>
        <w:ind w:firstLine="426"/>
        <w:jc w:val="both"/>
        <w:rPr>
          <w:rFonts w:ascii="Times New Roman" w:hAnsi="Times New Roman"/>
          <w:bCs/>
          <w:sz w:val="20"/>
          <w:szCs w:val="20"/>
          <w:lang w:eastAsia="ar-SA"/>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p w14:paraId="6C34A9E5" w14:textId="77777777" w:rsidR="00A66A87" w:rsidRDefault="00A66A87" w:rsidP="00A66A87">
      <w:pPr>
        <w:pStyle w:val="af6"/>
        <w:ind w:firstLine="426"/>
        <w:jc w:val="center"/>
        <w:rPr>
          <w:rFonts w:ascii="Times New Roman" w:hAnsi="Times New Roman"/>
          <w:b/>
          <w:sz w:val="20"/>
          <w:szCs w:val="20"/>
        </w:rPr>
      </w:pPr>
      <w:r>
        <w:rPr>
          <w:rFonts w:ascii="Times New Roman" w:hAnsi="Times New Roman"/>
          <w:b/>
          <w:sz w:val="20"/>
          <w:szCs w:val="20"/>
        </w:rPr>
        <w:t>4.Требования к качеству поставляемого товара.</w:t>
      </w:r>
    </w:p>
    <w:p w14:paraId="3B6696C6" w14:textId="77777777" w:rsidR="00A66A87" w:rsidRDefault="00A66A87" w:rsidP="00A66A87">
      <w:pPr>
        <w:pStyle w:val="af6"/>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69B30903" w14:textId="77777777" w:rsidR="00A66A87" w:rsidRDefault="00A66A87" w:rsidP="00A66A87">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w:t>
      </w:r>
      <w:r>
        <w:rPr>
          <w:rFonts w:ascii="Times New Roman" w:hAnsi="Times New Roman"/>
          <w:color w:val="000000" w:themeColor="text1"/>
          <w:sz w:val="20"/>
          <w:szCs w:val="20"/>
          <w:lang w:eastAsia="ru-RU"/>
        </w:rPr>
        <w:t xml:space="preserve">я, </w:t>
      </w:r>
      <w:r>
        <w:rPr>
          <w:rFonts w:ascii="Times New Roman" w:hAnsi="Times New Roman"/>
          <w:sz w:val="20"/>
          <w:szCs w:val="20"/>
          <w:lang w:eastAsia="ru-RU"/>
        </w:rPr>
        <w:t>иметь необходимые маркировки, наклейки, пломбы</w:t>
      </w:r>
      <w:r w:rsidRPr="00C20375">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146DA530" w14:textId="77777777" w:rsidR="00A66A87" w:rsidRDefault="00A66A87" w:rsidP="00A66A87">
      <w:pPr>
        <w:tabs>
          <w:tab w:val="left" w:pos="0"/>
        </w:tabs>
        <w:ind w:firstLine="426"/>
        <w:jc w:val="both"/>
        <w:rPr>
          <w:rFonts w:ascii="Times New Roman" w:hAnsi="Times New Roman"/>
          <w:color w:val="000000"/>
          <w:sz w:val="20"/>
          <w:szCs w:val="20"/>
          <w:lang w:eastAsia="ru-RU"/>
        </w:rPr>
      </w:pPr>
      <w:r>
        <w:rPr>
          <w:rFonts w:ascii="Times New Roman" w:hAnsi="Times New Roman"/>
          <w:sz w:val="20"/>
          <w:szCs w:val="20"/>
          <w:lang w:eastAsia="ru-RU"/>
        </w:rPr>
        <w:t xml:space="preserve">4.3. </w:t>
      </w:r>
      <w:r>
        <w:rPr>
          <w:rFonts w:ascii="Times New Roman" w:hAnsi="Times New Roman"/>
          <w:color w:val="000000"/>
          <w:sz w:val="20"/>
          <w:szCs w:val="20"/>
          <w:lang w:eastAsia="ru-RU"/>
        </w:rPr>
        <w:t>Товар должен иметь инструкции по применению на русском языке.</w:t>
      </w:r>
    </w:p>
    <w:p w14:paraId="4D66E7E5" w14:textId="77777777" w:rsidR="00A66A87" w:rsidRDefault="00A66A87" w:rsidP="00A66A87">
      <w:pPr>
        <w:ind w:firstLine="426"/>
        <w:jc w:val="both"/>
      </w:pPr>
      <w:r>
        <w:rPr>
          <w:rFonts w:ascii="Times New Roman" w:hAnsi="Times New Roman"/>
          <w:color w:val="000000"/>
          <w:sz w:val="20"/>
          <w:szCs w:val="20"/>
          <w:lang w:eastAsia="ru-RU"/>
        </w:rPr>
        <w:t xml:space="preserve">4.4. </w:t>
      </w:r>
      <w:r>
        <w:rPr>
          <w:rFonts w:ascii="Times New Roman" w:hAnsi="Times New Roman"/>
          <w:color w:val="000000"/>
          <w:sz w:val="20"/>
          <w:szCs w:val="20"/>
          <w:highlight w:val="white"/>
        </w:rPr>
        <w:t>Остаточный срок годности Товара на момент поставки составляет ______ месяцев по каждой позиции</w:t>
      </w:r>
      <w:r>
        <w:rPr>
          <w:rFonts w:ascii="Times New Roman" w:eastAsia="Times New Roman" w:hAnsi="Times New Roman"/>
          <w:color w:val="000000"/>
          <w:sz w:val="20"/>
          <w:szCs w:val="20"/>
          <w:lang w:eastAsia="ru-RU"/>
        </w:rPr>
        <w:t>.</w:t>
      </w:r>
    </w:p>
    <w:p w14:paraId="7FDB24A3" w14:textId="77777777" w:rsidR="00A66A87" w:rsidRDefault="00A66A87" w:rsidP="00A66A87">
      <w:pPr>
        <w:pStyle w:val="af6"/>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1519895D"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 xml:space="preserve">5.1. При приемке уполномоченное должностное лицо Заказчика в присутствии представителя Поставщика обеспечивает проверку количества и комплектности поставляемого товара на соответствие требованиям настоящего Договора или прием товара осуществляется </w:t>
      </w:r>
      <w:proofErr w:type="spellStart"/>
      <w:r>
        <w:rPr>
          <w:rFonts w:ascii="Times New Roman" w:hAnsi="Times New Roman"/>
          <w:sz w:val="20"/>
          <w:szCs w:val="20"/>
        </w:rPr>
        <w:t>комиссионно</w:t>
      </w:r>
      <w:proofErr w:type="spellEnd"/>
      <w:r>
        <w:rPr>
          <w:rFonts w:ascii="Times New Roman" w:hAnsi="Times New Roman"/>
          <w:sz w:val="20"/>
          <w:szCs w:val="20"/>
        </w:rPr>
        <w:t xml:space="preserve"> без представителя поставщика. </w:t>
      </w:r>
    </w:p>
    <w:p w14:paraId="0FB769EA"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счетом-фактурой, товарной накладной, УПД, счетом, РУ (сертификатов или приложением с сертификатами на каждую партию товара).</w:t>
      </w:r>
    </w:p>
    <w:p w14:paraId="0A66E12C"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27D8FA13"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счет-фактуры, УПД, счета, РУ (сертификатов).</w:t>
      </w:r>
    </w:p>
    <w:p w14:paraId="49FE815F" w14:textId="77777777" w:rsidR="00A66A87" w:rsidRDefault="00A66A87" w:rsidP="00A66A87">
      <w:pPr>
        <w:numPr>
          <w:ilvl w:val="0"/>
          <w:numId w:val="11"/>
        </w:numPr>
        <w:ind w:left="0" w:firstLine="277"/>
        <w:jc w:val="both"/>
        <w:rPr>
          <w:rFonts w:ascii="Times New Roman" w:hAnsi="Times New Roman"/>
          <w:sz w:val="20"/>
          <w:szCs w:val="20"/>
        </w:rPr>
      </w:pPr>
      <w:r>
        <w:rPr>
          <w:rFonts w:ascii="Times New Roman" w:hAnsi="Times New Roman"/>
          <w:sz w:val="20"/>
          <w:szCs w:val="20"/>
        </w:rPr>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Pr="00D15E63">
        <w:rPr>
          <w:rFonts w:ascii="Times New Roman" w:hAnsi="Times New Roman"/>
          <w:sz w:val="20"/>
          <w:szCs w:val="20"/>
        </w:rPr>
        <w:t xml:space="preserve"> </w:t>
      </w:r>
      <w:r>
        <w:rPr>
          <w:rFonts w:ascii="Times New Roman" w:hAnsi="Times New Roman"/>
          <w:sz w:val="20"/>
          <w:szCs w:val="20"/>
        </w:rPr>
        <w:t xml:space="preserve">на адрес </w:t>
      </w:r>
      <w:r>
        <w:rPr>
          <w:rFonts w:ascii="Times New Roman" w:eastAsia="Calibri" w:hAnsi="Times New Roman"/>
          <w:sz w:val="20"/>
          <w:szCs w:val="20"/>
          <w:lang w:eastAsia="ar-SA"/>
        </w:rPr>
        <w:t>электронной почты ____________</w:t>
      </w:r>
      <w:r>
        <w:rPr>
          <w:rFonts w:ascii="Times New Roman" w:hAnsi="Times New Roman"/>
          <w:sz w:val="20"/>
          <w:szCs w:val="20"/>
        </w:rPr>
        <w:t>.</w:t>
      </w:r>
    </w:p>
    <w:p w14:paraId="43B5E484"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w:t>
      </w:r>
      <w:r>
        <w:rPr>
          <w:rFonts w:ascii="Times New Roman" w:hAnsi="Times New Roman"/>
          <w:sz w:val="20"/>
          <w:szCs w:val="20"/>
        </w:rPr>
        <w:lastRenderedPageBreak/>
        <w:t xml:space="preserve">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40C6EFA" w14:textId="60E9158A" w:rsidR="00A66A87" w:rsidRDefault="00A66A87" w:rsidP="00A66A87">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29A8A5F4" w14:textId="1CCAA890" w:rsidR="00287DA7" w:rsidRPr="001463BC" w:rsidRDefault="00287DA7" w:rsidP="00287DA7">
      <w:pPr>
        <w:ind w:firstLine="567"/>
        <w:rPr>
          <w:rFonts w:ascii="Times New Roman" w:hAnsi="Times New Roman"/>
          <w:sz w:val="20"/>
          <w:szCs w:val="20"/>
          <w:shd w:val="clear" w:color="auto" w:fill="FFFFFF"/>
        </w:rPr>
      </w:pPr>
      <w:r>
        <w:rPr>
          <w:rFonts w:ascii="Times New Roman" w:hAnsi="Times New Roman"/>
          <w:sz w:val="20"/>
          <w:szCs w:val="20"/>
        </w:rPr>
        <w:t>5.8.</w:t>
      </w:r>
      <w:bookmarkStart w:id="12" w:name="_Hlk232501490"/>
      <w:bookmarkStart w:id="13" w:name="_Hlk232500977"/>
      <w:r w:rsidRPr="00287DA7">
        <w:rPr>
          <w:rFonts w:ascii="Times New Roman" w:hAnsi="Times New Roman"/>
          <w:sz w:val="20"/>
          <w:szCs w:val="20"/>
          <w:shd w:val="clear" w:color="auto" w:fill="FFFFFF"/>
        </w:rPr>
        <w:t xml:space="preserve"> </w:t>
      </w:r>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w:t>
      </w:r>
      <w:proofErr w:type="spellStart"/>
      <w:r w:rsidRPr="001463BC">
        <w:rPr>
          <w:rFonts w:ascii="Times New Roman" w:hAnsi="Times New Roman"/>
          <w:sz w:val="20"/>
          <w:szCs w:val="20"/>
          <w:shd w:val="clear" w:color="auto" w:fill="FFFFFF"/>
        </w:rPr>
        <w:t>Контур.Диадок</w:t>
      </w:r>
      <w:proofErr w:type="spellEnd"/>
      <w:r w:rsidRPr="001463BC">
        <w:rPr>
          <w:rFonts w:ascii="Times New Roman" w:hAnsi="Times New Roman"/>
          <w:sz w:val="20"/>
          <w:szCs w:val="20"/>
          <w:shd w:val="clear" w:color="auto" w:fill="FFFFFF"/>
        </w:rPr>
        <w:t>».</w:t>
      </w:r>
    </w:p>
    <w:bookmarkEnd w:id="12"/>
    <w:p w14:paraId="45F33F4E" w14:textId="77777777" w:rsidR="00287DA7" w:rsidRPr="001463BC" w:rsidRDefault="00287DA7" w:rsidP="00287DA7">
      <w:pPr>
        <w:rPr>
          <w:rFonts w:ascii="Times New Roman" w:hAnsi="Times New Roman"/>
          <w:sz w:val="20"/>
          <w:szCs w:val="20"/>
          <w:shd w:val="clear" w:color="auto" w:fill="FFFFFF"/>
        </w:rPr>
      </w:pPr>
    </w:p>
    <w:bookmarkEnd w:id="13"/>
    <w:p w14:paraId="5C0A2A2F" w14:textId="77777777" w:rsidR="00A66A87" w:rsidRDefault="00A66A87" w:rsidP="00A66A87">
      <w:pPr>
        <w:ind w:firstLine="426"/>
        <w:jc w:val="center"/>
        <w:rPr>
          <w:rFonts w:ascii="Times New Roman" w:hAnsi="Times New Roman"/>
          <w:b/>
          <w:sz w:val="20"/>
          <w:szCs w:val="20"/>
        </w:rPr>
      </w:pPr>
      <w:r>
        <w:rPr>
          <w:rFonts w:ascii="Times New Roman" w:hAnsi="Times New Roman"/>
          <w:b/>
          <w:sz w:val="20"/>
          <w:szCs w:val="20"/>
        </w:rPr>
        <w:t>6. Ответственность сторон</w:t>
      </w:r>
    </w:p>
    <w:p w14:paraId="0D014437"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04A29E1E"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6D9897D9"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12064D75"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16D62B18"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313FE3ED"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7B17DB61"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5D4801BC"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2E777FE9"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3972D5BA"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057E105F"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5046D125"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47D260F7"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6.4.Пеня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14:paraId="6CDECC7A" w14:textId="77777777" w:rsidR="00A66A87" w:rsidRDefault="00A66A87" w:rsidP="00A66A87">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72C82007" w14:textId="77777777" w:rsidR="00A66A87" w:rsidRPr="00890395" w:rsidRDefault="00A66A87" w:rsidP="00A66A87">
      <w:pPr>
        <w:ind w:firstLine="567"/>
        <w:jc w:val="both"/>
        <w:rPr>
          <w:rFonts w:ascii="Times New Roman" w:eastAsia="Calibri" w:hAnsi="Times New Roman"/>
          <w:sz w:val="20"/>
          <w:szCs w:val="20"/>
        </w:rPr>
      </w:pPr>
      <w:r>
        <w:rPr>
          <w:rFonts w:ascii="Times New Roman" w:hAnsi="Times New Roman"/>
          <w:sz w:val="20"/>
          <w:szCs w:val="20"/>
        </w:rPr>
        <w:t xml:space="preserve">6.6. </w:t>
      </w:r>
      <w:bookmarkStart w:id="14"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4"/>
    <w:p w14:paraId="45567ED3"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6.7. Во всех остальных случаях Стороны руководствуются законодательством Российской Федерации.</w:t>
      </w:r>
    </w:p>
    <w:p w14:paraId="224C37AD" w14:textId="77777777" w:rsidR="00A66A87" w:rsidRDefault="00A66A87" w:rsidP="00A66A87">
      <w:pPr>
        <w:ind w:firstLine="426"/>
        <w:jc w:val="center"/>
        <w:rPr>
          <w:rFonts w:ascii="Times New Roman" w:hAnsi="Times New Roman"/>
          <w:b/>
          <w:sz w:val="20"/>
          <w:szCs w:val="20"/>
        </w:rPr>
      </w:pPr>
      <w:r>
        <w:rPr>
          <w:rFonts w:ascii="Times New Roman" w:hAnsi="Times New Roman"/>
          <w:b/>
          <w:sz w:val="20"/>
          <w:szCs w:val="20"/>
        </w:rPr>
        <w:t>7. Порядок изменения и расторжения настоящего Договора</w:t>
      </w:r>
    </w:p>
    <w:p w14:paraId="6100A536" w14:textId="77777777" w:rsidR="00A66A87" w:rsidRDefault="00A66A87" w:rsidP="00A66A87">
      <w:pPr>
        <w:numPr>
          <w:ilvl w:val="0"/>
          <w:numId w:val="7"/>
        </w:numPr>
        <w:ind w:left="0" w:firstLine="426"/>
        <w:jc w:val="both"/>
        <w:rPr>
          <w:rFonts w:ascii="Times New Roman" w:hAnsi="Times New Roman"/>
          <w:sz w:val="20"/>
          <w:szCs w:val="20"/>
        </w:rPr>
      </w:pPr>
      <w:r>
        <w:rPr>
          <w:rFonts w:ascii="Times New Roman"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70CEFFC0" w14:textId="77777777" w:rsidR="00A66A87" w:rsidRDefault="00A66A87" w:rsidP="00A66A87">
      <w:pPr>
        <w:numPr>
          <w:ilvl w:val="0"/>
          <w:numId w:val="7"/>
        </w:numPr>
        <w:ind w:left="0" w:firstLine="426"/>
        <w:jc w:val="both"/>
        <w:rPr>
          <w:rFonts w:ascii="Times New Roman" w:hAnsi="Times New Roman"/>
          <w:sz w:val="20"/>
          <w:szCs w:val="20"/>
        </w:rPr>
      </w:pPr>
      <w:r>
        <w:rPr>
          <w:rFonts w:ascii="Times New Roman" w:hAnsi="Times New Roman"/>
          <w:sz w:val="20"/>
          <w:szCs w:val="20"/>
        </w:rPr>
        <w:t>7.2.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5036619C" w14:textId="77777777" w:rsidR="00A66A87" w:rsidRDefault="00A66A87" w:rsidP="00A66A87">
      <w:pPr>
        <w:numPr>
          <w:ilvl w:val="0"/>
          <w:numId w:val="7"/>
        </w:numPr>
        <w:ind w:left="0" w:firstLine="426"/>
        <w:jc w:val="both"/>
      </w:pPr>
      <w:r>
        <w:rPr>
          <w:rFonts w:ascii="Times New Roman" w:hAnsi="Times New Roman"/>
          <w:sz w:val="20"/>
          <w:szCs w:val="20"/>
        </w:rPr>
        <w:t xml:space="preserve">7.3. В случае одностороннего отказа от исполнения договора Заказчик письменно уведомляет Поставщика. </w:t>
      </w:r>
      <w:bookmarkStart w:id="15" w:name="__DdeLink__66860_3350039947"/>
      <w:r>
        <w:rPr>
          <w:rFonts w:ascii="Times New Roman" w:hAnsi="Times New Roman"/>
          <w:sz w:val="20"/>
          <w:szCs w:val="20"/>
        </w:rPr>
        <w:t xml:space="preserve">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w:t>
      </w:r>
      <w:r>
        <w:rPr>
          <w:rFonts w:ascii="Times New Roman" w:hAnsi="Times New Roman"/>
          <w:sz w:val="20"/>
          <w:szCs w:val="20"/>
        </w:rPr>
        <w:lastRenderedPageBreak/>
        <w:t>установить, что документ исходил от стороны по договору.</w:t>
      </w:r>
      <w:bookmarkEnd w:id="15"/>
      <w:r>
        <w:rPr>
          <w:rFonts w:ascii="Times New Roman" w:hAnsi="Times New Roman"/>
          <w:sz w:val="20"/>
          <w:szCs w:val="20"/>
        </w:rPr>
        <w:t xml:space="preserve">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514B7710" w14:textId="77777777" w:rsidR="00A66A87" w:rsidRDefault="00A66A87" w:rsidP="00A66A87">
      <w:pPr>
        <w:pStyle w:val="af6"/>
        <w:widowControl w:val="0"/>
        <w:numPr>
          <w:ilvl w:val="0"/>
          <w:numId w:val="7"/>
        </w:numPr>
        <w:suppressLineNumbers/>
        <w:ind w:left="0" w:firstLine="426"/>
        <w:jc w:val="both"/>
        <w:rPr>
          <w:rFonts w:ascii="Times New Roman" w:hAnsi="Times New Roman"/>
          <w:sz w:val="20"/>
          <w:szCs w:val="20"/>
        </w:rPr>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57236F09" w14:textId="77777777" w:rsidR="00A66A87" w:rsidRDefault="00A66A87" w:rsidP="00A66A87">
      <w:pPr>
        <w:ind w:firstLine="426"/>
        <w:jc w:val="center"/>
        <w:rPr>
          <w:rFonts w:ascii="Times New Roman" w:hAnsi="Times New Roman"/>
          <w:b/>
          <w:sz w:val="20"/>
          <w:szCs w:val="20"/>
        </w:rPr>
      </w:pPr>
      <w:r>
        <w:rPr>
          <w:rFonts w:ascii="Times New Roman" w:hAnsi="Times New Roman"/>
          <w:b/>
          <w:sz w:val="20"/>
          <w:szCs w:val="20"/>
        </w:rPr>
        <w:t>8. Форс - мажорные обстоятельства</w:t>
      </w:r>
    </w:p>
    <w:p w14:paraId="05679E64"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 xml:space="preserve">8.1.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Pr>
          <w:rFonts w:ascii="Times New Roman" w:hAnsi="Times New Roman"/>
          <w:sz w:val="20"/>
          <w:szCs w:val="20"/>
        </w:rPr>
        <w:t>и</w:t>
      </w:r>
      <w:proofErr w:type="gramEnd"/>
      <w:r>
        <w:rPr>
          <w:rFonts w:ascii="Times New Roman" w:hAnsi="Times New Roman"/>
          <w:sz w:val="20"/>
          <w:szCs w:val="20"/>
        </w:rPr>
        <w:t xml:space="preserve">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733407F0"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8.2.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2E21896F"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8.3.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57A23BEB" w14:textId="77777777" w:rsidR="00A66A87" w:rsidRDefault="00A66A87" w:rsidP="00A66A87">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p>
    <w:p w14:paraId="05E182FD"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376AC481"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1601633B"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4E488428"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4F02D570"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3AC2FA89"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6512333B"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ИНН 6449016399 КПП 644901001</w:t>
      </w:r>
    </w:p>
    <w:p w14:paraId="064459FF"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л/с  039040125</w:t>
      </w:r>
    </w:p>
    <w:p w14:paraId="073D2CE9"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в министерстве финансов Саратовской области</w:t>
      </w:r>
    </w:p>
    <w:p w14:paraId="50F08CA2"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37500037"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ОКЦ №3 ВВГУ Банка России</w:t>
      </w:r>
      <w:r w:rsidRPr="008A34BC">
        <w:rPr>
          <w:rFonts w:ascii="Times New Roman" w:eastAsia="Calibri" w:hAnsi="Times New Roman"/>
          <w:b/>
          <w:sz w:val="20"/>
          <w:szCs w:val="20"/>
        </w:rPr>
        <w:t xml:space="preserve">//УФК по Саратовской области </w:t>
      </w:r>
      <w:proofErr w:type="spellStart"/>
      <w:r w:rsidRPr="008A34BC">
        <w:rPr>
          <w:rFonts w:ascii="Times New Roman" w:eastAsia="Calibri" w:hAnsi="Times New Roman"/>
          <w:b/>
          <w:sz w:val="20"/>
          <w:szCs w:val="20"/>
        </w:rPr>
        <w:t>г.Саратов</w:t>
      </w:r>
      <w:proofErr w:type="spellEnd"/>
      <w:r w:rsidRPr="008A34BC">
        <w:rPr>
          <w:rFonts w:ascii="Times New Roman" w:eastAsia="Calibri" w:hAnsi="Times New Roman"/>
          <w:b/>
          <w:sz w:val="20"/>
          <w:szCs w:val="20"/>
        </w:rPr>
        <w:t xml:space="preserve"> </w:t>
      </w:r>
    </w:p>
    <w:p w14:paraId="1324FDE6"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proofErr w:type="spellStart"/>
      <w:r w:rsidRPr="008A34BC">
        <w:rPr>
          <w:rFonts w:ascii="Times New Roman" w:eastAsia="Calibri" w:hAnsi="Times New Roman"/>
          <w:b/>
          <w:sz w:val="20"/>
          <w:szCs w:val="20"/>
        </w:rPr>
        <w:t>Казн.счёт</w:t>
      </w:r>
      <w:proofErr w:type="spellEnd"/>
      <w:r w:rsidRPr="008A34BC">
        <w:rPr>
          <w:rFonts w:ascii="Times New Roman" w:eastAsia="Calibri" w:hAnsi="Times New Roman"/>
          <w:b/>
          <w:sz w:val="20"/>
          <w:szCs w:val="20"/>
        </w:rPr>
        <w:t xml:space="preserve"> 03224643630000006001</w:t>
      </w:r>
    </w:p>
    <w:p w14:paraId="0D2D11B6" w14:textId="77777777" w:rsidR="00A66A87" w:rsidRPr="00326A96" w:rsidRDefault="00A66A87" w:rsidP="00A66A87">
      <w:pPr>
        <w:numPr>
          <w:ilvl w:val="0"/>
          <w:numId w:val="8"/>
        </w:numPr>
        <w:ind w:left="0" w:firstLine="419"/>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150D2C97"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35745C8C"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4C0F2978"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7CB6CCC9" w14:textId="77777777" w:rsidR="00A66A87" w:rsidRDefault="00A66A87" w:rsidP="00A66A87">
      <w:pPr>
        <w:pStyle w:val="a5"/>
        <w:spacing w:after="0"/>
        <w:ind w:firstLine="426"/>
        <w:jc w:val="center"/>
        <w:rPr>
          <w:rFonts w:ascii="Times New Roman" w:hAnsi="Times New Roman"/>
          <w:b/>
          <w:sz w:val="20"/>
          <w:szCs w:val="20"/>
        </w:rPr>
      </w:pPr>
      <w:r>
        <w:rPr>
          <w:rFonts w:ascii="Times New Roman" w:hAnsi="Times New Roman"/>
          <w:b/>
          <w:sz w:val="20"/>
          <w:szCs w:val="20"/>
        </w:rPr>
        <w:t>10. Срок действия договора</w:t>
      </w:r>
    </w:p>
    <w:p w14:paraId="0BDB4651" w14:textId="77777777" w:rsidR="00A66A87" w:rsidRDefault="00A66A87" w:rsidP="00A66A87">
      <w:pPr>
        <w:pStyle w:val="af6"/>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по 31.12.2026 года, а в части оплаты до  полного исполнения обязательств.</w:t>
      </w:r>
    </w:p>
    <w:p w14:paraId="76253850" w14:textId="77777777" w:rsidR="00A66A87" w:rsidRDefault="00A66A87" w:rsidP="00A66A87">
      <w:pPr>
        <w:ind w:firstLine="426"/>
        <w:jc w:val="center"/>
        <w:rPr>
          <w:rFonts w:ascii="Times New Roman" w:hAnsi="Times New Roman"/>
          <w:b/>
          <w:sz w:val="20"/>
          <w:szCs w:val="20"/>
        </w:rPr>
      </w:pPr>
      <w:r>
        <w:rPr>
          <w:rFonts w:ascii="Times New Roman" w:hAnsi="Times New Roman"/>
          <w:b/>
          <w:sz w:val="20"/>
          <w:szCs w:val="20"/>
        </w:rPr>
        <w:t>11. Заключительные условия</w:t>
      </w:r>
    </w:p>
    <w:p w14:paraId="0CEE3952"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2A19B3C4"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371229CA"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4ED9FE14"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1BF51AFC"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25190798" w14:textId="77777777" w:rsidR="00A66A87" w:rsidRDefault="00A66A87" w:rsidP="00A66A87">
      <w:pPr>
        <w:pStyle w:val="af6"/>
        <w:ind w:firstLine="540"/>
        <w:jc w:val="center"/>
        <w:rPr>
          <w:rStyle w:val="ae"/>
          <w:rFonts w:ascii="Times New Roman" w:hAnsi="Times New Roman"/>
          <w:sz w:val="20"/>
          <w:szCs w:val="20"/>
        </w:rPr>
      </w:pPr>
      <w:r>
        <w:rPr>
          <w:rStyle w:val="ae"/>
          <w:rFonts w:ascii="Times New Roman" w:hAnsi="Times New Roman"/>
          <w:sz w:val="20"/>
          <w:szCs w:val="20"/>
        </w:rPr>
        <w:t>11. Юридические адреса и банковские реквизиты сторон.</w:t>
      </w:r>
    </w:p>
    <w:tbl>
      <w:tblPr>
        <w:tblW w:w="9899" w:type="dxa"/>
        <w:tblInd w:w="58" w:type="dxa"/>
        <w:tblCellMar>
          <w:left w:w="0" w:type="dxa"/>
          <w:right w:w="0" w:type="dxa"/>
        </w:tblCellMar>
        <w:tblLook w:val="04A0" w:firstRow="1" w:lastRow="0" w:firstColumn="1" w:lastColumn="0" w:noHBand="0" w:noVBand="1"/>
      </w:tblPr>
      <w:tblGrid>
        <w:gridCol w:w="4762"/>
        <w:gridCol w:w="138"/>
        <w:gridCol w:w="4999"/>
      </w:tblGrid>
      <w:tr w:rsidR="00A66A87" w14:paraId="33833526" w14:textId="77777777" w:rsidTr="00155217">
        <w:trPr>
          <w:cantSplit/>
          <w:trHeight w:val="57"/>
        </w:trPr>
        <w:tc>
          <w:tcPr>
            <w:tcW w:w="4762" w:type="dxa"/>
            <w:shd w:val="clear" w:color="auto" w:fill="FFFFFF"/>
          </w:tcPr>
          <w:p w14:paraId="4C452816" w14:textId="77777777" w:rsidR="00A66A87" w:rsidRDefault="00A66A87" w:rsidP="00155217">
            <w:pPr>
              <w:pStyle w:val="af6"/>
              <w:ind w:left="-625" w:firstLine="1165"/>
              <w:jc w:val="both"/>
              <w:rPr>
                <w:rStyle w:val="ae"/>
                <w:rFonts w:ascii="Times New Roman" w:hAnsi="Times New Roman"/>
                <w:sz w:val="20"/>
                <w:szCs w:val="20"/>
              </w:rPr>
            </w:pPr>
            <w:r>
              <w:rPr>
                <w:rStyle w:val="ae"/>
                <w:rFonts w:ascii="Times New Roman" w:hAnsi="Times New Roman"/>
                <w:sz w:val="20"/>
                <w:szCs w:val="20"/>
              </w:rPr>
              <w:t>Заказчик:</w:t>
            </w:r>
          </w:p>
        </w:tc>
        <w:tc>
          <w:tcPr>
            <w:tcW w:w="138" w:type="dxa"/>
            <w:shd w:val="clear" w:color="auto" w:fill="FFFFFF"/>
          </w:tcPr>
          <w:p w14:paraId="141FB3FA" w14:textId="77777777" w:rsidR="00A66A87" w:rsidRDefault="00A66A87" w:rsidP="00155217">
            <w:pPr>
              <w:pStyle w:val="af6"/>
              <w:ind w:firstLine="540"/>
              <w:jc w:val="both"/>
              <w:rPr>
                <w:rFonts w:ascii="Times New Roman" w:hAnsi="Times New Roman"/>
                <w:sz w:val="20"/>
                <w:szCs w:val="20"/>
              </w:rPr>
            </w:pPr>
          </w:p>
        </w:tc>
        <w:tc>
          <w:tcPr>
            <w:tcW w:w="4999" w:type="dxa"/>
            <w:shd w:val="clear" w:color="auto" w:fill="FFFFFF"/>
          </w:tcPr>
          <w:p w14:paraId="1F484B73" w14:textId="77777777" w:rsidR="00A66A87" w:rsidRDefault="00A66A87" w:rsidP="00155217">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A66A87" w14:paraId="1900A7A8" w14:textId="77777777" w:rsidTr="00155217">
        <w:trPr>
          <w:cantSplit/>
          <w:trHeight w:val="57"/>
        </w:trPr>
        <w:tc>
          <w:tcPr>
            <w:tcW w:w="4762" w:type="dxa"/>
            <w:shd w:val="clear" w:color="auto" w:fill="FFFFFF"/>
          </w:tcPr>
          <w:p w14:paraId="4B9AB963" w14:textId="77777777" w:rsidR="00A66A87" w:rsidRDefault="00A66A87" w:rsidP="00155217">
            <w:pPr>
              <w:spacing w:before="56" w:after="56"/>
              <w:jc w:val="both"/>
              <w:rPr>
                <w:rFonts w:ascii="Times New Roman" w:hAnsi="Times New Roman"/>
                <w:sz w:val="20"/>
                <w:szCs w:val="20"/>
              </w:rPr>
            </w:pPr>
            <w:r>
              <w:rPr>
                <w:rStyle w:val="a3"/>
                <w:rFonts w:ascii="Times New Roman" w:hAnsi="Times New Roman"/>
                <w:color w:val="000000"/>
                <w:sz w:val="20"/>
                <w:szCs w:val="20"/>
                <w:shd w:val="clear" w:color="auto" w:fill="FFFFFF"/>
              </w:rPr>
              <w:lastRenderedPageBreak/>
              <w:t>Государственное  автономное учреждение</w:t>
            </w:r>
          </w:p>
          <w:p w14:paraId="09C6E8DB" w14:textId="77777777" w:rsidR="00A66A87" w:rsidRDefault="00A66A87" w:rsidP="00155217">
            <w:pPr>
              <w:spacing w:before="56" w:after="56"/>
              <w:jc w:val="both"/>
              <w:rPr>
                <w:rFonts w:ascii="Times New Roman" w:hAnsi="Times New Roman"/>
                <w:sz w:val="20"/>
                <w:szCs w:val="20"/>
              </w:rPr>
            </w:pPr>
            <w:r>
              <w:rPr>
                <w:rFonts w:ascii="Times New Roman" w:hAnsi="Times New Roman"/>
                <w:b/>
                <w:color w:val="000000"/>
                <w:sz w:val="20"/>
                <w:szCs w:val="20"/>
                <w:shd w:val="clear" w:color="auto" w:fill="FFFFFF"/>
              </w:rPr>
              <w:t xml:space="preserve">здравоохранения “Энгельсская городская клиническая больница № 1” </w:t>
            </w:r>
          </w:p>
          <w:p w14:paraId="2EDFBD87"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 xml:space="preserve">413116 Саратовская обл., </w:t>
            </w:r>
            <w:proofErr w:type="spellStart"/>
            <w:r>
              <w:rPr>
                <w:rFonts w:ascii="Times New Roman" w:hAnsi="Times New Roman"/>
                <w:sz w:val="20"/>
                <w:szCs w:val="20"/>
                <w:shd w:val="clear" w:color="auto" w:fill="FFFFFF"/>
              </w:rPr>
              <w:t>г.Энгельс</w:t>
            </w:r>
            <w:proofErr w:type="spellEnd"/>
            <w:r>
              <w:rPr>
                <w:rFonts w:ascii="Times New Roman" w:hAnsi="Times New Roman"/>
                <w:sz w:val="20"/>
                <w:szCs w:val="20"/>
                <w:shd w:val="clear" w:color="auto" w:fill="FFFFFF"/>
              </w:rPr>
              <w:t>, ул. Весенняя, 6.</w:t>
            </w:r>
            <w:r>
              <w:rPr>
                <w:rFonts w:ascii="Times New Roman" w:hAnsi="Times New Roman"/>
                <w:sz w:val="20"/>
                <w:szCs w:val="20"/>
                <w:shd w:val="clear" w:color="auto" w:fill="FFFFFF"/>
              </w:rPr>
              <w:br/>
              <w:t xml:space="preserve">тел. (факс) 8453 515-902 </w:t>
            </w:r>
          </w:p>
          <w:p w14:paraId="58769EB6"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59B38E92" w14:textId="77777777" w:rsidR="00A66A87" w:rsidRDefault="00A66A87" w:rsidP="00155217">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039040124,039040122, 039040123</w:t>
            </w:r>
          </w:p>
          <w:p w14:paraId="58716ACD"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121B2CAB"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р/с 40102810845370000052</w:t>
            </w:r>
          </w:p>
          <w:p w14:paraId="378D48B4" w14:textId="77777777" w:rsidR="00A66A87" w:rsidRDefault="00A66A87" w:rsidP="00155217">
            <w:pPr>
              <w:rPr>
                <w:rFonts w:ascii="Times New Roman" w:hAnsi="Times New Roman"/>
                <w:sz w:val="20"/>
                <w:szCs w:val="20"/>
                <w:highlight w:val="white"/>
              </w:rPr>
            </w:pPr>
            <w:r>
              <w:rPr>
                <w:rFonts w:ascii="Times New Roman" w:hAnsi="Times New Roman"/>
                <w:sz w:val="20"/>
                <w:szCs w:val="20"/>
                <w:shd w:val="clear" w:color="auto" w:fill="FFFFFF"/>
              </w:rPr>
              <w:t xml:space="preserve">ОКЦ №3 ВВГУ Банка России//УФК по Саратовской области </w:t>
            </w:r>
            <w:proofErr w:type="spellStart"/>
            <w:r>
              <w:rPr>
                <w:rFonts w:ascii="Times New Roman" w:hAnsi="Times New Roman"/>
                <w:sz w:val="20"/>
                <w:szCs w:val="20"/>
                <w:shd w:val="clear" w:color="auto" w:fill="FFFFFF"/>
              </w:rPr>
              <w:t>г.Саратов</w:t>
            </w:r>
            <w:proofErr w:type="spellEnd"/>
            <w:r>
              <w:rPr>
                <w:rFonts w:ascii="Times New Roman" w:hAnsi="Times New Roman"/>
                <w:sz w:val="20"/>
                <w:szCs w:val="20"/>
                <w:shd w:val="clear" w:color="auto" w:fill="FFFFFF"/>
              </w:rPr>
              <w:t xml:space="preserve"> </w:t>
            </w:r>
          </w:p>
          <w:p w14:paraId="422AFE27" w14:textId="77777777" w:rsidR="00A66A87" w:rsidRDefault="00A66A87" w:rsidP="00155217">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0664F311"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69CD7EEF"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ОКПО 05156623</w:t>
            </w:r>
          </w:p>
          <w:p w14:paraId="0B8B73AA" w14:textId="77777777" w:rsidR="00A66A87" w:rsidRDefault="00A66A87" w:rsidP="00155217">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5">
              <w:r>
                <w:rPr>
                  <w:rStyle w:val="-"/>
                  <w:sz w:val="20"/>
                  <w:szCs w:val="20"/>
                  <w:shd w:val="clear" w:color="auto" w:fill="FFFFFF"/>
                  <w:lang w:val="en-US" w:bidi="en-US"/>
                </w:rPr>
                <w:t>info</w:t>
              </w:r>
              <w:r>
                <w:rPr>
                  <w:rStyle w:val="-"/>
                  <w:sz w:val="20"/>
                  <w:szCs w:val="20"/>
                  <w:shd w:val="clear" w:color="auto" w:fill="FFFFFF"/>
                  <w:lang w:bidi="en-US"/>
                </w:rPr>
                <w:t>@engels</w:t>
              </w:r>
              <w:proofErr w:type="spellStart"/>
              <w:r>
                <w:rPr>
                  <w:rStyle w:val="-"/>
                  <w:sz w:val="20"/>
                  <w:szCs w:val="20"/>
                  <w:shd w:val="clear" w:color="auto" w:fill="FFFFFF"/>
                  <w:lang w:val="en-US" w:bidi="en-US"/>
                </w:rPr>
                <w:t>gb</w:t>
              </w:r>
              <w:proofErr w:type="spellEnd"/>
              <w:r>
                <w:rPr>
                  <w:rStyle w:val="-"/>
                  <w:sz w:val="20"/>
                  <w:szCs w:val="20"/>
                  <w:shd w:val="clear" w:color="auto" w:fill="FFFFFF"/>
                  <w:lang w:bidi="en-US"/>
                </w:rPr>
                <w:t>1.ru</w:t>
              </w:r>
            </w:hyperlink>
          </w:p>
          <w:p w14:paraId="7FE0F641" w14:textId="77777777" w:rsidR="00A66A87" w:rsidRDefault="00A66A87" w:rsidP="00155217">
            <w:pPr>
              <w:rPr>
                <w:rFonts w:ascii="Times New Roman" w:hAnsi="Times New Roman"/>
                <w:sz w:val="20"/>
                <w:szCs w:val="20"/>
                <w:highlight w:val="white"/>
              </w:rPr>
            </w:pPr>
          </w:p>
          <w:p w14:paraId="74540FF9" w14:textId="77777777" w:rsidR="00A66A87" w:rsidRDefault="00A66A87" w:rsidP="00155217">
            <w:pPr>
              <w:rPr>
                <w:rFonts w:ascii="Times New Roman" w:hAnsi="Times New Roman"/>
                <w:b/>
                <w:sz w:val="20"/>
                <w:szCs w:val="20"/>
                <w:highlight w:val="white"/>
              </w:rPr>
            </w:pPr>
            <w:r>
              <w:rPr>
                <w:rFonts w:ascii="Times New Roman" w:hAnsi="Times New Roman"/>
                <w:b/>
                <w:sz w:val="20"/>
                <w:szCs w:val="20"/>
                <w:shd w:val="clear" w:color="auto" w:fill="FFFFFF"/>
              </w:rPr>
              <w:t>ГАУЗ «ЭГКБ №1»</w:t>
            </w:r>
          </w:p>
          <w:p w14:paraId="57F5C71B" w14:textId="77777777" w:rsidR="00A66A87" w:rsidRDefault="00A66A87" w:rsidP="00155217">
            <w:pPr>
              <w:rPr>
                <w:rFonts w:ascii="Times New Roman" w:hAnsi="Times New Roman"/>
                <w:b/>
                <w:sz w:val="20"/>
                <w:szCs w:val="20"/>
                <w:highlight w:val="white"/>
              </w:rPr>
            </w:pPr>
            <w:r>
              <w:rPr>
                <w:rFonts w:ascii="Times New Roman" w:hAnsi="Times New Roman"/>
                <w:b/>
                <w:sz w:val="20"/>
                <w:szCs w:val="20"/>
                <w:shd w:val="clear" w:color="auto" w:fill="FFFFFF"/>
              </w:rPr>
              <w:t>Главный врач</w:t>
            </w:r>
          </w:p>
          <w:p w14:paraId="0AE43632" w14:textId="77777777" w:rsidR="00A66A87" w:rsidRDefault="00A66A87" w:rsidP="00155217">
            <w:pPr>
              <w:rPr>
                <w:rFonts w:ascii="Times New Roman" w:hAnsi="Times New Roman"/>
                <w:sz w:val="20"/>
                <w:szCs w:val="20"/>
                <w:highlight w:val="white"/>
              </w:rPr>
            </w:pPr>
          </w:p>
          <w:p w14:paraId="6FFFD867" w14:textId="77777777" w:rsidR="00A66A87" w:rsidRDefault="00A66A87" w:rsidP="00155217">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________/А.А. Юанов/ </w:t>
            </w:r>
          </w:p>
          <w:p w14:paraId="451DE91E" w14:textId="77777777" w:rsidR="00A66A87" w:rsidRDefault="00A66A87" w:rsidP="00155217">
            <w:pPr>
              <w:pStyle w:val="af6"/>
              <w:jc w:val="both"/>
              <w:rPr>
                <w:rFonts w:ascii="Times New Roman" w:hAnsi="Times New Roman"/>
                <w:b/>
                <w:sz w:val="16"/>
                <w:szCs w:val="16"/>
              </w:rPr>
            </w:pPr>
            <w:r>
              <w:rPr>
                <w:rFonts w:ascii="Times New Roman" w:hAnsi="Times New Roman"/>
                <w:b/>
                <w:sz w:val="16"/>
                <w:szCs w:val="16"/>
              </w:rPr>
              <w:t>/Электронная подпись/</w:t>
            </w:r>
          </w:p>
        </w:tc>
        <w:tc>
          <w:tcPr>
            <w:tcW w:w="138" w:type="dxa"/>
            <w:shd w:val="clear" w:color="auto" w:fill="FFFFFF"/>
          </w:tcPr>
          <w:p w14:paraId="27850DEC" w14:textId="77777777" w:rsidR="00A66A87" w:rsidRDefault="00A66A87" w:rsidP="00155217">
            <w:pPr>
              <w:pStyle w:val="af6"/>
              <w:ind w:firstLine="540"/>
              <w:jc w:val="both"/>
              <w:rPr>
                <w:rFonts w:ascii="Times New Roman" w:hAnsi="Times New Roman"/>
                <w:sz w:val="20"/>
                <w:szCs w:val="20"/>
              </w:rPr>
            </w:pPr>
          </w:p>
        </w:tc>
        <w:tc>
          <w:tcPr>
            <w:tcW w:w="4999" w:type="dxa"/>
            <w:shd w:val="clear" w:color="auto" w:fill="FFFFFF"/>
          </w:tcPr>
          <w:p w14:paraId="3673F166" w14:textId="77777777" w:rsidR="00A66A87" w:rsidRDefault="00A66A87" w:rsidP="00155217">
            <w:pPr>
              <w:pStyle w:val="af8"/>
              <w:jc w:val="both"/>
              <w:rPr>
                <w:rFonts w:ascii="Times New Roman" w:hAnsi="Times New Roman"/>
                <w:sz w:val="20"/>
                <w:szCs w:val="20"/>
                <w:lang w:eastAsia="ru-RU"/>
              </w:rPr>
            </w:pPr>
          </w:p>
        </w:tc>
      </w:tr>
    </w:tbl>
    <w:p w14:paraId="492C8417" w14:textId="77777777" w:rsidR="00A66A87" w:rsidRDefault="00A66A87" w:rsidP="00A66A87">
      <w:pPr>
        <w:ind w:left="7200" w:hanging="480"/>
        <w:jc w:val="right"/>
        <w:rPr>
          <w:rFonts w:ascii="Times New Roman" w:hAnsi="Times New Roman"/>
          <w:i/>
          <w:sz w:val="20"/>
          <w:szCs w:val="20"/>
        </w:rPr>
      </w:pPr>
    </w:p>
    <w:p w14:paraId="4BD438B4" w14:textId="77777777" w:rsidR="00A66A87" w:rsidRDefault="00A66A87" w:rsidP="00A66A87">
      <w:pPr>
        <w:suppressAutoHyphens w:val="0"/>
        <w:rPr>
          <w:rFonts w:ascii="Times New Roman" w:hAnsi="Times New Roman"/>
          <w:i/>
          <w:sz w:val="20"/>
          <w:szCs w:val="20"/>
        </w:rPr>
      </w:pPr>
    </w:p>
    <w:p w14:paraId="27901CC5" w14:textId="77777777" w:rsidR="00A66A87" w:rsidRDefault="00A66A87" w:rsidP="00A66A87">
      <w:pPr>
        <w:ind w:left="7200" w:hanging="480"/>
        <w:jc w:val="right"/>
        <w:rPr>
          <w:rFonts w:ascii="Times New Roman" w:hAnsi="Times New Roman"/>
          <w:i/>
          <w:sz w:val="20"/>
          <w:szCs w:val="20"/>
        </w:rPr>
      </w:pPr>
    </w:p>
    <w:p w14:paraId="5EAC8110" w14:textId="77777777" w:rsidR="00A66A87" w:rsidRDefault="00A66A87" w:rsidP="00A66A87">
      <w:pPr>
        <w:ind w:left="7200" w:hanging="480"/>
        <w:jc w:val="right"/>
        <w:rPr>
          <w:rFonts w:ascii="Times New Roman" w:hAnsi="Times New Roman"/>
          <w:i/>
          <w:sz w:val="20"/>
          <w:szCs w:val="20"/>
        </w:rPr>
      </w:pPr>
    </w:p>
    <w:p w14:paraId="1AE0384D" w14:textId="77777777" w:rsidR="00A66A87" w:rsidRDefault="00A66A87" w:rsidP="00A66A87">
      <w:pPr>
        <w:ind w:left="7200" w:hanging="480"/>
        <w:jc w:val="right"/>
        <w:rPr>
          <w:rFonts w:ascii="Times New Roman" w:hAnsi="Times New Roman"/>
          <w:i/>
          <w:sz w:val="20"/>
          <w:szCs w:val="20"/>
        </w:rPr>
      </w:pPr>
    </w:p>
    <w:p w14:paraId="26DCB49F" w14:textId="77777777" w:rsidR="00A66A87" w:rsidRDefault="00A66A87" w:rsidP="00A66A87">
      <w:pPr>
        <w:ind w:left="7200" w:hanging="480"/>
        <w:jc w:val="right"/>
        <w:rPr>
          <w:rFonts w:ascii="Times New Roman" w:hAnsi="Times New Roman"/>
          <w:i/>
          <w:sz w:val="20"/>
          <w:szCs w:val="20"/>
        </w:rPr>
      </w:pPr>
    </w:p>
    <w:p w14:paraId="7C09F8A5" w14:textId="77777777" w:rsidR="00A66A87" w:rsidRDefault="00A66A87" w:rsidP="00A66A87">
      <w:pPr>
        <w:ind w:left="7200" w:hanging="480"/>
        <w:jc w:val="right"/>
        <w:rPr>
          <w:rFonts w:ascii="Times New Roman" w:hAnsi="Times New Roman"/>
          <w:i/>
          <w:sz w:val="20"/>
          <w:szCs w:val="20"/>
        </w:rPr>
      </w:pPr>
    </w:p>
    <w:p w14:paraId="3F74D825" w14:textId="77777777" w:rsidR="001A7A62" w:rsidRDefault="001A7A62">
      <w:pPr>
        <w:ind w:left="7200" w:hanging="480"/>
        <w:jc w:val="right"/>
        <w:rPr>
          <w:rFonts w:ascii="Times New Roman" w:hAnsi="Times New Roman"/>
          <w:i/>
          <w:sz w:val="20"/>
          <w:szCs w:val="20"/>
        </w:rPr>
      </w:pPr>
    </w:p>
    <w:p w14:paraId="0094CB74" w14:textId="77777777" w:rsidR="001A7A62" w:rsidRDefault="001A7A62">
      <w:pPr>
        <w:ind w:left="7200" w:hanging="480"/>
        <w:jc w:val="right"/>
        <w:rPr>
          <w:rFonts w:ascii="Times New Roman" w:hAnsi="Times New Roman"/>
          <w:i/>
          <w:sz w:val="20"/>
          <w:szCs w:val="20"/>
        </w:rPr>
      </w:pPr>
    </w:p>
    <w:p w14:paraId="674DC39B" w14:textId="77777777" w:rsidR="001A7A62" w:rsidRDefault="001A7A62">
      <w:pPr>
        <w:ind w:left="7200" w:hanging="480"/>
        <w:jc w:val="right"/>
        <w:rPr>
          <w:rFonts w:ascii="Times New Roman" w:hAnsi="Times New Roman"/>
          <w:i/>
          <w:sz w:val="20"/>
          <w:szCs w:val="20"/>
        </w:rPr>
      </w:pPr>
    </w:p>
    <w:p w14:paraId="2D56006E" w14:textId="77777777" w:rsidR="001A7A62" w:rsidRDefault="001A7A62">
      <w:pPr>
        <w:ind w:left="7200" w:hanging="480"/>
        <w:jc w:val="right"/>
        <w:rPr>
          <w:rFonts w:ascii="Times New Roman" w:hAnsi="Times New Roman"/>
          <w:i/>
          <w:sz w:val="20"/>
          <w:szCs w:val="20"/>
        </w:rPr>
      </w:pPr>
    </w:p>
    <w:p w14:paraId="575B4936" w14:textId="77777777" w:rsidR="001A7A62" w:rsidRDefault="005F3295">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41480DF" w14:textId="294C013D" w:rsidR="001A7A62" w:rsidRDefault="005F3295">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C7179F">
        <w:rPr>
          <w:rFonts w:ascii="Times New Roman" w:hAnsi="Times New Roman"/>
          <w:i/>
          <w:sz w:val="20"/>
          <w:szCs w:val="20"/>
        </w:rPr>
        <w:t>6</w:t>
      </w:r>
      <w:r>
        <w:rPr>
          <w:rFonts w:ascii="Times New Roman" w:hAnsi="Times New Roman"/>
          <w:i/>
          <w:sz w:val="20"/>
          <w:szCs w:val="20"/>
        </w:rPr>
        <w:t>г.</w:t>
      </w:r>
    </w:p>
    <w:p w14:paraId="01A0C634" w14:textId="77777777" w:rsidR="001A7A62" w:rsidRDefault="001A7A62">
      <w:pPr>
        <w:rPr>
          <w:rFonts w:ascii="Times New Roman" w:hAnsi="Times New Roman"/>
          <w:sz w:val="20"/>
          <w:szCs w:val="20"/>
        </w:rPr>
      </w:pPr>
    </w:p>
    <w:p w14:paraId="0FE06E8B" w14:textId="77777777" w:rsidR="001A7A62" w:rsidRDefault="005F3295">
      <w:pPr>
        <w:jc w:val="center"/>
        <w:rPr>
          <w:rFonts w:ascii="Times New Roman" w:hAnsi="Times New Roman"/>
          <w:b/>
          <w:sz w:val="20"/>
          <w:szCs w:val="20"/>
        </w:rPr>
      </w:pPr>
      <w:r>
        <w:rPr>
          <w:rFonts w:ascii="Times New Roman" w:hAnsi="Times New Roman"/>
          <w:b/>
          <w:sz w:val="20"/>
          <w:szCs w:val="20"/>
        </w:rPr>
        <w:t>Спецификация.</w:t>
      </w:r>
    </w:p>
    <w:tbl>
      <w:tblPr>
        <w:tblW w:w="9937" w:type="dxa"/>
        <w:tblInd w:w="238" w:type="dxa"/>
        <w:tblBorders>
          <w:top w:val="single" w:sz="4" w:space="0" w:color="000001"/>
          <w:left w:val="single" w:sz="4" w:space="0" w:color="000001"/>
          <w:bottom w:val="single" w:sz="4" w:space="0" w:color="000001"/>
          <w:insideH w:val="single" w:sz="4" w:space="0" w:color="000001"/>
        </w:tblBorders>
        <w:tblLayout w:type="fixed"/>
        <w:tblCellMar>
          <w:left w:w="0" w:type="dxa"/>
        </w:tblCellMar>
        <w:tblLook w:val="04A0" w:firstRow="1" w:lastRow="0" w:firstColumn="1" w:lastColumn="0" w:noHBand="0" w:noVBand="1"/>
      </w:tblPr>
      <w:tblGrid>
        <w:gridCol w:w="476"/>
        <w:gridCol w:w="1418"/>
        <w:gridCol w:w="1296"/>
        <w:gridCol w:w="1470"/>
        <w:gridCol w:w="1419"/>
        <w:gridCol w:w="987"/>
        <w:gridCol w:w="1089"/>
        <w:gridCol w:w="813"/>
        <w:gridCol w:w="969"/>
      </w:tblGrid>
      <w:tr w:rsidR="001A7A62" w:rsidRPr="00C20375" w14:paraId="23234991" w14:textId="77777777" w:rsidTr="00C20375">
        <w:trPr>
          <w:cantSplit/>
        </w:trPr>
        <w:tc>
          <w:tcPr>
            <w:tcW w:w="476" w:type="dxa"/>
            <w:tcBorders>
              <w:top w:val="single" w:sz="4" w:space="0" w:color="000001"/>
              <w:left w:val="single" w:sz="4" w:space="0" w:color="000001"/>
              <w:bottom w:val="single" w:sz="4" w:space="0" w:color="000001"/>
            </w:tcBorders>
            <w:shd w:val="clear" w:color="auto" w:fill="FFFFFF"/>
          </w:tcPr>
          <w:p w14:paraId="2FFD8013" w14:textId="77777777" w:rsidR="001A7A62" w:rsidRPr="00C20375" w:rsidRDefault="005F3295">
            <w:pPr>
              <w:pStyle w:val="af9"/>
              <w:rPr>
                <w:rFonts w:ascii="Times New Roman" w:hAnsi="Times New Roman" w:cs="Times New Roman"/>
                <w:b/>
                <w:sz w:val="20"/>
                <w:szCs w:val="20"/>
                <w:lang w:eastAsia="ru-RU"/>
              </w:rPr>
            </w:pPr>
            <w:r w:rsidRPr="00C20375">
              <w:rPr>
                <w:rFonts w:ascii="Times New Roman" w:hAnsi="Times New Roman" w:cs="Times New Roman"/>
                <w:b/>
                <w:sz w:val="20"/>
                <w:szCs w:val="20"/>
              </w:rPr>
              <w:tab/>
            </w:r>
            <w:r w:rsidRPr="00C20375">
              <w:rPr>
                <w:rFonts w:ascii="Times New Roman" w:hAnsi="Times New Roman" w:cs="Times New Roman"/>
                <w:b/>
                <w:sz w:val="20"/>
                <w:szCs w:val="20"/>
                <w:lang w:eastAsia="ru-RU"/>
              </w:rPr>
              <w:t xml:space="preserve">№ </w:t>
            </w:r>
          </w:p>
          <w:p w14:paraId="2B271303" w14:textId="77777777" w:rsidR="001A7A62" w:rsidRPr="00C20375" w:rsidRDefault="005F3295">
            <w:pPr>
              <w:pStyle w:val="af9"/>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п</w:t>
            </w:r>
            <w:r w:rsidRPr="00C20375">
              <w:rPr>
                <w:rFonts w:ascii="Times New Roman" w:hAnsi="Times New Roman" w:cs="Times New Roman"/>
                <w:b/>
                <w:sz w:val="20"/>
                <w:szCs w:val="20"/>
              </w:rPr>
              <w:t>/</w:t>
            </w:r>
            <w:r w:rsidRPr="00C20375">
              <w:rPr>
                <w:rFonts w:ascii="Times New Roman" w:hAnsi="Times New Roman" w:cs="Times New Roman"/>
                <w:b/>
                <w:sz w:val="20"/>
                <w:szCs w:val="20"/>
                <w:lang w:eastAsia="ru-RU"/>
              </w:rPr>
              <w:t>п</w:t>
            </w:r>
          </w:p>
        </w:tc>
        <w:tc>
          <w:tcPr>
            <w:tcW w:w="1418" w:type="dxa"/>
            <w:tcBorders>
              <w:top w:val="single" w:sz="4" w:space="0" w:color="000001"/>
              <w:left w:val="single" w:sz="4" w:space="0" w:color="000001"/>
              <w:bottom w:val="single" w:sz="4" w:space="0" w:color="000001"/>
            </w:tcBorders>
            <w:shd w:val="clear" w:color="auto" w:fill="FFFFFF"/>
          </w:tcPr>
          <w:p w14:paraId="15111B78"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Наименование товара</w:t>
            </w:r>
          </w:p>
        </w:tc>
        <w:tc>
          <w:tcPr>
            <w:tcW w:w="1296" w:type="dxa"/>
            <w:tcBorders>
              <w:top w:val="single" w:sz="4" w:space="0" w:color="000001"/>
              <w:left w:val="single" w:sz="4" w:space="0" w:color="000001"/>
              <w:bottom w:val="single" w:sz="4" w:space="0" w:color="000001"/>
            </w:tcBorders>
            <w:shd w:val="clear" w:color="auto" w:fill="FFFFFF"/>
          </w:tcPr>
          <w:p w14:paraId="4C577D5B"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Торговое наименование товара</w:t>
            </w:r>
          </w:p>
        </w:tc>
        <w:tc>
          <w:tcPr>
            <w:tcW w:w="1470" w:type="dxa"/>
            <w:tcBorders>
              <w:top w:val="single" w:sz="4" w:space="0" w:color="000001"/>
              <w:left w:val="single" w:sz="4" w:space="0" w:color="000001"/>
              <w:bottom w:val="single" w:sz="4" w:space="0" w:color="000001"/>
            </w:tcBorders>
            <w:shd w:val="clear" w:color="auto" w:fill="FFFFFF"/>
          </w:tcPr>
          <w:p w14:paraId="5370FB70"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 xml:space="preserve">Характеристики товара </w:t>
            </w:r>
          </w:p>
        </w:tc>
        <w:tc>
          <w:tcPr>
            <w:tcW w:w="1419" w:type="dxa"/>
            <w:tcBorders>
              <w:top w:val="single" w:sz="4" w:space="0" w:color="000001"/>
              <w:left w:val="single" w:sz="4" w:space="0" w:color="000001"/>
              <w:bottom w:val="single" w:sz="4" w:space="0" w:color="000001"/>
            </w:tcBorders>
            <w:shd w:val="clear" w:color="auto" w:fill="FFFFFF"/>
          </w:tcPr>
          <w:p w14:paraId="306AE516"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Страна происхождения товара</w:t>
            </w:r>
          </w:p>
        </w:tc>
        <w:tc>
          <w:tcPr>
            <w:tcW w:w="987" w:type="dxa"/>
            <w:tcBorders>
              <w:top w:val="single" w:sz="4" w:space="0" w:color="000001"/>
              <w:left w:val="single" w:sz="4" w:space="0" w:color="000001"/>
              <w:bottom w:val="single" w:sz="4" w:space="0" w:color="000001"/>
            </w:tcBorders>
            <w:shd w:val="clear" w:color="auto" w:fill="FFFFFF"/>
          </w:tcPr>
          <w:p w14:paraId="0FE337F7"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Единица измерения</w:t>
            </w:r>
          </w:p>
        </w:tc>
        <w:tc>
          <w:tcPr>
            <w:tcW w:w="1089" w:type="dxa"/>
            <w:tcBorders>
              <w:top w:val="single" w:sz="4" w:space="0" w:color="000001"/>
              <w:left w:val="single" w:sz="4" w:space="0" w:color="000001"/>
              <w:bottom w:val="single" w:sz="4" w:space="0" w:color="000001"/>
            </w:tcBorders>
            <w:shd w:val="clear" w:color="auto" w:fill="FFFFFF"/>
          </w:tcPr>
          <w:p w14:paraId="1AE6B056" w14:textId="77777777" w:rsidR="001A7A62" w:rsidRPr="00C20375" w:rsidRDefault="005F3295">
            <w:pPr>
              <w:pStyle w:val="af9"/>
              <w:jc w:val="center"/>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Количество товара</w:t>
            </w:r>
          </w:p>
        </w:tc>
        <w:tc>
          <w:tcPr>
            <w:tcW w:w="813" w:type="dxa"/>
            <w:tcBorders>
              <w:top w:val="single" w:sz="4" w:space="0" w:color="000001"/>
              <w:left w:val="single" w:sz="4" w:space="0" w:color="000001"/>
              <w:bottom w:val="single" w:sz="4" w:space="0" w:color="000001"/>
            </w:tcBorders>
            <w:shd w:val="clear" w:color="auto" w:fill="FFFFFF"/>
            <w:vAlign w:val="center"/>
          </w:tcPr>
          <w:p w14:paraId="1F079029"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 xml:space="preserve">Цена за единицу </w:t>
            </w:r>
          </w:p>
        </w:tc>
        <w:tc>
          <w:tcPr>
            <w:tcW w:w="9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032423A"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Общая стоимость</w:t>
            </w:r>
          </w:p>
        </w:tc>
      </w:tr>
      <w:tr w:rsidR="001A7A62" w:rsidRPr="00C20375" w14:paraId="78D345EC" w14:textId="77777777" w:rsidTr="00C20375">
        <w:trPr>
          <w:cantSplit/>
        </w:trPr>
        <w:tc>
          <w:tcPr>
            <w:tcW w:w="476" w:type="dxa"/>
            <w:tcBorders>
              <w:top w:val="single" w:sz="4" w:space="0" w:color="000001"/>
              <w:left w:val="single" w:sz="4" w:space="0" w:color="000001"/>
              <w:bottom w:val="single" w:sz="4" w:space="0" w:color="000001"/>
            </w:tcBorders>
            <w:shd w:val="clear" w:color="auto" w:fill="FFFFFF"/>
          </w:tcPr>
          <w:p w14:paraId="1BCA16BF" w14:textId="77777777" w:rsidR="001A7A62" w:rsidRPr="00C20375" w:rsidRDefault="001A7A62">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2D761CC" w14:textId="77777777" w:rsidR="001A7A62" w:rsidRPr="00C20375" w:rsidRDefault="001A7A62">
            <w:pPr>
              <w:pStyle w:val="af9"/>
              <w:rPr>
                <w:rFonts w:ascii="Times New Roman" w:hAnsi="Times New Roman" w:cs="Times New Roman"/>
                <w:sz w:val="20"/>
                <w:szCs w:val="20"/>
                <w:lang w:eastAsia="ru-RU"/>
              </w:rPr>
            </w:pPr>
          </w:p>
        </w:tc>
        <w:tc>
          <w:tcPr>
            <w:tcW w:w="1296" w:type="dxa"/>
            <w:tcBorders>
              <w:top w:val="single" w:sz="4" w:space="0" w:color="000001"/>
              <w:left w:val="single" w:sz="4" w:space="0" w:color="000001"/>
              <w:bottom w:val="single" w:sz="4" w:space="0" w:color="000001"/>
            </w:tcBorders>
            <w:shd w:val="clear" w:color="auto" w:fill="FFFFFF"/>
          </w:tcPr>
          <w:p w14:paraId="0BCFA2BC" w14:textId="77777777" w:rsidR="001A7A62" w:rsidRPr="00C20375" w:rsidRDefault="001A7A62">
            <w:pPr>
              <w:pStyle w:val="af9"/>
              <w:rPr>
                <w:rFonts w:ascii="Times New Roman" w:hAnsi="Times New Roman" w:cs="Times New Roman"/>
                <w:sz w:val="20"/>
                <w:szCs w:val="20"/>
                <w:lang w:eastAsia="ru-RU"/>
              </w:rPr>
            </w:pPr>
          </w:p>
        </w:tc>
        <w:tc>
          <w:tcPr>
            <w:tcW w:w="1470" w:type="dxa"/>
            <w:tcBorders>
              <w:top w:val="single" w:sz="4" w:space="0" w:color="000001"/>
              <w:left w:val="single" w:sz="4" w:space="0" w:color="000001"/>
              <w:bottom w:val="single" w:sz="4" w:space="0" w:color="000001"/>
            </w:tcBorders>
            <w:shd w:val="clear" w:color="auto" w:fill="FFFFFF"/>
          </w:tcPr>
          <w:p w14:paraId="37A2AEAF" w14:textId="77777777" w:rsidR="001A7A62" w:rsidRPr="00C20375" w:rsidRDefault="001A7A62">
            <w:pPr>
              <w:pStyle w:val="af9"/>
              <w:rPr>
                <w:rFonts w:ascii="Times New Roman" w:hAnsi="Times New Roman" w:cs="Times New Roman"/>
                <w:sz w:val="20"/>
                <w:szCs w:val="20"/>
                <w:lang w:eastAsia="ru-RU"/>
              </w:rPr>
            </w:pPr>
          </w:p>
        </w:tc>
        <w:tc>
          <w:tcPr>
            <w:tcW w:w="1419" w:type="dxa"/>
            <w:tcBorders>
              <w:top w:val="single" w:sz="4" w:space="0" w:color="000001"/>
              <w:left w:val="single" w:sz="4" w:space="0" w:color="000001"/>
              <w:bottom w:val="single" w:sz="4" w:space="0" w:color="000001"/>
            </w:tcBorders>
            <w:shd w:val="clear" w:color="auto" w:fill="FFFFFF"/>
          </w:tcPr>
          <w:p w14:paraId="771445BD" w14:textId="77777777" w:rsidR="001A7A62" w:rsidRPr="00C20375" w:rsidRDefault="001A7A62">
            <w:pPr>
              <w:pStyle w:val="af9"/>
              <w:rPr>
                <w:rFonts w:ascii="Times New Roman" w:hAnsi="Times New Roman" w:cs="Times New Roman"/>
                <w:sz w:val="20"/>
                <w:szCs w:val="20"/>
                <w:lang w:eastAsia="ru-RU"/>
              </w:rPr>
            </w:pPr>
          </w:p>
        </w:tc>
        <w:tc>
          <w:tcPr>
            <w:tcW w:w="987" w:type="dxa"/>
            <w:tcBorders>
              <w:top w:val="single" w:sz="4" w:space="0" w:color="000001"/>
              <w:left w:val="single" w:sz="4" w:space="0" w:color="000001"/>
              <w:bottom w:val="single" w:sz="4" w:space="0" w:color="000001"/>
            </w:tcBorders>
            <w:shd w:val="clear" w:color="auto" w:fill="FFFFFF"/>
          </w:tcPr>
          <w:p w14:paraId="5FC45F84" w14:textId="77777777" w:rsidR="001A7A62" w:rsidRPr="00C20375" w:rsidRDefault="001A7A62">
            <w:pPr>
              <w:pStyle w:val="af9"/>
              <w:rPr>
                <w:rFonts w:ascii="Times New Roman" w:hAnsi="Times New Roman" w:cs="Times New Roman"/>
                <w:sz w:val="20"/>
                <w:szCs w:val="20"/>
                <w:lang w:eastAsia="ru-RU"/>
              </w:rPr>
            </w:pPr>
          </w:p>
        </w:tc>
        <w:tc>
          <w:tcPr>
            <w:tcW w:w="1089" w:type="dxa"/>
            <w:tcBorders>
              <w:top w:val="single" w:sz="4" w:space="0" w:color="000001"/>
              <w:left w:val="single" w:sz="4" w:space="0" w:color="000001"/>
              <w:bottom w:val="single" w:sz="4" w:space="0" w:color="000001"/>
            </w:tcBorders>
            <w:shd w:val="clear" w:color="auto" w:fill="FFFFFF"/>
          </w:tcPr>
          <w:p w14:paraId="0B912E89" w14:textId="77777777" w:rsidR="001A7A62" w:rsidRPr="00C20375" w:rsidRDefault="001A7A62">
            <w:pPr>
              <w:pStyle w:val="af9"/>
              <w:rPr>
                <w:rFonts w:ascii="Times New Roman" w:hAnsi="Times New Roman" w:cs="Times New Roman"/>
                <w:sz w:val="20"/>
                <w:szCs w:val="20"/>
                <w:lang w:eastAsia="ru-RU"/>
              </w:rPr>
            </w:pPr>
          </w:p>
        </w:tc>
        <w:tc>
          <w:tcPr>
            <w:tcW w:w="813" w:type="dxa"/>
            <w:tcBorders>
              <w:top w:val="single" w:sz="4" w:space="0" w:color="000001"/>
              <w:left w:val="single" w:sz="4" w:space="0" w:color="000001"/>
              <w:bottom w:val="single" w:sz="4" w:space="0" w:color="000001"/>
            </w:tcBorders>
            <w:shd w:val="clear" w:color="auto" w:fill="FFFFFF"/>
          </w:tcPr>
          <w:p w14:paraId="5BB3009B" w14:textId="77777777" w:rsidR="001A7A62" w:rsidRPr="00C20375" w:rsidRDefault="001A7A62">
            <w:pPr>
              <w:pStyle w:val="af9"/>
              <w:rPr>
                <w:rFonts w:ascii="Times New Roman" w:hAnsi="Times New Roman" w:cs="Times New Roman"/>
                <w:sz w:val="20"/>
                <w:szCs w:val="20"/>
                <w:lang w:eastAsia="ru-RU"/>
              </w:rPr>
            </w:pPr>
          </w:p>
        </w:tc>
        <w:tc>
          <w:tcPr>
            <w:tcW w:w="969" w:type="dxa"/>
            <w:tcBorders>
              <w:top w:val="single" w:sz="4" w:space="0" w:color="000001"/>
              <w:left w:val="single" w:sz="4" w:space="0" w:color="000001"/>
              <w:bottom w:val="single" w:sz="4" w:space="0" w:color="000001"/>
              <w:right w:val="single" w:sz="4" w:space="0" w:color="000001"/>
            </w:tcBorders>
            <w:shd w:val="clear" w:color="auto" w:fill="FFFFFF"/>
          </w:tcPr>
          <w:p w14:paraId="7D2B150B" w14:textId="77777777" w:rsidR="001A7A62" w:rsidRPr="00C20375" w:rsidRDefault="001A7A62">
            <w:pPr>
              <w:pStyle w:val="af9"/>
              <w:rPr>
                <w:rFonts w:ascii="Times New Roman" w:hAnsi="Times New Roman" w:cs="Times New Roman"/>
                <w:sz w:val="20"/>
                <w:szCs w:val="20"/>
                <w:lang w:eastAsia="ru-RU"/>
              </w:rPr>
            </w:pPr>
          </w:p>
        </w:tc>
      </w:tr>
      <w:tr w:rsidR="001A7A62" w:rsidRPr="00C20375" w14:paraId="3E02A0C3" w14:textId="77777777" w:rsidTr="00C20375">
        <w:trPr>
          <w:cantSplit/>
        </w:trPr>
        <w:tc>
          <w:tcPr>
            <w:tcW w:w="476" w:type="dxa"/>
            <w:tcBorders>
              <w:top w:val="single" w:sz="4" w:space="0" w:color="000001"/>
              <w:left w:val="single" w:sz="4" w:space="0" w:color="000001"/>
              <w:bottom w:val="single" w:sz="4" w:space="0" w:color="000001"/>
            </w:tcBorders>
            <w:shd w:val="clear" w:color="auto" w:fill="FFFFFF"/>
          </w:tcPr>
          <w:p w14:paraId="5C2E638C" w14:textId="77777777" w:rsidR="001A7A62" w:rsidRPr="00C20375" w:rsidRDefault="001A7A62">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7AADD297" w14:textId="77777777" w:rsidR="001A7A62" w:rsidRPr="00C20375" w:rsidRDefault="001A7A62">
            <w:pPr>
              <w:pStyle w:val="af9"/>
              <w:rPr>
                <w:rFonts w:ascii="Times New Roman" w:hAnsi="Times New Roman" w:cs="Times New Roman"/>
                <w:sz w:val="20"/>
                <w:szCs w:val="20"/>
                <w:lang w:eastAsia="ru-RU"/>
              </w:rPr>
            </w:pPr>
          </w:p>
        </w:tc>
        <w:tc>
          <w:tcPr>
            <w:tcW w:w="1296" w:type="dxa"/>
            <w:tcBorders>
              <w:top w:val="single" w:sz="4" w:space="0" w:color="000001"/>
              <w:left w:val="single" w:sz="4" w:space="0" w:color="000001"/>
              <w:bottom w:val="single" w:sz="4" w:space="0" w:color="000001"/>
            </w:tcBorders>
            <w:shd w:val="clear" w:color="auto" w:fill="FFFFFF"/>
          </w:tcPr>
          <w:p w14:paraId="7974D7CC" w14:textId="77777777" w:rsidR="001A7A62" w:rsidRPr="00C20375" w:rsidRDefault="001A7A62">
            <w:pPr>
              <w:pStyle w:val="af9"/>
              <w:rPr>
                <w:rFonts w:ascii="Times New Roman" w:hAnsi="Times New Roman" w:cs="Times New Roman"/>
                <w:sz w:val="20"/>
                <w:szCs w:val="20"/>
                <w:lang w:eastAsia="ru-RU"/>
              </w:rPr>
            </w:pPr>
          </w:p>
        </w:tc>
        <w:tc>
          <w:tcPr>
            <w:tcW w:w="1470" w:type="dxa"/>
            <w:tcBorders>
              <w:top w:val="single" w:sz="4" w:space="0" w:color="000001"/>
              <w:left w:val="single" w:sz="4" w:space="0" w:color="000001"/>
              <w:bottom w:val="single" w:sz="4" w:space="0" w:color="000001"/>
            </w:tcBorders>
            <w:shd w:val="clear" w:color="auto" w:fill="FFFFFF"/>
          </w:tcPr>
          <w:p w14:paraId="1287B183" w14:textId="77777777" w:rsidR="001A7A62" w:rsidRPr="00C20375" w:rsidRDefault="001A7A62">
            <w:pPr>
              <w:pStyle w:val="af9"/>
              <w:rPr>
                <w:rFonts w:ascii="Times New Roman" w:hAnsi="Times New Roman" w:cs="Times New Roman"/>
                <w:sz w:val="20"/>
                <w:szCs w:val="20"/>
                <w:lang w:eastAsia="ru-RU"/>
              </w:rPr>
            </w:pPr>
          </w:p>
        </w:tc>
        <w:tc>
          <w:tcPr>
            <w:tcW w:w="1419" w:type="dxa"/>
            <w:tcBorders>
              <w:top w:val="single" w:sz="4" w:space="0" w:color="000001"/>
              <w:left w:val="single" w:sz="4" w:space="0" w:color="000001"/>
              <w:bottom w:val="single" w:sz="4" w:space="0" w:color="000001"/>
            </w:tcBorders>
            <w:shd w:val="clear" w:color="auto" w:fill="FFFFFF"/>
          </w:tcPr>
          <w:p w14:paraId="7AB1A090" w14:textId="77777777" w:rsidR="001A7A62" w:rsidRPr="00C20375" w:rsidRDefault="001A7A62">
            <w:pPr>
              <w:pStyle w:val="af9"/>
              <w:rPr>
                <w:rFonts w:ascii="Times New Roman" w:hAnsi="Times New Roman" w:cs="Times New Roman"/>
                <w:sz w:val="20"/>
                <w:szCs w:val="20"/>
                <w:lang w:eastAsia="ru-RU"/>
              </w:rPr>
            </w:pPr>
          </w:p>
        </w:tc>
        <w:tc>
          <w:tcPr>
            <w:tcW w:w="987" w:type="dxa"/>
            <w:tcBorders>
              <w:top w:val="single" w:sz="4" w:space="0" w:color="000001"/>
              <w:left w:val="single" w:sz="4" w:space="0" w:color="000001"/>
              <w:bottom w:val="single" w:sz="4" w:space="0" w:color="000001"/>
            </w:tcBorders>
            <w:shd w:val="clear" w:color="auto" w:fill="FFFFFF"/>
          </w:tcPr>
          <w:p w14:paraId="0B69BA70" w14:textId="77777777" w:rsidR="001A7A62" w:rsidRPr="00C20375" w:rsidRDefault="001A7A62">
            <w:pPr>
              <w:pStyle w:val="af9"/>
              <w:rPr>
                <w:rFonts w:ascii="Times New Roman" w:hAnsi="Times New Roman" w:cs="Times New Roman"/>
                <w:sz w:val="20"/>
                <w:szCs w:val="20"/>
                <w:lang w:eastAsia="ru-RU"/>
              </w:rPr>
            </w:pPr>
          </w:p>
        </w:tc>
        <w:tc>
          <w:tcPr>
            <w:tcW w:w="1089" w:type="dxa"/>
            <w:tcBorders>
              <w:top w:val="single" w:sz="4" w:space="0" w:color="000001"/>
              <w:left w:val="single" w:sz="4" w:space="0" w:color="000001"/>
              <w:bottom w:val="single" w:sz="4" w:space="0" w:color="000001"/>
            </w:tcBorders>
            <w:shd w:val="clear" w:color="auto" w:fill="FFFFFF"/>
          </w:tcPr>
          <w:p w14:paraId="7222138E" w14:textId="77777777" w:rsidR="001A7A62" w:rsidRPr="00C20375" w:rsidRDefault="001A7A62">
            <w:pPr>
              <w:pStyle w:val="af9"/>
              <w:rPr>
                <w:rFonts w:ascii="Times New Roman" w:hAnsi="Times New Roman" w:cs="Times New Roman"/>
                <w:sz w:val="20"/>
                <w:szCs w:val="20"/>
                <w:lang w:eastAsia="ru-RU"/>
              </w:rPr>
            </w:pPr>
          </w:p>
        </w:tc>
        <w:tc>
          <w:tcPr>
            <w:tcW w:w="813" w:type="dxa"/>
            <w:tcBorders>
              <w:top w:val="single" w:sz="4" w:space="0" w:color="000001"/>
              <w:left w:val="single" w:sz="4" w:space="0" w:color="000001"/>
              <w:bottom w:val="single" w:sz="4" w:space="0" w:color="000001"/>
            </w:tcBorders>
            <w:shd w:val="clear" w:color="auto" w:fill="FFFFFF"/>
          </w:tcPr>
          <w:p w14:paraId="2055299F" w14:textId="77777777" w:rsidR="001A7A62" w:rsidRPr="00C20375" w:rsidRDefault="001A7A62">
            <w:pPr>
              <w:pStyle w:val="af9"/>
              <w:rPr>
                <w:rFonts w:ascii="Times New Roman" w:hAnsi="Times New Roman" w:cs="Times New Roman"/>
                <w:sz w:val="20"/>
                <w:szCs w:val="20"/>
                <w:lang w:eastAsia="ru-RU"/>
              </w:rPr>
            </w:pPr>
          </w:p>
        </w:tc>
        <w:tc>
          <w:tcPr>
            <w:tcW w:w="969" w:type="dxa"/>
            <w:tcBorders>
              <w:top w:val="single" w:sz="4" w:space="0" w:color="000001"/>
              <w:left w:val="single" w:sz="4" w:space="0" w:color="000001"/>
              <w:bottom w:val="single" w:sz="4" w:space="0" w:color="000001"/>
              <w:right w:val="single" w:sz="4" w:space="0" w:color="000001"/>
            </w:tcBorders>
            <w:shd w:val="clear" w:color="auto" w:fill="FFFFFF"/>
          </w:tcPr>
          <w:p w14:paraId="7E2A7620" w14:textId="77777777" w:rsidR="001A7A62" w:rsidRPr="00C20375" w:rsidRDefault="001A7A62">
            <w:pPr>
              <w:pStyle w:val="af9"/>
              <w:rPr>
                <w:rFonts w:ascii="Times New Roman" w:hAnsi="Times New Roman" w:cs="Times New Roman"/>
                <w:sz w:val="20"/>
                <w:szCs w:val="20"/>
                <w:lang w:eastAsia="ru-RU"/>
              </w:rPr>
            </w:pPr>
          </w:p>
        </w:tc>
      </w:tr>
      <w:tr w:rsidR="001A7A62" w:rsidRPr="00C20375" w14:paraId="63881FE3" w14:textId="77777777" w:rsidTr="00C20375">
        <w:trPr>
          <w:cantSplit/>
        </w:trPr>
        <w:tc>
          <w:tcPr>
            <w:tcW w:w="476" w:type="dxa"/>
            <w:tcBorders>
              <w:top w:val="single" w:sz="4" w:space="0" w:color="000001"/>
              <w:left w:val="single" w:sz="4" w:space="0" w:color="000001"/>
              <w:bottom w:val="single" w:sz="4" w:space="0" w:color="000001"/>
            </w:tcBorders>
            <w:shd w:val="clear" w:color="auto" w:fill="FFFFFF"/>
          </w:tcPr>
          <w:p w14:paraId="05DE2B7D" w14:textId="77777777" w:rsidR="001A7A62" w:rsidRPr="00C20375" w:rsidRDefault="001A7A62">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7371B4D" w14:textId="77777777" w:rsidR="001A7A62" w:rsidRPr="00C20375" w:rsidRDefault="001A7A62">
            <w:pPr>
              <w:pStyle w:val="af9"/>
              <w:rPr>
                <w:rFonts w:ascii="Times New Roman" w:hAnsi="Times New Roman" w:cs="Times New Roman"/>
                <w:sz w:val="20"/>
                <w:szCs w:val="20"/>
                <w:lang w:eastAsia="ru-RU"/>
              </w:rPr>
            </w:pPr>
          </w:p>
        </w:tc>
        <w:tc>
          <w:tcPr>
            <w:tcW w:w="1296" w:type="dxa"/>
            <w:tcBorders>
              <w:top w:val="single" w:sz="4" w:space="0" w:color="000001"/>
              <w:left w:val="single" w:sz="4" w:space="0" w:color="000001"/>
              <w:bottom w:val="single" w:sz="4" w:space="0" w:color="000001"/>
            </w:tcBorders>
            <w:shd w:val="clear" w:color="auto" w:fill="FFFFFF"/>
          </w:tcPr>
          <w:p w14:paraId="581F17FC" w14:textId="77777777" w:rsidR="001A7A62" w:rsidRPr="00C20375" w:rsidRDefault="001A7A62">
            <w:pPr>
              <w:pStyle w:val="af9"/>
              <w:rPr>
                <w:rFonts w:ascii="Times New Roman" w:hAnsi="Times New Roman" w:cs="Times New Roman"/>
                <w:sz w:val="20"/>
                <w:szCs w:val="20"/>
                <w:lang w:eastAsia="ru-RU"/>
              </w:rPr>
            </w:pPr>
          </w:p>
        </w:tc>
        <w:tc>
          <w:tcPr>
            <w:tcW w:w="1470" w:type="dxa"/>
            <w:tcBorders>
              <w:top w:val="single" w:sz="4" w:space="0" w:color="000001"/>
              <w:left w:val="single" w:sz="4" w:space="0" w:color="000001"/>
              <w:bottom w:val="single" w:sz="4" w:space="0" w:color="000001"/>
            </w:tcBorders>
            <w:shd w:val="clear" w:color="auto" w:fill="FFFFFF"/>
          </w:tcPr>
          <w:p w14:paraId="3BE81589" w14:textId="77777777" w:rsidR="001A7A62" w:rsidRPr="00C20375" w:rsidRDefault="001A7A62">
            <w:pPr>
              <w:pStyle w:val="af9"/>
              <w:rPr>
                <w:rFonts w:ascii="Times New Roman" w:hAnsi="Times New Roman" w:cs="Times New Roman"/>
                <w:sz w:val="20"/>
                <w:szCs w:val="20"/>
                <w:lang w:eastAsia="ru-RU"/>
              </w:rPr>
            </w:pPr>
          </w:p>
        </w:tc>
        <w:tc>
          <w:tcPr>
            <w:tcW w:w="1419" w:type="dxa"/>
            <w:tcBorders>
              <w:top w:val="single" w:sz="4" w:space="0" w:color="000001"/>
              <w:left w:val="single" w:sz="4" w:space="0" w:color="000001"/>
              <w:bottom w:val="single" w:sz="4" w:space="0" w:color="000001"/>
            </w:tcBorders>
            <w:shd w:val="clear" w:color="auto" w:fill="FFFFFF"/>
          </w:tcPr>
          <w:p w14:paraId="518EED54" w14:textId="77777777" w:rsidR="001A7A62" w:rsidRPr="00C20375" w:rsidRDefault="001A7A62">
            <w:pPr>
              <w:pStyle w:val="af9"/>
              <w:rPr>
                <w:rFonts w:ascii="Times New Roman" w:hAnsi="Times New Roman" w:cs="Times New Roman"/>
                <w:sz w:val="20"/>
                <w:szCs w:val="20"/>
                <w:lang w:eastAsia="ru-RU"/>
              </w:rPr>
            </w:pPr>
          </w:p>
        </w:tc>
        <w:tc>
          <w:tcPr>
            <w:tcW w:w="987" w:type="dxa"/>
            <w:tcBorders>
              <w:top w:val="single" w:sz="4" w:space="0" w:color="000001"/>
              <w:left w:val="single" w:sz="4" w:space="0" w:color="000001"/>
              <w:bottom w:val="single" w:sz="4" w:space="0" w:color="000001"/>
            </w:tcBorders>
            <w:shd w:val="clear" w:color="auto" w:fill="FFFFFF"/>
          </w:tcPr>
          <w:p w14:paraId="73339112" w14:textId="77777777" w:rsidR="001A7A62" w:rsidRPr="00C20375" w:rsidRDefault="001A7A62">
            <w:pPr>
              <w:pStyle w:val="af9"/>
              <w:rPr>
                <w:rFonts w:ascii="Times New Roman" w:hAnsi="Times New Roman" w:cs="Times New Roman"/>
                <w:sz w:val="20"/>
                <w:szCs w:val="20"/>
                <w:lang w:eastAsia="ru-RU"/>
              </w:rPr>
            </w:pPr>
          </w:p>
        </w:tc>
        <w:tc>
          <w:tcPr>
            <w:tcW w:w="1089" w:type="dxa"/>
            <w:tcBorders>
              <w:top w:val="single" w:sz="4" w:space="0" w:color="000001"/>
              <w:left w:val="single" w:sz="4" w:space="0" w:color="000001"/>
              <w:bottom w:val="single" w:sz="4" w:space="0" w:color="000001"/>
            </w:tcBorders>
            <w:shd w:val="clear" w:color="auto" w:fill="FFFFFF"/>
          </w:tcPr>
          <w:p w14:paraId="1C514C6A" w14:textId="77777777" w:rsidR="001A7A62" w:rsidRPr="00C20375" w:rsidRDefault="001A7A62">
            <w:pPr>
              <w:pStyle w:val="af9"/>
              <w:rPr>
                <w:rFonts w:ascii="Times New Roman" w:hAnsi="Times New Roman" w:cs="Times New Roman"/>
                <w:sz w:val="20"/>
                <w:szCs w:val="20"/>
                <w:lang w:eastAsia="ru-RU"/>
              </w:rPr>
            </w:pPr>
          </w:p>
        </w:tc>
        <w:tc>
          <w:tcPr>
            <w:tcW w:w="813" w:type="dxa"/>
            <w:tcBorders>
              <w:top w:val="single" w:sz="4" w:space="0" w:color="000001"/>
              <w:left w:val="single" w:sz="4" w:space="0" w:color="000001"/>
              <w:bottom w:val="single" w:sz="4" w:space="0" w:color="000001"/>
            </w:tcBorders>
            <w:shd w:val="clear" w:color="auto" w:fill="FFFFFF"/>
          </w:tcPr>
          <w:p w14:paraId="75ED2F22" w14:textId="77777777" w:rsidR="001A7A62" w:rsidRPr="00C20375" w:rsidRDefault="001A7A62">
            <w:pPr>
              <w:pStyle w:val="af9"/>
              <w:rPr>
                <w:rFonts w:ascii="Times New Roman" w:hAnsi="Times New Roman" w:cs="Times New Roman"/>
                <w:sz w:val="20"/>
                <w:szCs w:val="20"/>
                <w:lang w:eastAsia="ru-RU"/>
              </w:rPr>
            </w:pPr>
          </w:p>
        </w:tc>
        <w:tc>
          <w:tcPr>
            <w:tcW w:w="969" w:type="dxa"/>
            <w:tcBorders>
              <w:top w:val="single" w:sz="4" w:space="0" w:color="000001"/>
              <w:left w:val="single" w:sz="4" w:space="0" w:color="000001"/>
              <w:bottom w:val="single" w:sz="4" w:space="0" w:color="000001"/>
              <w:right w:val="single" w:sz="4" w:space="0" w:color="000001"/>
            </w:tcBorders>
            <w:shd w:val="clear" w:color="auto" w:fill="FFFFFF"/>
          </w:tcPr>
          <w:p w14:paraId="27362723" w14:textId="77777777" w:rsidR="001A7A62" w:rsidRPr="00C20375" w:rsidRDefault="001A7A62">
            <w:pPr>
              <w:pStyle w:val="af9"/>
              <w:rPr>
                <w:rFonts w:ascii="Times New Roman" w:hAnsi="Times New Roman" w:cs="Times New Roman"/>
                <w:sz w:val="20"/>
                <w:szCs w:val="20"/>
                <w:lang w:eastAsia="ru-RU"/>
              </w:rPr>
            </w:pPr>
          </w:p>
        </w:tc>
      </w:tr>
      <w:tr w:rsidR="001A7A62" w:rsidRPr="00C20375" w14:paraId="142DCF73" w14:textId="77777777" w:rsidTr="00C20375">
        <w:trPr>
          <w:cantSplit/>
        </w:trPr>
        <w:tc>
          <w:tcPr>
            <w:tcW w:w="476" w:type="dxa"/>
            <w:tcBorders>
              <w:top w:val="single" w:sz="4" w:space="0" w:color="000001"/>
              <w:left w:val="single" w:sz="4" w:space="0" w:color="000001"/>
              <w:bottom w:val="single" w:sz="4" w:space="0" w:color="000001"/>
            </w:tcBorders>
            <w:shd w:val="clear" w:color="auto" w:fill="FFFFFF"/>
          </w:tcPr>
          <w:p w14:paraId="783C2DD0" w14:textId="77777777" w:rsidR="001A7A62" w:rsidRPr="00C20375" w:rsidRDefault="001A7A62">
            <w:pPr>
              <w:pStyle w:val="af9"/>
              <w:rPr>
                <w:rFonts w:ascii="Times New Roman" w:hAnsi="Times New Roman" w:cs="Times New Roman"/>
                <w:b/>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7B68969" w14:textId="77777777" w:rsidR="001A7A62" w:rsidRPr="00C20375" w:rsidRDefault="00C20375">
            <w:pPr>
              <w:pStyle w:val="af9"/>
              <w:rPr>
                <w:rFonts w:ascii="Times New Roman" w:hAnsi="Times New Roman" w:cs="Times New Roman"/>
                <w:b/>
                <w:sz w:val="20"/>
                <w:szCs w:val="20"/>
                <w:lang w:eastAsia="ru-RU"/>
              </w:rPr>
            </w:pPr>
            <w:r>
              <w:rPr>
                <w:rFonts w:ascii="Times New Roman" w:hAnsi="Times New Roman" w:cs="Times New Roman"/>
                <w:b/>
                <w:sz w:val="20"/>
                <w:szCs w:val="20"/>
                <w:lang w:eastAsia="ru-RU"/>
              </w:rPr>
              <w:t>Итого:</w:t>
            </w:r>
          </w:p>
        </w:tc>
        <w:tc>
          <w:tcPr>
            <w:tcW w:w="1296" w:type="dxa"/>
            <w:tcBorders>
              <w:top w:val="single" w:sz="4" w:space="0" w:color="000001"/>
              <w:left w:val="single" w:sz="4" w:space="0" w:color="000001"/>
              <w:bottom w:val="single" w:sz="4" w:space="0" w:color="000001"/>
            </w:tcBorders>
            <w:shd w:val="clear" w:color="auto" w:fill="FFFFFF"/>
          </w:tcPr>
          <w:p w14:paraId="70C25CEE" w14:textId="77777777" w:rsidR="001A7A62" w:rsidRPr="00C20375" w:rsidRDefault="001A7A62">
            <w:pPr>
              <w:pStyle w:val="af9"/>
              <w:rPr>
                <w:rFonts w:ascii="Times New Roman" w:hAnsi="Times New Roman" w:cs="Times New Roman"/>
                <w:b/>
                <w:sz w:val="20"/>
                <w:szCs w:val="20"/>
                <w:lang w:eastAsia="ru-RU"/>
              </w:rPr>
            </w:pPr>
          </w:p>
        </w:tc>
        <w:tc>
          <w:tcPr>
            <w:tcW w:w="1470" w:type="dxa"/>
            <w:tcBorders>
              <w:top w:val="single" w:sz="4" w:space="0" w:color="000001"/>
              <w:left w:val="single" w:sz="4" w:space="0" w:color="000001"/>
              <w:bottom w:val="single" w:sz="4" w:space="0" w:color="000001"/>
            </w:tcBorders>
            <w:shd w:val="clear" w:color="auto" w:fill="FFFFFF"/>
          </w:tcPr>
          <w:p w14:paraId="6B7403DB" w14:textId="77777777" w:rsidR="001A7A62" w:rsidRPr="00C20375" w:rsidRDefault="001A7A62">
            <w:pPr>
              <w:pStyle w:val="af9"/>
              <w:rPr>
                <w:rFonts w:ascii="Times New Roman" w:hAnsi="Times New Roman" w:cs="Times New Roman"/>
                <w:b/>
                <w:sz w:val="20"/>
                <w:szCs w:val="20"/>
                <w:lang w:eastAsia="ru-RU"/>
              </w:rPr>
            </w:pPr>
          </w:p>
        </w:tc>
        <w:tc>
          <w:tcPr>
            <w:tcW w:w="1419" w:type="dxa"/>
            <w:tcBorders>
              <w:top w:val="single" w:sz="4" w:space="0" w:color="000001"/>
              <w:left w:val="single" w:sz="4" w:space="0" w:color="000001"/>
              <w:bottom w:val="single" w:sz="4" w:space="0" w:color="000001"/>
            </w:tcBorders>
            <w:shd w:val="clear" w:color="auto" w:fill="FFFFFF"/>
          </w:tcPr>
          <w:p w14:paraId="5CC4C9E4" w14:textId="77777777" w:rsidR="001A7A62" w:rsidRPr="00C20375" w:rsidRDefault="001A7A62">
            <w:pPr>
              <w:pStyle w:val="af9"/>
              <w:rPr>
                <w:rFonts w:ascii="Times New Roman" w:hAnsi="Times New Roman" w:cs="Times New Roman"/>
                <w:b/>
                <w:sz w:val="20"/>
                <w:szCs w:val="20"/>
                <w:lang w:eastAsia="ru-RU"/>
              </w:rPr>
            </w:pPr>
          </w:p>
        </w:tc>
        <w:tc>
          <w:tcPr>
            <w:tcW w:w="987" w:type="dxa"/>
            <w:tcBorders>
              <w:top w:val="single" w:sz="4" w:space="0" w:color="000001"/>
              <w:left w:val="single" w:sz="4" w:space="0" w:color="000001"/>
              <w:bottom w:val="single" w:sz="4" w:space="0" w:color="000001"/>
            </w:tcBorders>
            <w:shd w:val="clear" w:color="auto" w:fill="FFFFFF"/>
          </w:tcPr>
          <w:p w14:paraId="048207DF" w14:textId="77777777" w:rsidR="001A7A62" w:rsidRPr="00C20375" w:rsidRDefault="001A7A62">
            <w:pPr>
              <w:pStyle w:val="af9"/>
              <w:rPr>
                <w:rFonts w:ascii="Times New Roman" w:hAnsi="Times New Roman" w:cs="Times New Roman"/>
                <w:b/>
                <w:sz w:val="20"/>
                <w:szCs w:val="20"/>
                <w:lang w:eastAsia="ru-RU"/>
              </w:rPr>
            </w:pPr>
          </w:p>
        </w:tc>
        <w:tc>
          <w:tcPr>
            <w:tcW w:w="1089" w:type="dxa"/>
            <w:tcBorders>
              <w:top w:val="single" w:sz="4" w:space="0" w:color="000001"/>
              <w:left w:val="single" w:sz="4" w:space="0" w:color="000001"/>
              <w:bottom w:val="single" w:sz="4" w:space="0" w:color="000001"/>
            </w:tcBorders>
            <w:shd w:val="clear" w:color="auto" w:fill="FFFFFF"/>
          </w:tcPr>
          <w:p w14:paraId="0B74B9E6" w14:textId="77777777" w:rsidR="001A7A62" w:rsidRPr="00C20375" w:rsidRDefault="001A7A62">
            <w:pPr>
              <w:pStyle w:val="af9"/>
              <w:rPr>
                <w:rFonts w:ascii="Times New Roman" w:hAnsi="Times New Roman" w:cs="Times New Roman"/>
                <w:b/>
                <w:sz w:val="20"/>
                <w:szCs w:val="20"/>
                <w:lang w:eastAsia="ru-RU"/>
              </w:rPr>
            </w:pPr>
          </w:p>
        </w:tc>
        <w:tc>
          <w:tcPr>
            <w:tcW w:w="813" w:type="dxa"/>
            <w:tcBorders>
              <w:top w:val="single" w:sz="4" w:space="0" w:color="000001"/>
              <w:left w:val="single" w:sz="4" w:space="0" w:color="000001"/>
              <w:bottom w:val="single" w:sz="4" w:space="0" w:color="000001"/>
            </w:tcBorders>
            <w:shd w:val="clear" w:color="auto" w:fill="FFFFFF"/>
          </w:tcPr>
          <w:p w14:paraId="180C75C3" w14:textId="77777777" w:rsidR="001A7A62" w:rsidRPr="00C20375" w:rsidRDefault="001A7A62">
            <w:pPr>
              <w:pStyle w:val="af9"/>
              <w:rPr>
                <w:rFonts w:ascii="Times New Roman" w:hAnsi="Times New Roman" w:cs="Times New Roman"/>
                <w:b/>
                <w:sz w:val="20"/>
                <w:szCs w:val="20"/>
                <w:lang w:eastAsia="ru-RU"/>
              </w:rPr>
            </w:pPr>
          </w:p>
        </w:tc>
        <w:tc>
          <w:tcPr>
            <w:tcW w:w="969" w:type="dxa"/>
            <w:tcBorders>
              <w:top w:val="single" w:sz="4" w:space="0" w:color="000001"/>
              <w:left w:val="single" w:sz="4" w:space="0" w:color="000001"/>
              <w:bottom w:val="single" w:sz="4" w:space="0" w:color="000001"/>
              <w:right w:val="single" w:sz="4" w:space="0" w:color="000001"/>
            </w:tcBorders>
            <w:shd w:val="clear" w:color="auto" w:fill="FFFFFF"/>
          </w:tcPr>
          <w:p w14:paraId="310E7F13" w14:textId="77777777" w:rsidR="001A7A62" w:rsidRPr="00C20375" w:rsidRDefault="001A7A62">
            <w:pPr>
              <w:pStyle w:val="af9"/>
              <w:rPr>
                <w:rFonts w:ascii="Times New Roman" w:hAnsi="Times New Roman" w:cs="Times New Roman"/>
                <w:b/>
                <w:sz w:val="20"/>
                <w:szCs w:val="20"/>
                <w:lang w:eastAsia="ru-RU"/>
              </w:rPr>
            </w:pPr>
          </w:p>
        </w:tc>
      </w:tr>
    </w:tbl>
    <w:p w14:paraId="3C7C368F" w14:textId="77777777" w:rsidR="001A7A62" w:rsidRDefault="001A7A62">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A7A62" w14:paraId="785869C2" w14:textId="77777777">
        <w:trPr>
          <w:cantSplit/>
          <w:trHeight w:val="57"/>
          <w:jc w:val="center"/>
        </w:trPr>
        <w:tc>
          <w:tcPr>
            <w:tcW w:w="4847" w:type="dxa"/>
            <w:shd w:val="clear" w:color="auto" w:fill="FFFFFF"/>
          </w:tcPr>
          <w:p w14:paraId="0445E63E"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Заказчик:</w:t>
            </w:r>
          </w:p>
        </w:tc>
        <w:tc>
          <w:tcPr>
            <w:tcW w:w="209" w:type="dxa"/>
            <w:shd w:val="clear" w:color="auto" w:fill="FFFFFF"/>
          </w:tcPr>
          <w:p w14:paraId="089E8748"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44B895D2"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226C9241" w14:textId="77777777">
        <w:trPr>
          <w:cantSplit/>
          <w:trHeight w:val="57"/>
          <w:jc w:val="center"/>
        </w:trPr>
        <w:tc>
          <w:tcPr>
            <w:tcW w:w="4847" w:type="dxa"/>
            <w:shd w:val="clear" w:color="auto" w:fill="FFFFFF"/>
          </w:tcPr>
          <w:p w14:paraId="72DE3AD3" w14:textId="77777777" w:rsidR="001A7A62" w:rsidRDefault="001A7A62">
            <w:pPr>
              <w:pStyle w:val="af6"/>
              <w:jc w:val="both"/>
              <w:rPr>
                <w:rFonts w:ascii="Times New Roman" w:hAnsi="Times New Roman"/>
                <w:b/>
                <w:sz w:val="20"/>
                <w:szCs w:val="20"/>
              </w:rPr>
            </w:pPr>
          </w:p>
          <w:p w14:paraId="52839A86" w14:textId="77777777" w:rsidR="001A7A62" w:rsidRDefault="005F3295">
            <w:pPr>
              <w:pStyle w:val="af6"/>
              <w:jc w:val="both"/>
              <w:rPr>
                <w:rFonts w:ascii="Times New Roman" w:hAnsi="Times New Roman"/>
                <w:b/>
                <w:sz w:val="20"/>
                <w:szCs w:val="20"/>
              </w:rPr>
            </w:pPr>
            <w:r>
              <w:rPr>
                <w:rFonts w:ascii="Times New Roman" w:hAnsi="Times New Roman"/>
                <w:b/>
                <w:sz w:val="20"/>
                <w:szCs w:val="20"/>
              </w:rPr>
              <w:t>Главный врач ГАУЗ «ЭГКБ № 1»</w:t>
            </w:r>
          </w:p>
          <w:p w14:paraId="1DCBF9D9" w14:textId="77777777" w:rsidR="001A7A62" w:rsidRDefault="001A7A62">
            <w:pPr>
              <w:pStyle w:val="af6"/>
              <w:jc w:val="both"/>
              <w:rPr>
                <w:rFonts w:ascii="Times New Roman" w:hAnsi="Times New Roman"/>
                <w:b/>
                <w:sz w:val="20"/>
                <w:szCs w:val="20"/>
              </w:rPr>
            </w:pPr>
          </w:p>
          <w:p w14:paraId="353CB447" w14:textId="77777777" w:rsidR="001A7A62" w:rsidRDefault="005F3295">
            <w:pPr>
              <w:pStyle w:val="af6"/>
              <w:jc w:val="both"/>
              <w:rPr>
                <w:rFonts w:ascii="Times New Roman" w:hAnsi="Times New Roman"/>
                <w:b/>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/А.А. Юанов/</w:t>
            </w:r>
          </w:p>
          <w:p w14:paraId="74DCD557" w14:textId="77777777" w:rsidR="001A7A62" w:rsidRDefault="005F3295">
            <w:pPr>
              <w:pStyle w:val="af6"/>
              <w:jc w:val="both"/>
              <w:rPr>
                <w:rFonts w:ascii="Times New Roman" w:hAnsi="Times New Roman"/>
                <w:b/>
                <w:sz w:val="20"/>
                <w:szCs w:val="20"/>
                <w:highlight w:val="white"/>
              </w:rPr>
            </w:pPr>
            <w:r>
              <w:rPr>
                <w:rFonts w:ascii="Times New Roman" w:hAnsi="Times New Roman"/>
                <w:b/>
                <w:sz w:val="16"/>
                <w:szCs w:val="16"/>
              </w:rPr>
              <w:t>/Электронная подпись/</w:t>
            </w:r>
          </w:p>
        </w:tc>
        <w:tc>
          <w:tcPr>
            <w:tcW w:w="209" w:type="dxa"/>
            <w:shd w:val="clear" w:color="auto" w:fill="FFFFFF"/>
          </w:tcPr>
          <w:p w14:paraId="56F16ABB"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06987927" w14:textId="77777777" w:rsidR="001A7A62" w:rsidRDefault="001A7A62">
            <w:pPr>
              <w:pStyle w:val="af8"/>
              <w:jc w:val="both"/>
              <w:rPr>
                <w:rFonts w:ascii="Times New Roman" w:hAnsi="Times New Roman"/>
                <w:sz w:val="20"/>
                <w:szCs w:val="20"/>
                <w:lang w:eastAsia="ru-RU"/>
              </w:rPr>
            </w:pPr>
          </w:p>
        </w:tc>
      </w:tr>
    </w:tbl>
    <w:p w14:paraId="3A338D39" w14:textId="77777777" w:rsidR="001A7A62" w:rsidRDefault="001A7A62">
      <w:pPr>
        <w:spacing w:after="120"/>
        <w:jc w:val="center"/>
      </w:pPr>
    </w:p>
    <w:sectPr w:rsidR="001A7A62" w:rsidSect="001A7A62">
      <w:footerReference w:type="default" r:id="rId16"/>
      <w:pgSz w:w="11906" w:h="16838"/>
      <w:pgMar w:top="426" w:right="282" w:bottom="57"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70CA7" w14:textId="77777777" w:rsidR="00C10ACF" w:rsidRDefault="00C10ACF" w:rsidP="001A7A62">
      <w:r>
        <w:separator/>
      </w:r>
    </w:p>
  </w:endnote>
  <w:endnote w:type="continuationSeparator" w:id="0">
    <w:p w14:paraId="3276D6C2" w14:textId="77777777" w:rsidR="00C10ACF" w:rsidRDefault="00C10ACF" w:rsidP="001A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DejaVu Sans">
    <w:altName w:val="Verdana"/>
    <w:charset w:val="CC"/>
    <w:family w:val="swiss"/>
    <w:pitch w:val="variable"/>
    <w:sig w:usb0="E7002EFF" w:usb1="D200FDFF" w:usb2="0A24602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1CBD9" w14:textId="77777777" w:rsidR="00C10ACF" w:rsidRDefault="00C10ACF">
    <w:pPr>
      <w:pStyle w:val="113"/>
      <w:jc w:val="right"/>
    </w:pPr>
    <w:r>
      <w:fldChar w:fldCharType="begin"/>
    </w:r>
    <w:r>
      <w:instrText>PAGE</w:instrText>
    </w:r>
    <w:r>
      <w:fldChar w:fldCharType="separate"/>
    </w:r>
    <w:r>
      <w:rPr>
        <w:noProof/>
      </w:rPr>
      <w:t>11</w:t>
    </w:r>
    <w:r>
      <w:rPr>
        <w:noProof/>
      </w:rPr>
      <w:fldChar w:fldCharType="end"/>
    </w:r>
  </w:p>
  <w:p w14:paraId="32160FF6" w14:textId="77777777" w:rsidR="00C10ACF" w:rsidRDefault="00C10ACF">
    <w:pPr>
      <w:pStyle w:val="11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D93BA" w14:textId="77777777" w:rsidR="00C10ACF" w:rsidRDefault="00C10ACF" w:rsidP="001A7A62">
      <w:r>
        <w:separator/>
      </w:r>
    </w:p>
  </w:footnote>
  <w:footnote w:type="continuationSeparator" w:id="0">
    <w:p w14:paraId="57716C1E" w14:textId="77777777" w:rsidR="00C10ACF" w:rsidRDefault="00C10ACF" w:rsidP="001A7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E306ED"/>
    <w:multiLevelType w:val="multilevel"/>
    <w:tmpl w:val="B5E306ED"/>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18"/>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6B776B6"/>
    <w:multiLevelType w:val="multilevel"/>
    <w:tmpl w:val="26B776B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9" w15:restartNumberingAfterBreak="0">
    <w:nsid w:val="6CDC0C0E"/>
    <w:multiLevelType w:val="multilevel"/>
    <w:tmpl w:val="42BECB9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72183CF9"/>
    <w:multiLevelType w:val="multilevel"/>
    <w:tmpl w:val="72183CF9"/>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2"/>
  </w:num>
  <w:num w:numId="3">
    <w:abstractNumId w:val="8"/>
  </w:num>
  <w:num w:numId="4">
    <w:abstractNumId w:val="7"/>
  </w:num>
  <w:num w:numId="5">
    <w:abstractNumId w:val="0"/>
  </w:num>
  <w:num w:numId="6">
    <w:abstractNumId w:val="4"/>
  </w:num>
  <w:num w:numId="7">
    <w:abstractNumId w:val="6"/>
  </w:num>
  <w:num w:numId="8">
    <w:abstractNumId w:val="10"/>
  </w:num>
  <w:num w:numId="9">
    <w:abstractNumId w:val="5"/>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A62"/>
    <w:rsid w:val="000516E9"/>
    <w:rsid w:val="0008610E"/>
    <w:rsid w:val="000963F5"/>
    <w:rsid w:val="00097A3D"/>
    <w:rsid w:val="000A0AA3"/>
    <w:rsid w:val="000A44C9"/>
    <w:rsid w:val="000F3D71"/>
    <w:rsid w:val="000F65BF"/>
    <w:rsid w:val="001333AC"/>
    <w:rsid w:val="00140E3A"/>
    <w:rsid w:val="00155217"/>
    <w:rsid w:val="001A7A62"/>
    <w:rsid w:val="001B201F"/>
    <w:rsid w:val="001E7CAD"/>
    <w:rsid w:val="00203990"/>
    <w:rsid w:val="00257A6F"/>
    <w:rsid w:val="00287DA7"/>
    <w:rsid w:val="002F3795"/>
    <w:rsid w:val="002F4A8D"/>
    <w:rsid w:val="00322E30"/>
    <w:rsid w:val="003445DC"/>
    <w:rsid w:val="003A08DE"/>
    <w:rsid w:val="00406F78"/>
    <w:rsid w:val="004233BB"/>
    <w:rsid w:val="00437103"/>
    <w:rsid w:val="0044328F"/>
    <w:rsid w:val="00454D8E"/>
    <w:rsid w:val="00463DFC"/>
    <w:rsid w:val="004E0066"/>
    <w:rsid w:val="004E4594"/>
    <w:rsid w:val="005346CC"/>
    <w:rsid w:val="0053486E"/>
    <w:rsid w:val="00553CD6"/>
    <w:rsid w:val="00583ED9"/>
    <w:rsid w:val="0058649D"/>
    <w:rsid w:val="005C755B"/>
    <w:rsid w:val="005F3295"/>
    <w:rsid w:val="00611305"/>
    <w:rsid w:val="00623B8A"/>
    <w:rsid w:val="00627701"/>
    <w:rsid w:val="00663C7F"/>
    <w:rsid w:val="00666E4C"/>
    <w:rsid w:val="0068319F"/>
    <w:rsid w:val="0072799E"/>
    <w:rsid w:val="0074516F"/>
    <w:rsid w:val="00766A22"/>
    <w:rsid w:val="0079556A"/>
    <w:rsid w:val="00796CA0"/>
    <w:rsid w:val="007C5A0F"/>
    <w:rsid w:val="007C6D06"/>
    <w:rsid w:val="00840AEF"/>
    <w:rsid w:val="008C40B7"/>
    <w:rsid w:val="00900953"/>
    <w:rsid w:val="00903DAC"/>
    <w:rsid w:val="009545E7"/>
    <w:rsid w:val="009E3898"/>
    <w:rsid w:val="00A00B5E"/>
    <w:rsid w:val="00A66A87"/>
    <w:rsid w:val="00A932D8"/>
    <w:rsid w:val="00AA0BED"/>
    <w:rsid w:val="00AD2D3D"/>
    <w:rsid w:val="00AD6AD9"/>
    <w:rsid w:val="00AE555E"/>
    <w:rsid w:val="00AF7FD5"/>
    <w:rsid w:val="00B10CC1"/>
    <w:rsid w:val="00B26702"/>
    <w:rsid w:val="00B43F68"/>
    <w:rsid w:val="00B658D4"/>
    <w:rsid w:val="00B768C5"/>
    <w:rsid w:val="00BA5ADB"/>
    <w:rsid w:val="00BA646D"/>
    <w:rsid w:val="00BC59FD"/>
    <w:rsid w:val="00C10ACF"/>
    <w:rsid w:val="00C20375"/>
    <w:rsid w:val="00C57974"/>
    <w:rsid w:val="00C7179F"/>
    <w:rsid w:val="00C91D13"/>
    <w:rsid w:val="00C959CC"/>
    <w:rsid w:val="00CD3FEB"/>
    <w:rsid w:val="00CE0B9B"/>
    <w:rsid w:val="00CE149D"/>
    <w:rsid w:val="00CE7C92"/>
    <w:rsid w:val="00CF06DB"/>
    <w:rsid w:val="00CF5AF2"/>
    <w:rsid w:val="00D15E63"/>
    <w:rsid w:val="00D1756E"/>
    <w:rsid w:val="00DC283D"/>
    <w:rsid w:val="00DC31BA"/>
    <w:rsid w:val="00DD30E3"/>
    <w:rsid w:val="00E82708"/>
    <w:rsid w:val="00E91EC3"/>
    <w:rsid w:val="00EA0C28"/>
    <w:rsid w:val="00EE2D6E"/>
    <w:rsid w:val="00F3517B"/>
    <w:rsid w:val="00F509B0"/>
    <w:rsid w:val="00F84D1A"/>
    <w:rsid w:val="00F941E4"/>
    <w:rsid w:val="00FA0E28"/>
    <w:rsid w:val="00FD58BD"/>
    <w:rsid w:val="1B692768"/>
    <w:rsid w:val="7AED52D1"/>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8C798"/>
  <w15:docId w15:val="{6324119E-CDEE-44AA-869E-ECFF53E5E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qFormat="1"/>
    <w:lsdException w:name="heading 3" w:locked="1" w:uiPriority="0" w:qFormat="1"/>
    <w:lsdException w:name="heading 4"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lsdException w:name="index heading"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qFormat="1"/>
    <w:lsdException w:name="Block Text" w:qFormat="1"/>
    <w:lsdException w:name="Hyperlink" w:uiPriority="0" w:qFormat="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A62"/>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1A7A62"/>
    <w:rPr>
      <w:b/>
      <w:bCs/>
    </w:rPr>
  </w:style>
  <w:style w:type="paragraph" w:styleId="a4">
    <w:name w:val="Balloon Text"/>
    <w:basedOn w:val="a"/>
    <w:uiPriority w:val="99"/>
    <w:qFormat/>
    <w:rsid w:val="001A7A62"/>
    <w:rPr>
      <w:rFonts w:ascii="Tahoma" w:hAnsi="Tahoma" w:cs="Tahoma"/>
      <w:color w:val="000000"/>
      <w:sz w:val="16"/>
      <w:szCs w:val="16"/>
      <w:lang w:eastAsia="zh-CN"/>
    </w:rPr>
  </w:style>
  <w:style w:type="paragraph" w:styleId="2">
    <w:name w:val="Body Text 2"/>
    <w:basedOn w:val="a"/>
    <w:qFormat/>
    <w:rsid w:val="001A7A62"/>
    <w:rPr>
      <w:sz w:val="28"/>
    </w:rPr>
  </w:style>
  <w:style w:type="paragraph" w:styleId="3">
    <w:name w:val="Body Text Indent 3"/>
    <w:basedOn w:val="a"/>
    <w:uiPriority w:val="99"/>
    <w:qFormat/>
    <w:rsid w:val="001A7A62"/>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1A7A62"/>
    <w:pPr>
      <w:ind w:left="220" w:hanging="220"/>
    </w:pPr>
  </w:style>
  <w:style w:type="paragraph" w:styleId="a5">
    <w:name w:val="Body Text"/>
    <w:basedOn w:val="a"/>
    <w:uiPriority w:val="99"/>
    <w:qFormat/>
    <w:rsid w:val="001A7A62"/>
    <w:pPr>
      <w:spacing w:after="140" w:line="288" w:lineRule="auto"/>
    </w:pPr>
  </w:style>
  <w:style w:type="paragraph" w:styleId="a6">
    <w:name w:val="index heading"/>
    <w:basedOn w:val="a"/>
    <w:next w:val="1"/>
    <w:uiPriority w:val="99"/>
    <w:qFormat/>
    <w:rsid w:val="001A7A62"/>
    <w:pPr>
      <w:suppressLineNumbers/>
    </w:pPr>
    <w:rPr>
      <w:rFonts w:cs="Mangal"/>
    </w:rPr>
  </w:style>
  <w:style w:type="paragraph" w:styleId="a7">
    <w:name w:val="Date"/>
    <w:basedOn w:val="a"/>
    <w:next w:val="a"/>
    <w:qFormat/>
    <w:rsid w:val="001A7A62"/>
    <w:pPr>
      <w:spacing w:after="60"/>
      <w:jc w:val="both"/>
    </w:pPr>
  </w:style>
  <w:style w:type="paragraph" w:styleId="a8">
    <w:name w:val="Body Text Indent"/>
    <w:basedOn w:val="a"/>
    <w:uiPriority w:val="99"/>
    <w:qFormat/>
    <w:rsid w:val="001A7A62"/>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1A7A62"/>
  </w:style>
  <w:style w:type="paragraph" w:styleId="a9">
    <w:name w:val="List"/>
    <w:basedOn w:val="a5"/>
    <w:uiPriority w:val="99"/>
    <w:qFormat/>
    <w:rsid w:val="001A7A62"/>
    <w:rPr>
      <w:rFonts w:cs="Mangal"/>
    </w:rPr>
  </w:style>
  <w:style w:type="paragraph" w:styleId="aa">
    <w:name w:val="Normal (Web)"/>
    <w:basedOn w:val="a"/>
    <w:uiPriority w:val="99"/>
    <w:qFormat/>
    <w:rsid w:val="001A7A62"/>
    <w:pPr>
      <w:spacing w:before="280" w:after="280"/>
    </w:pPr>
    <w:rPr>
      <w:rFonts w:ascii="Times New Roman" w:eastAsia="Times New Roman" w:hAnsi="Times New Roman"/>
      <w:sz w:val="24"/>
      <w:szCs w:val="24"/>
    </w:rPr>
  </w:style>
  <w:style w:type="paragraph" w:styleId="30">
    <w:name w:val="Body Text 3"/>
    <w:basedOn w:val="a"/>
    <w:qFormat/>
    <w:rsid w:val="001A7A62"/>
    <w:pPr>
      <w:suppressAutoHyphens w:val="0"/>
      <w:spacing w:after="120"/>
    </w:pPr>
    <w:rPr>
      <w:rFonts w:ascii="Times New Roman" w:eastAsia="Times New Roman" w:hAnsi="Times New Roman"/>
      <w:sz w:val="16"/>
      <w:szCs w:val="16"/>
      <w:lang w:eastAsia="ru-RU"/>
    </w:rPr>
  </w:style>
  <w:style w:type="paragraph" w:styleId="ab">
    <w:name w:val="Subtitle"/>
    <w:basedOn w:val="a"/>
    <w:uiPriority w:val="99"/>
    <w:qFormat/>
    <w:rsid w:val="001A7A62"/>
    <w:pPr>
      <w:jc w:val="center"/>
    </w:pPr>
    <w:rPr>
      <w:sz w:val="24"/>
    </w:rPr>
  </w:style>
  <w:style w:type="paragraph" w:styleId="ac">
    <w:name w:val="Block Text"/>
    <w:basedOn w:val="a"/>
    <w:uiPriority w:val="99"/>
    <w:qFormat/>
    <w:rsid w:val="001A7A62"/>
  </w:style>
  <w:style w:type="table" w:styleId="ad">
    <w:name w:val="Table Grid"/>
    <w:qFormat/>
    <w:rsid w:val="001A7A6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1A7A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1A7A62"/>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next w:val="a"/>
    <w:qFormat/>
    <w:rsid w:val="001A7A62"/>
    <w:pPr>
      <w:keepNext/>
      <w:jc w:val="center"/>
      <w:outlineLvl w:val="3"/>
    </w:pPr>
    <w:rPr>
      <w:b/>
      <w:color w:val="000000"/>
      <w:sz w:val="16"/>
    </w:rPr>
  </w:style>
  <w:style w:type="character" w:customStyle="1" w:styleId="10">
    <w:name w:val="Выделение1"/>
    <w:basedOn w:val="a0"/>
    <w:uiPriority w:val="99"/>
    <w:qFormat/>
    <w:rsid w:val="001A7A62"/>
    <w:rPr>
      <w:rFonts w:cs="Times New Roman"/>
      <w:i/>
      <w:iCs/>
    </w:rPr>
  </w:style>
  <w:style w:type="character" w:customStyle="1" w:styleId="-">
    <w:name w:val="Интернет-ссылка"/>
    <w:basedOn w:val="12"/>
    <w:unhideWhenUsed/>
    <w:qFormat/>
    <w:rsid w:val="001A7A62"/>
    <w:rPr>
      <w:rFonts w:ascii="Times New Roman" w:hAnsi="Times New Roman"/>
      <w:color w:val="0000FF"/>
      <w:u w:val="single"/>
    </w:rPr>
  </w:style>
  <w:style w:type="character" w:customStyle="1" w:styleId="12">
    <w:name w:val="Основной шрифт абзаца1"/>
    <w:qFormat/>
    <w:rsid w:val="001A7A62"/>
  </w:style>
  <w:style w:type="character" w:customStyle="1" w:styleId="Heading1Char">
    <w:name w:val="Heading 1 Char"/>
    <w:basedOn w:val="a0"/>
    <w:uiPriority w:val="9"/>
    <w:qFormat/>
    <w:rsid w:val="001A7A62"/>
    <w:rPr>
      <w:rFonts w:ascii="Cambria" w:hAnsi="Cambria"/>
      <w:b/>
      <w:bCs/>
      <w:color w:val="00000A"/>
      <w:sz w:val="32"/>
      <w:szCs w:val="32"/>
      <w:lang w:eastAsia="en-US"/>
    </w:rPr>
  </w:style>
  <w:style w:type="character" w:customStyle="1" w:styleId="22">
    <w:name w:val="Заголовок 2 Знак"/>
    <w:basedOn w:val="a0"/>
    <w:uiPriority w:val="9"/>
    <w:semiHidden/>
    <w:qFormat/>
    <w:rsid w:val="001A7A62"/>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A7A62"/>
    <w:rPr>
      <w:rFonts w:ascii="Cambria" w:hAnsi="Cambria"/>
      <w:b/>
      <w:bCs/>
      <w:color w:val="00000A"/>
      <w:sz w:val="26"/>
      <w:szCs w:val="26"/>
      <w:lang w:eastAsia="en-US"/>
    </w:rPr>
  </w:style>
  <w:style w:type="character" w:customStyle="1" w:styleId="FontStyle89">
    <w:name w:val="Font Style89"/>
    <w:basedOn w:val="a0"/>
    <w:uiPriority w:val="99"/>
    <w:qFormat/>
    <w:rsid w:val="001A7A62"/>
    <w:rPr>
      <w:rFonts w:ascii="Times New Roman" w:hAnsi="Times New Roman" w:cs="Times New Roman"/>
      <w:spacing w:val="10"/>
      <w:sz w:val="20"/>
      <w:szCs w:val="20"/>
    </w:rPr>
  </w:style>
  <w:style w:type="character" w:customStyle="1" w:styleId="WW8Num5z0">
    <w:name w:val="WW8Num5z0"/>
    <w:uiPriority w:val="99"/>
    <w:qFormat/>
    <w:rsid w:val="001A7A62"/>
    <w:rPr>
      <w:sz w:val="20"/>
    </w:rPr>
  </w:style>
  <w:style w:type="character" w:customStyle="1" w:styleId="WW8Num3z0">
    <w:name w:val="WW8Num3z0"/>
    <w:uiPriority w:val="99"/>
    <w:qFormat/>
    <w:rsid w:val="001A7A62"/>
  </w:style>
  <w:style w:type="character" w:customStyle="1" w:styleId="WW8Num8z0">
    <w:name w:val="WW8Num8z0"/>
    <w:uiPriority w:val="99"/>
    <w:qFormat/>
    <w:rsid w:val="001A7A62"/>
    <w:rPr>
      <w:rFonts w:ascii="Times New Roman" w:hAnsi="Times New Roman"/>
      <w:b/>
      <w:spacing w:val="0"/>
      <w:position w:val="0"/>
      <w:sz w:val="22"/>
      <w:u w:val="none"/>
      <w:vertAlign w:val="baseline"/>
    </w:rPr>
  </w:style>
  <w:style w:type="character" w:customStyle="1" w:styleId="WW8Num8z1">
    <w:name w:val="WW8Num8z1"/>
    <w:uiPriority w:val="99"/>
    <w:qFormat/>
    <w:rsid w:val="001A7A62"/>
    <w:rPr>
      <w:b/>
      <w:color w:val="000000"/>
      <w:spacing w:val="0"/>
      <w:w w:val="100"/>
      <w:position w:val="0"/>
      <w:sz w:val="28"/>
      <w:u w:val="none"/>
      <w:vertAlign w:val="baseline"/>
    </w:rPr>
  </w:style>
  <w:style w:type="character" w:customStyle="1" w:styleId="WW8Num8z2">
    <w:name w:val="WW8Num8z2"/>
    <w:uiPriority w:val="99"/>
    <w:qFormat/>
    <w:rsid w:val="001A7A62"/>
  </w:style>
  <w:style w:type="character" w:customStyle="1" w:styleId="WW8Num8z3">
    <w:name w:val="WW8Num8z3"/>
    <w:uiPriority w:val="99"/>
    <w:qFormat/>
    <w:rsid w:val="001A7A62"/>
    <w:rPr>
      <w:color w:val="000000"/>
      <w:spacing w:val="0"/>
      <w:w w:val="100"/>
      <w:position w:val="0"/>
      <w:sz w:val="28"/>
      <w:u w:val="none"/>
      <w:vertAlign w:val="baseline"/>
    </w:rPr>
  </w:style>
  <w:style w:type="character" w:customStyle="1" w:styleId="WW8Num8z4">
    <w:name w:val="WW8Num8z4"/>
    <w:uiPriority w:val="99"/>
    <w:qFormat/>
    <w:rsid w:val="001A7A62"/>
  </w:style>
  <w:style w:type="character" w:customStyle="1" w:styleId="WW8Num8z7">
    <w:name w:val="WW8Num8z7"/>
    <w:uiPriority w:val="99"/>
    <w:qFormat/>
    <w:rsid w:val="001A7A62"/>
    <w:rPr>
      <w:rFonts w:ascii="Symbol" w:hAnsi="Symbol"/>
      <w:color w:val="000000"/>
    </w:rPr>
  </w:style>
  <w:style w:type="character" w:customStyle="1" w:styleId="WW8Num1z0">
    <w:name w:val="WW8Num1z0"/>
    <w:uiPriority w:val="99"/>
    <w:qFormat/>
    <w:rsid w:val="001A7A62"/>
    <w:rPr>
      <w:sz w:val="20"/>
    </w:rPr>
  </w:style>
  <w:style w:type="character" w:customStyle="1" w:styleId="ListLabel1">
    <w:name w:val="ListLabel 1"/>
    <w:uiPriority w:val="99"/>
    <w:qFormat/>
    <w:rsid w:val="001A7A62"/>
    <w:rPr>
      <w:sz w:val="20"/>
    </w:rPr>
  </w:style>
  <w:style w:type="character" w:customStyle="1" w:styleId="ListLabel2">
    <w:name w:val="ListLabel 2"/>
    <w:uiPriority w:val="99"/>
    <w:qFormat/>
    <w:rsid w:val="001A7A62"/>
    <w:rPr>
      <w:b/>
      <w:spacing w:val="0"/>
      <w:position w:val="0"/>
      <w:sz w:val="22"/>
      <w:u w:val="none"/>
      <w:vertAlign w:val="baseline"/>
    </w:rPr>
  </w:style>
  <w:style w:type="character" w:customStyle="1" w:styleId="ListLabel3">
    <w:name w:val="ListLabel 3"/>
    <w:uiPriority w:val="99"/>
    <w:qFormat/>
    <w:rsid w:val="001A7A62"/>
    <w:rPr>
      <w:b/>
      <w:color w:val="000000"/>
      <w:spacing w:val="0"/>
      <w:w w:val="100"/>
      <w:position w:val="0"/>
      <w:sz w:val="28"/>
      <w:u w:val="none"/>
      <w:vertAlign w:val="baseline"/>
    </w:rPr>
  </w:style>
  <w:style w:type="character" w:customStyle="1" w:styleId="ListLabel4">
    <w:name w:val="ListLabel 4"/>
    <w:uiPriority w:val="99"/>
    <w:qFormat/>
    <w:rsid w:val="001A7A62"/>
    <w:rPr>
      <w:color w:val="000000"/>
      <w:spacing w:val="0"/>
      <w:w w:val="100"/>
      <w:position w:val="0"/>
      <w:sz w:val="28"/>
      <w:u w:val="none"/>
      <w:vertAlign w:val="baseline"/>
    </w:rPr>
  </w:style>
  <w:style w:type="character" w:customStyle="1" w:styleId="ListLabel5">
    <w:name w:val="ListLabel 5"/>
    <w:uiPriority w:val="99"/>
    <w:qFormat/>
    <w:rsid w:val="001A7A62"/>
  </w:style>
  <w:style w:type="character" w:customStyle="1" w:styleId="ListLabel6">
    <w:name w:val="ListLabel 6"/>
    <w:uiPriority w:val="99"/>
    <w:qFormat/>
    <w:rsid w:val="001A7A62"/>
    <w:rPr>
      <w:color w:val="000000"/>
    </w:rPr>
  </w:style>
  <w:style w:type="character" w:customStyle="1" w:styleId="ListLabel7">
    <w:name w:val="ListLabel 7"/>
    <w:uiPriority w:val="99"/>
    <w:qFormat/>
    <w:rsid w:val="001A7A62"/>
    <w:rPr>
      <w:sz w:val="20"/>
    </w:rPr>
  </w:style>
  <w:style w:type="character" w:customStyle="1" w:styleId="ListLabel8">
    <w:name w:val="ListLabel 8"/>
    <w:uiPriority w:val="99"/>
    <w:qFormat/>
    <w:rsid w:val="001A7A62"/>
    <w:rPr>
      <w:b/>
      <w:spacing w:val="0"/>
      <w:position w:val="0"/>
      <w:sz w:val="22"/>
      <w:u w:val="none"/>
      <w:vertAlign w:val="baseline"/>
    </w:rPr>
  </w:style>
  <w:style w:type="character" w:customStyle="1" w:styleId="ListLabel9">
    <w:name w:val="ListLabel 9"/>
    <w:uiPriority w:val="99"/>
    <w:qFormat/>
    <w:rsid w:val="001A7A62"/>
    <w:rPr>
      <w:b/>
      <w:color w:val="000000"/>
      <w:spacing w:val="0"/>
      <w:w w:val="100"/>
      <w:position w:val="0"/>
      <w:sz w:val="28"/>
      <w:u w:val="none"/>
      <w:vertAlign w:val="baseline"/>
    </w:rPr>
  </w:style>
  <w:style w:type="character" w:customStyle="1" w:styleId="ListLabel10">
    <w:name w:val="ListLabel 10"/>
    <w:uiPriority w:val="99"/>
    <w:qFormat/>
    <w:rsid w:val="001A7A62"/>
    <w:rPr>
      <w:color w:val="000000"/>
      <w:spacing w:val="0"/>
      <w:w w:val="100"/>
      <w:position w:val="0"/>
      <w:sz w:val="28"/>
      <w:u w:val="none"/>
      <w:vertAlign w:val="baseline"/>
    </w:rPr>
  </w:style>
  <w:style w:type="character" w:customStyle="1" w:styleId="ListLabel11">
    <w:name w:val="ListLabel 11"/>
    <w:uiPriority w:val="99"/>
    <w:qFormat/>
    <w:rsid w:val="001A7A62"/>
  </w:style>
  <w:style w:type="character" w:customStyle="1" w:styleId="ListLabel12">
    <w:name w:val="ListLabel 12"/>
    <w:uiPriority w:val="99"/>
    <w:qFormat/>
    <w:rsid w:val="001A7A62"/>
    <w:rPr>
      <w:color w:val="000000"/>
    </w:rPr>
  </w:style>
  <w:style w:type="character" w:customStyle="1" w:styleId="ListLabel13">
    <w:name w:val="ListLabel 13"/>
    <w:uiPriority w:val="99"/>
    <w:qFormat/>
    <w:rsid w:val="001A7A62"/>
    <w:rPr>
      <w:sz w:val="20"/>
    </w:rPr>
  </w:style>
  <w:style w:type="character" w:customStyle="1" w:styleId="ListLabel14">
    <w:name w:val="ListLabel 14"/>
    <w:uiPriority w:val="99"/>
    <w:qFormat/>
    <w:rsid w:val="001A7A62"/>
    <w:rPr>
      <w:b/>
      <w:spacing w:val="0"/>
      <w:position w:val="0"/>
      <w:sz w:val="22"/>
      <w:u w:val="none"/>
      <w:vertAlign w:val="baseline"/>
    </w:rPr>
  </w:style>
  <w:style w:type="character" w:customStyle="1" w:styleId="ListLabel15">
    <w:name w:val="ListLabel 15"/>
    <w:uiPriority w:val="99"/>
    <w:qFormat/>
    <w:rsid w:val="001A7A62"/>
    <w:rPr>
      <w:b/>
      <w:color w:val="000000"/>
      <w:spacing w:val="0"/>
      <w:w w:val="100"/>
      <w:position w:val="0"/>
      <w:sz w:val="28"/>
      <w:u w:val="none"/>
      <w:vertAlign w:val="baseline"/>
    </w:rPr>
  </w:style>
  <w:style w:type="character" w:customStyle="1" w:styleId="ListLabel16">
    <w:name w:val="ListLabel 16"/>
    <w:uiPriority w:val="99"/>
    <w:qFormat/>
    <w:rsid w:val="001A7A62"/>
    <w:rPr>
      <w:color w:val="000000"/>
      <w:spacing w:val="0"/>
      <w:w w:val="100"/>
      <w:position w:val="0"/>
      <w:sz w:val="28"/>
      <w:u w:val="none"/>
      <w:vertAlign w:val="baseline"/>
    </w:rPr>
  </w:style>
  <w:style w:type="character" w:customStyle="1" w:styleId="ListLabel17">
    <w:name w:val="ListLabel 17"/>
    <w:uiPriority w:val="99"/>
    <w:qFormat/>
    <w:rsid w:val="001A7A62"/>
  </w:style>
  <w:style w:type="character" w:customStyle="1" w:styleId="ListLabel18">
    <w:name w:val="ListLabel 18"/>
    <w:uiPriority w:val="99"/>
    <w:qFormat/>
    <w:rsid w:val="001A7A62"/>
    <w:rPr>
      <w:color w:val="000000"/>
    </w:rPr>
  </w:style>
  <w:style w:type="character" w:customStyle="1" w:styleId="ListLabel19">
    <w:name w:val="ListLabel 19"/>
    <w:uiPriority w:val="99"/>
    <w:qFormat/>
    <w:rsid w:val="001A7A62"/>
    <w:rPr>
      <w:sz w:val="20"/>
    </w:rPr>
  </w:style>
  <w:style w:type="character" w:customStyle="1" w:styleId="ListLabel20">
    <w:name w:val="ListLabel 20"/>
    <w:uiPriority w:val="99"/>
    <w:qFormat/>
    <w:rsid w:val="001A7A62"/>
    <w:rPr>
      <w:b/>
      <w:spacing w:val="0"/>
      <w:position w:val="0"/>
      <w:sz w:val="22"/>
      <w:u w:val="none"/>
      <w:vertAlign w:val="baseline"/>
    </w:rPr>
  </w:style>
  <w:style w:type="character" w:customStyle="1" w:styleId="ListLabel21">
    <w:name w:val="ListLabel 21"/>
    <w:uiPriority w:val="99"/>
    <w:qFormat/>
    <w:rsid w:val="001A7A62"/>
    <w:rPr>
      <w:b/>
      <w:color w:val="000000"/>
      <w:spacing w:val="0"/>
      <w:w w:val="100"/>
      <w:position w:val="0"/>
      <w:sz w:val="28"/>
      <w:u w:val="none"/>
      <w:vertAlign w:val="baseline"/>
    </w:rPr>
  </w:style>
  <w:style w:type="character" w:customStyle="1" w:styleId="ListLabel22">
    <w:name w:val="ListLabel 22"/>
    <w:uiPriority w:val="99"/>
    <w:qFormat/>
    <w:rsid w:val="001A7A62"/>
    <w:rPr>
      <w:color w:val="000000"/>
      <w:spacing w:val="0"/>
      <w:w w:val="100"/>
      <w:position w:val="0"/>
      <w:sz w:val="28"/>
      <w:u w:val="none"/>
      <w:vertAlign w:val="baseline"/>
    </w:rPr>
  </w:style>
  <w:style w:type="character" w:customStyle="1" w:styleId="ListLabel23">
    <w:name w:val="ListLabel 23"/>
    <w:uiPriority w:val="99"/>
    <w:qFormat/>
    <w:rsid w:val="001A7A62"/>
  </w:style>
  <w:style w:type="character" w:customStyle="1" w:styleId="ListLabel24">
    <w:name w:val="ListLabel 24"/>
    <w:uiPriority w:val="99"/>
    <w:qFormat/>
    <w:rsid w:val="001A7A62"/>
    <w:rPr>
      <w:color w:val="000000"/>
    </w:rPr>
  </w:style>
  <w:style w:type="character" w:customStyle="1" w:styleId="ListLabel25">
    <w:name w:val="ListLabel 25"/>
    <w:uiPriority w:val="99"/>
    <w:qFormat/>
    <w:rsid w:val="001A7A62"/>
    <w:rPr>
      <w:sz w:val="20"/>
    </w:rPr>
  </w:style>
  <w:style w:type="character" w:customStyle="1" w:styleId="ListLabel26">
    <w:name w:val="ListLabel 26"/>
    <w:uiPriority w:val="99"/>
    <w:qFormat/>
    <w:rsid w:val="001A7A62"/>
    <w:rPr>
      <w:sz w:val="20"/>
    </w:rPr>
  </w:style>
  <w:style w:type="character" w:customStyle="1" w:styleId="ListLabel27">
    <w:name w:val="ListLabel 27"/>
    <w:uiPriority w:val="99"/>
    <w:qFormat/>
    <w:rsid w:val="001A7A62"/>
    <w:rPr>
      <w:sz w:val="20"/>
    </w:rPr>
  </w:style>
  <w:style w:type="character" w:customStyle="1" w:styleId="ListLabel28">
    <w:name w:val="ListLabel 28"/>
    <w:uiPriority w:val="99"/>
    <w:qFormat/>
    <w:rsid w:val="001A7A62"/>
    <w:rPr>
      <w:sz w:val="20"/>
    </w:rPr>
  </w:style>
  <w:style w:type="character" w:customStyle="1" w:styleId="ListLabel29">
    <w:name w:val="ListLabel 29"/>
    <w:uiPriority w:val="99"/>
    <w:qFormat/>
    <w:rsid w:val="001A7A62"/>
    <w:rPr>
      <w:sz w:val="20"/>
    </w:rPr>
  </w:style>
  <w:style w:type="character" w:customStyle="1" w:styleId="WW8Num6z0">
    <w:name w:val="WW8Num6z0"/>
    <w:uiPriority w:val="99"/>
    <w:qFormat/>
    <w:rsid w:val="001A7A62"/>
  </w:style>
  <w:style w:type="character" w:customStyle="1" w:styleId="ae">
    <w:name w:val="Выделение жирным"/>
    <w:basedOn w:val="a0"/>
    <w:uiPriority w:val="99"/>
    <w:qFormat/>
    <w:rsid w:val="001A7A62"/>
    <w:rPr>
      <w:rFonts w:cs="Times New Roman"/>
      <w:b/>
      <w:bCs/>
    </w:rPr>
  </w:style>
  <w:style w:type="character" w:customStyle="1" w:styleId="ListLabel30">
    <w:name w:val="ListLabel 30"/>
    <w:uiPriority w:val="99"/>
    <w:qFormat/>
    <w:rsid w:val="001A7A62"/>
    <w:rPr>
      <w:sz w:val="20"/>
    </w:rPr>
  </w:style>
  <w:style w:type="character" w:customStyle="1" w:styleId="ListLabel31">
    <w:name w:val="ListLabel 31"/>
    <w:uiPriority w:val="99"/>
    <w:qFormat/>
    <w:rsid w:val="001A7A62"/>
    <w:rPr>
      <w:sz w:val="20"/>
    </w:rPr>
  </w:style>
  <w:style w:type="character" w:customStyle="1" w:styleId="ep">
    <w:name w:val="ep"/>
    <w:qFormat/>
    <w:rsid w:val="001A7A62"/>
  </w:style>
  <w:style w:type="character" w:customStyle="1" w:styleId="ListLabel32">
    <w:name w:val="ListLabel 32"/>
    <w:uiPriority w:val="99"/>
    <w:qFormat/>
    <w:rsid w:val="001A7A62"/>
    <w:rPr>
      <w:sz w:val="20"/>
    </w:rPr>
  </w:style>
  <w:style w:type="character" w:customStyle="1" w:styleId="ListLabel33">
    <w:name w:val="ListLabel 33"/>
    <w:uiPriority w:val="99"/>
    <w:qFormat/>
    <w:rsid w:val="001A7A62"/>
    <w:rPr>
      <w:sz w:val="20"/>
    </w:rPr>
  </w:style>
  <w:style w:type="character" w:customStyle="1" w:styleId="ListLabel34">
    <w:name w:val="ListLabel 34"/>
    <w:uiPriority w:val="99"/>
    <w:qFormat/>
    <w:rsid w:val="001A7A62"/>
    <w:rPr>
      <w:sz w:val="20"/>
    </w:rPr>
  </w:style>
  <w:style w:type="character" w:customStyle="1" w:styleId="ListLabel35">
    <w:name w:val="ListLabel 35"/>
    <w:uiPriority w:val="99"/>
    <w:qFormat/>
    <w:rsid w:val="001A7A62"/>
    <w:rPr>
      <w:sz w:val="20"/>
    </w:rPr>
  </w:style>
  <w:style w:type="character" w:customStyle="1" w:styleId="ListLabel36">
    <w:name w:val="ListLabel 36"/>
    <w:uiPriority w:val="99"/>
    <w:qFormat/>
    <w:rsid w:val="001A7A62"/>
    <w:rPr>
      <w:sz w:val="20"/>
    </w:rPr>
  </w:style>
  <w:style w:type="character" w:customStyle="1" w:styleId="ListLabel37">
    <w:name w:val="ListLabel 37"/>
    <w:uiPriority w:val="99"/>
    <w:qFormat/>
    <w:rsid w:val="001A7A62"/>
    <w:rPr>
      <w:sz w:val="20"/>
    </w:rPr>
  </w:style>
  <w:style w:type="character" w:customStyle="1" w:styleId="ListLabel38">
    <w:name w:val="ListLabel 38"/>
    <w:uiPriority w:val="99"/>
    <w:qFormat/>
    <w:rsid w:val="001A7A62"/>
    <w:rPr>
      <w:sz w:val="20"/>
    </w:rPr>
  </w:style>
  <w:style w:type="character" w:customStyle="1" w:styleId="ListLabel39">
    <w:name w:val="ListLabel 39"/>
    <w:uiPriority w:val="99"/>
    <w:qFormat/>
    <w:rsid w:val="001A7A62"/>
    <w:rPr>
      <w:sz w:val="20"/>
    </w:rPr>
  </w:style>
  <w:style w:type="character" w:customStyle="1" w:styleId="ListLabel40">
    <w:name w:val="ListLabel 40"/>
    <w:uiPriority w:val="99"/>
    <w:qFormat/>
    <w:rsid w:val="001A7A62"/>
    <w:rPr>
      <w:sz w:val="20"/>
    </w:rPr>
  </w:style>
  <w:style w:type="character" w:customStyle="1" w:styleId="ListLabel41">
    <w:name w:val="ListLabel 41"/>
    <w:uiPriority w:val="99"/>
    <w:qFormat/>
    <w:rsid w:val="001A7A62"/>
    <w:rPr>
      <w:sz w:val="20"/>
    </w:rPr>
  </w:style>
  <w:style w:type="character" w:customStyle="1" w:styleId="ListLabel42">
    <w:name w:val="ListLabel 42"/>
    <w:uiPriority w:val="99"/>
    <w:qFormat/>
    <w:rsid w:val="001A7A62"/>
    <w:rPr>
      <w:sz w:val="20"/>
    </w:rPr>
  </w:style>
  <w:style w:type="character" w:customStyle="1" w:styleId="ListLabel43">
    <w:name w:val="ListLabel 43"/>
    <w:uiPriority w:val="99"/>
    <w:qFormat/>
    <w:rsid w:val="001A7A62"/>
    <w:rPr>
      <w:sz w:val="20"/>
    </w:rPr>
  </w:style>
  <w:style w:type="character" w:customStyle="1" w:styleId="ListLabel44">
    <w:name w:val="ListLabel 44"/>
    <w:uiPriority w:val="99"/>
    <w:qFormat/>
    <w:rsid w:val="001A7A62"/>
    <w:rPr>
      <w:sz w:val="20"/>
    </w:rPr>
  </w:style>
  <w:style w:type="character" w:customStyle="1" w:styleId="ListLabel45">
    <w:name w:val="ListLabel 45"/>
    <w:uiPriority w:val="99"/>
    <w:qFormat/>
    <w:rsid w:val="001A7A62"/>
    <w:rPr>
      <w:sz w:val="20"/>
    </w:rPr>
  </w:style>
  <w:style w:type="character" w:customStyle="1" w:styleId="ListLabel46">
    <w:name w:val="ListLabel 46"/>
    <w:uiPriority w:val="99"/>
    <w:qFormat/>
    <w:rsid w:val="001A7A62"/>
    <w:rPr>
      <w:sz w:val="20"/>
    </w:rPr>
  </w:style>
  <w:style w:type="character" w:customStyle="1" w:styleId="ListLabel47">
    <w:name w:val="ListLabel 47"/>
    <w:uiPriority w:val="99"/>
    <w:qFormat/>
    <w:rsid w:val="001A7A62"/>
    <w:rPr>
      <w:sz w:val="20"/>
    </w:rPr>
  </w:style>
  <w:style w:type="character" w:customStyle="1" w:styleId="ListLabel48">
    <w:name w:val="ListLabel 48"/>
    <w:uiPriority w:val="99"/>
    <w:qFormat/>
    <w:rsid w:val="001A7A62"/>
    <w:rPr>
      <w:sz w:val="20"/>
    </w:rPr>
  </w:style>
  <w:style w:type="character" w:customStyle="1" w:styleId="ListLabel49">
    <w:name w:val="ListLabel 49"/>
    <w:uiPriority w:val="99"/>
    <w:qFormat/>
    <w:rsid w:val="001A7A62"/>
    <w:rPr>
      <w:sz w:val="20"/>
    </w:rPr>
  </w:style>
  <w:style w:type="character" w:customStyle="1" w:styleId="ListLabel50">
    <w:name w:val="ListLabel 50"/>
    <w:uiPriority w:val="99"/>
    <w:qFormat/>
    <w:rsid w:val="001A7A62"/>
    <w:rPr>
      <w:sz w:val="20"/>
    </w:rPr>
  </w:style>
  <w:style w:type="character" w:customStyle="1" w:styleId="ListLabel51">
    <w:name w:val="ListLabel 51"/>
    <w:uiPriority w:val="99"/>
    <w:qFormat/>
    <w:rsid w:val="001A7A62"/>
    <w:rPr>
      <w:sz w:val="20"/>
    </w:rPr>
  </w:style>
  <w:style w:type="character" w:customStyle="1" w:styleId="13">
    <w:name w:val="Заголовок 1 Знак"/>
    <w:basedOn w:val="a0"/>
    <w:uiPriority w:val="99"/>
    <w:qFormat/>
    <w:locked/>
    <w:rsid w:val="001A7A62"/>
    <w:rPr>
      <w:rFonts w:ascii="Cambria" w:hAnsi="Cambria" w:cs="Times New Roman"/>
      <w:b/>
      <w:bCs/>
      <w:color w:val="365F91"/>
      <w:sz w:val="28"/>
      <w:szCs w:val="28"/>
    </w:rPr>
  </w:style>
  <w:style w:type="character" w:customStyle="1" w:styleId="ListLabel52">
    <w:name w:val="ListLabel 52"/>
    <w:uiPriority w:val="99"/>
    <w:qFormat/>
    <w:rsid w:val="001A7A62"/>
    <w:rPr>
      <w:sz w:val="20"/>
    </w:rPr>
  </w:style>
  <w:style w:type="character" w:customStyle="1" w:styleId="ListLabel53">
    <w:name w:val="ListLabel 53"/>
    <w:uiPriority w:val="99"/>
    <w:qFormat/>
    <w:rsid w:val="001A7A62"/>
    <w:rPr>
      <w:sz w:val="20"/>
    </w:rPr>
  </w:style>
  <w:style w:type="character" w:customStyle="1" w:styleId="ListLabel54">
    <w:name w:val="ListLabel 54"/>
    <w:uiPriority w:val="99"/>
    <w:qFormat/>
    <w:rsid w:val="001A7A62"/>
    <w:rPr>
      <w:sz w:val="20"/>
    </w:rPr>
  </w:style>
  <w:style w:type="character" w:customStyle="1" w:styleId="ListLabel55">
    <w:name w:val="ListLabel 55"/>
    <w:uiPriority w:val="99"/>
    <w:qFormat/>
    <w:rsid w:val="001A7A62"/>
    <w:rPr>
      <w:sz w:val="20"/>
    </w:rPr>
  </w:style>
  <w:style w:type="character" w:customStyle="1" w:styleId="ListLabel56">
    <w:name w:val="ListLabel 56"/>
    <w:uiPriority w:val="99"/>
    <w:qFormat/>
    <w:rsid w:val="001A7A62"/>
    <w:rPr>
      <w:sz w:val="20"/>
    </w:rPr>
  </w:style>
  <w:style w:type="character" w:customStyle="1" w:styleId="ListLabel57">
    <w:name w:val="ListLabel 57"/>
    <w:uiPriority w:val="99"/>
    <w:qFormat/>
    <w:rsid w:val="001A7A62"/>
    <w:rPr>
      <w:sz w:val="20"/>
    </w:rPr>
  </w:style>
  <w:style w:type="character" w:customStyle="1" w:styleId="ListLabel58">
    <w:name w:val="ListLabel 58"/>
    <w:uiPriority w:val="99"/>
    <w:qFormat/>
    <w:rsid w:val="001A7A62"/>
    <w:rPr>
      <w:sz w:val="20"/>
    </w:rPr>
  </w:style>
  <w:style w:type="character" w:customStyle="1" w:styleId="ListLabel59">
    <w:name w:val="ListLabel 59"/>
    <w:uiPriority w:val="99"/>
    <w:qFormat/>
    <w:rsid w:val="001A7A62"/>
    <w:rPr>
      <w:sz w:val="20"/>
    </w:rPr>
  </w:style>
  <w:style w:type="character" w:customStyle="1" w:styleId="ListLabel60">
    <w:name w:val="ListLabel 60"/>
    <w:uiPriority w:val="99"/>
    <w:qFormat/>
    <w:rsid w:val="001A7A62"/>
    <w:rPr>
      <w:sz w:val="20"/>
    </w:rPr>
  </w:style>
  <w:style w:type="character" w:customStyle="1" w:styleId="ListLabel61">
    <w:name w:val="ListLabel 61"/>
    <w:uiPriority w:val="99"/>
    <w:qFormat/>
    <w:rsid w:val="001A7A62"/>
    <w:rPr>
      <w:sz w:val="20"/>
    </w:rPr>
  </w:style>
  <w:style w:type="character" w:customStyle="1" w:styleId="ListLabel62">
    <w:name w:val="ListLabel 62"/>
    <w:uiPriority w:val="99"/>
    <w:qFormat/>
    <w:rsid w:val="001A7A62"/>
    <w:rPr>
      <w:sz w:val="20"/>
    </w:rPr>
  </w:style>
  <w:style w:type="character" w:customStyle="1" w:styleId="ListLabel63">
    <w:name w:val="ListLabel 63"/>
    <w:uiPriority w:val="99"/>
    <w:qFormat/>
    <w:rsid w:val="001A7A62"/>
    <w:rPr>
      <w:sz w:val="20"/>
    </w:rPr>
  </w:style>
  <w:style w:type="character" w:customStyle="1" w:styleId="ListLabel64">
    <w:name w:val="ListLabel 64"/>
    <w:uiPriority w:val="99"/>
    <w:qFormat/>
    <w:rsid w:val="001A7A62"/>
    <w:rPr>
      <w:sz w:val="20"/>
    </w:rPr>
  </w:style>
  <w:style w:type="character" w:customStyle="1" w:styleId="ListLabel65">
    <w:name w:val="ListLabel 65"/>
    <w:uiPriority w:val="99"/>
    <w:qFormat/>
    <w:rsid w:val="001A7A62"/>
    <w:rPr>
      <w:sz w:val="20"/>
    </w:rPr>
  </w:style>
  <w:style w:type="character" w:customStyle="1" w:styleId="ListLabel66">
    <w:name w:val="ListLabel 66"/>
    <w:uiPriority w:val="99"/>
    <w:qFormat/>
    <w:rsid w:val="001A7A62"/>
    <w:rPr>
      <w:sz w:val="20"/>
    </w:rPr>
  </w:style>
  <w:style w:type="character" w:customStyle="1" w:styleId="ListLabel67">
    <w:name w:val="ListLabel 67"/>
    <w:uiPriority w:val="99"/>
    <w:qFormat/>
    <w:rsid w:val="001A7A62"/>
    <w:rPr>
      <w:sz w:val="20"/>
    </w:rPr>
  </w:style>
  <w:style w:type="character" w:customStyle="1" w:styleId="af">
    <w:name w:val="Нижний колонтитул Знак"/>
    <w:uiPriority w:val="99"/>
    <w:qFormat/>
    <w:rsid w:val="001A7A62"/>
    <w:rPr>
      <w:rFonts w:ascii="Calibri" w:hAnsi="Calibri"/>
      <w:sz w:val="22"/>
    </w:rPr>
  </w:style>
  <w:style w:type="character" w:customStyle="1" w:styleId="af0">
    <w:name w:val="Верхний колонтитул Знак"/>
    <w:uiPriority w:val="99"/>
    <w:qFormat/>
    <w:rsid w:val="001A7A62"/>
    <w:rPr>
      <w:rFonts w:ascii="Calibri" w:hAnsi="Calibri"/>
      <w:sz w:val="22"/>
    </w:rPr>
  </w:style>
  <w:style w:type="character" w:customStyle="1" w:styleId="32">
    <w:name w:val="Основной текст с отступом 3 Знак"/>
    <w:uiPriority w:val="99"/>
    <w:qFormat/>
    <w:rsid w:val="001A7A62"/>
    <w:rPr>
      <w:sz w:val="16"/>
      <w:lang w:val="ru-RU"/>
    </w:rPr>
  </w:style>
  <w:style w:type="character" w:customStyle="1" w:styleId="af1">
    <w:name w:val="Текст выноски Знак"/>
    <w:uiPriority w:val="99"/>
    <w:qFormat/>
    <w:rsid w:val="001A7A62"/>
    <w:rPr>
      <w:rFonts w:ascii="Tahoma" w:hAnsi="Tahoma"/>
      <w:sz w:val="16"/>
      <w:lang w:val="ru-RU"/>
    </w:rPr>
  </w:style>
  <w:style w:type="character" w:customStyle="1" w:styleId="WW8Num1z8">
    <w:name w:val="WW8Num1z8"/>
    <w:uiPriority w:val="99"/>
    <w:qFormat/>
    <w:rsid w:val="001A7A62"/>
  </w:style>
  <w:style w:type="character" w:customStyle="1" w:styleId="WW8Num1z7">
    <w:name w:val="WW8Num1z7"/>
    <w:uiPriority w:val="99"/>
    <w:qFormat/>
    <w:rsid w:val="001A7A62"/>
  </w:style>
  <w:style w:type="character" w:customStyle="1" w:styleId="WW8Num1z6">
    <w:name w:val="WW8Num1z6"/>
    <w:uiPriority w:val="99"/>
    <w:qFormat/>
    <w:rsid w:val="001A7A62"/>
  </w:style>
  <w:style w:type="character" w:customStyle="1" w:styleId="WW8Num1z5">
    <w:name w:val="WW8Num1z5"/>
    <w:uiPriority w:val="99"/>
    <w:qFormat/>
    <w:rsid w:val="001A7A62"/>
  </w:style>
  <w:style w:type="character" w:customStyle="1" w:styleId="WW8Num1z4">
    <w:name w:val="WW8Num1z4"/>
    <w:uiPriority w:val="99"/>
    <w:qFormat/>
    <w:rsid w:val="001A7A62"/>
  </w:style>
  <w:style w:type="character" w:customStyle="1" w:styleId="WW8Num1z3">
    <w:name w:val="WW8Num1z3"/>
    <w:uiPriority w:val="99"/>
    <w:qFormat/>
    <w:rsid w:val="001A7A62"/>
  </w:style>
  <w:style w:type="character" w:customStyle="1" w:styleId="WW8Num1z2">
    <w:name w:val="WW8Num1z2"/>
    <w:uiPriority w:val="99"/>
    <w:qFormat/>
    <w:rsid w:val="001A7A62"/>
  </w:style>
  <w:style w:type="character" w:customStyle="1" w:styleId="WW8Num1z1">
    <w:name w:val="WW8Num1z1"/>
    <w:uiPriority w:val="99"/>
    <w:qFormat/>
    <w:rsid w:val="001A7A62"/>
  </w:style>
  <w:style w:type="character" w:customStyle="1" w:styleId="ListLabel68">
    <w:name w:val="ListLabel 68"/>
    <w:uiPriority w:val="99"/>
    <w:qFormat/>
    <w:rsid w:val="001A7A62"/>
    <w:rPr>
      <w:sz w:val="20"/>
    </w:rPr>
  </w:style>
  <w:style w:type="character" w:customStyle="1" w:styleId="ListLabel69">
    <w:name w:val="ListLabel 69"/>
    <w:uiPriority w:val="99"/>
    <w:qFormat/>
    <w:rsid w:val="001A7A62"/>
    <w:rPr>
      <w:sz w:val="20"/>
    </w:rPr>
  </w:style>
  <w:style w:type="character" w:customStyle="1" w:styleId="ListLabel70">
    <w:name w:val="ListLabel 70"/>
    <w:uiPriority w:val="99"/>
    <w:qFormat/>
    <w:rsid w:val="001A7A62"/>
    <w:rPr>
      <w:sz w:val="20"/>
    </w:rPr>
  </w:style>
  <w:style w:type="character" w:customStyle="1" w:styleId="ListLabel71">
    <w:name w:val="ListLabel 71"/>
    <w:uiPriority w:val="99"/>
    <w:qFormat/>
    <w:rsid w:val="001A7A62"/>
    <w:rPr>
      <w:sz w:val="20"/>
    </w:rPr>
  </w:style>
  <w:style w:type="character" w:customStyle="1" w:styleId="ListLabel72">
    <w:name w:val="ListLabel 72"/>
    <w:uiPriority w:val="99"/>
    <w:qFormat/>
    <w:rsid w:val="001A7A62"/>
    <w:rPr>
      <w:sz w:val="20"/>
    </w:rPr>
  </w:style>
  <w:style w:type="character" w:customStyle="1" w:styleId="ListLabel73">
    <w:name w:val="ListLabel 73"/>
    <w:uiPriority w:val="99"/>
    <w:qFormat/>
    <w:rsid w:val="001A7A62"/>
    <w:rPr>
      <w:sz w:val="20"/>
    </w:rPr>
  </w:style>
  <w:style w:type="character" w:customStyle="1" w:styleId="ListLabel74">
    <w:name w:val="ListLabel 74"/>
    <w:uiPriority w:val="99"/>
    <w:qFormat/>
    <w:rsid w:val="001A7A62"/>
    <w:rPr>
      <w:sz w:val="20"/>
    </w:rPr>
  </w:style>
  <w:style w:type="character" w:customStyle="1" w:styleId="ListLabel75">
    <w:name w:val="ListLabel 75"/>
    <w:uiPriority w:val="99"/>
    <w:qFormat/>
    <w:rsid w:val="001A7A62"/>
    <w:rPr>
      <w:sz w:val="20"/>
    </w:rPr>
  </w:style>
  <w:style w:type="character" w:customStyle="1" w:styleId="ListLabel76">
    <w:name w:val="ListLabel 76"/>
    <w:uiPriority w:val="99"/>
    <w:qFormat/>
    <w:rsid w:val="001A7A62"/>
    <w:rPr>
      <w:sz w:val="20"/>
    </w:rPr>
  </w:style>
  <w:style w:type="character" w:customStyle="1" w:styleId="ListLabel77">
    <w:name w:val="ListLabel 77"/>
    <w:uiPriority w:val="99"/>
    <w:qFormat/>
    <w:rsid w:val="001A7A62"/>
    <w:rPr>
      <w:sz w:val="20"/>
    </w:rPr>
  </w:style>
  <w:style w:type="character" w:customStyle="1" w:styleId="ListLabel78">
    <w:name w:val="ListLabel 78"/>
    <w:uiPriority w:val="99"/>
    <w:qFormat/>
    <w:rsid w:val="001A7A62"/>
    <w:rPr>
      <w:sz w:val="20"/>
    </w:rPr>
  </w:style>
  <w:style w:type="character" w:customStyle="1" w:styleId="ListLabel79">
    <w:name w:val="ListLabel 79"/>
    <w:uiPriority w:val="99"/>
    <w:qFormat/>
    <w:rsid w:val="001A7A62"/>
    <w:rPr>
      <w:sz w:val="20"/>
    </w:rPr>
  </w:style>
  <w:style w:type="character" w:customStyle="1" w:styleId="ListLabel80">
    <w:name w:val="ListLabel 80"/>
    <w:uiPriority w:val="99"/>
    <w:qFormat/>
    <w:rsid w:val="001A7A62"/>
    <w:rPr>
      <w:sz w:val="20"/>
    </w:rPr>
  </w:style>
  <w:style w:type="character" w:customStyle="1" w:styleId="okpdspan">
    <w:name w:val="okpd_span"/>
    <w:basedOn w:val="a0"/>
    <w:uiPriority w:val="99"/>
    <w:qFormat/>
    <w:rsid w:val="001A7A62"/>
    <w:rPr>
      <w:rFonts w:cs="Times New Roman"/>
    </w:rPr>
  </w:style>
  <w:style w:type="character" w:customStyle="1" w:styleId="ListLabel81">
    <w:name w:val="ListLabel 81"/>
    <w:uiPriority w:val="99"/>
    <w:qFormat/>
    <w:rsid w:val="001A7A62"/>
    <w:rPr>
      <w:sz w:val="20"/>
    </w:rPr>
  </w:style>
  <w:style w:type="character" w:customStyle="1" w:styleId="ListLabel82">
    <w:name w:val="ListLabel 82"/>
    <w:uiPriority w:val="99"/>
    <w:qFormat/>
    <w:rsid w:val="001A7A62"/>
    <w:rPr>
      <w:sz w:val="20"/>
    </w:rPr>
  </w:style>
  <w:style w:type="character" w:customStyle="1" w:styleId="ListLabel83">
    <w:name w:val="ListLabel 83"/>
    <w:uiPriority w:val="99"/>
    <w:qFormat/>
    <w:rsid w:val="001A7A62"/>
    <w:rPr>
      <w:sz w:val="20"/>
    </w:rPr>
  </w:style>
  <w:style w:type="character" w:customStyle="1" w:styleId="ListLabel84">
    <w:name w:val="ListLabel 84"/>
    <w:uiPriority w:val="99"/>
    <w:qFormat/>
    <w:rsid w:val="001A7A62"/>
    <w:rPr>
      <w:sz w:val="20"/>
    </w:rPr>
  </w:style>
  <w:style w:type="character" w:customStyle="1" w:styleId="ListLabel85">
    <w:name w:val="ListLabel 85"/>
    <w:uiPriority w:val="99"/>
    <w:qFormat/>
    <w:rsid w:val="001A7A62"/>
    <w:rPr>
      <w:sz w:val="20"/>
    </w:rPr>
  </w:style>
  <w:style w:type="character" w:customStyle="1" w:styleId="ListLabel86">
    <w:name w:val="ListLabel 86"/>
    <w:uiPriority w:val="99"/>
    <w:qFormat/>
    <w:rsid w:val="001A7A62"/>
    <w:rPr>
      <w:sz w:val="20"/>
    </w:rPr>
  </w:style>
  <w:style w:type="character" w:customStyle="1" w:styleId="ListLabel87">
    <w:name w:val="ListLabel 87"/>
    <w:uiPriority w:val="99"/>
    <w:qFormat/>
    <w:rsid w:val="001A7A62"/>
    <w:rPr>
      <w:sz w:val="20"/>
    </w:rPr>
  </w:style>
  <w:style w:type="character" w:customStyle="1" w:styleId="ListLabel88">
    <w:name w:val="ListLabel 88"/>
    <w:uiPriority w:val="99"/>
    <w:qFormat/>
    <w:rsid w:val="001A7A62"/>
    <w:rPr>
      <w:sz w:val="20"/>
    </w:rPr>
  </w:style>
  <w:style w:type="character" w:customStyle="1" w:styleId="ListLabel89">
    <w:name w:val="ListLabel 89"/>
    <w:uiPriority w:val="99"/>
    <w:qFormat/>
    <w:rsid w:val="001A7A62"/>
    <w:rPr>
      <w:sz w:val="20"/>
    </w:rPr>
  </w:style>
  <w:style w:type="character" w:customStyle="1" w:styleId="ListLabel90">
    <w:name w:val="ListLabel 90"/>
    <w:uiPriority w:val="99"/>
    <w:qFormat/>
    <w:rsid w:val="001A7A62"/>
    <w:rPr>
      <w:sz w:val="20"/>
    </w:rPr>
  </w:style>
  <w:style w:type="character" w:customStyle="1" w:styleId="ListLabel91">
    <w:name w:val="ListLabel 91"/>
    <w:uiPriority w:val="99"/>
    <w:qFormat/>
    <w:rsid w:val="001A7A62"/>
    <w:rPr>
      <w:sz w:val="20"/>
    </w:rPr>
  </w:style>
  <w:style w:type="character" w:customStyle="1" w:styleId="ListLabel92">
    <w:name w:val="ListLabel 92"/>
    <w:uiPriority w:val="99"/>
    <w:qFormat/>
    <w:rsid w:val="001A7A62"/>
    <w:rPr>
      <w:sz w:val="20"/>
    </w:rPr>
  </w:style>
  <w:style w:type="character" w:customStyle="1" w:styleId="ListLabel93">
    <w:name w:val="ListLabel 93"/>
    <w:uiPriority w:val="99"/>
    <w:qFormat/>
    <w:rsid w:val="001A7A62"/>
    <w:rPr>
      <w:sz w:val="20"/>
    </w:rPr>
  </w:style>
  <w:style w:type="character" w:customStyle="1" w:styleId="ListLabel94">
    <w:name w:val="ListLabel 94"/>
    <w:uiPriority w:val="99"/>
    <w:qFormat/>
    <w:rsid w:val="001A7A62"/>
    <w:rPr>
      <w:sz w:val="20"/>
    </w:rPr>
  </w:style>
  <w:style w:type="character" w:customStyle="1" w:styleId="ListLabel95">
    <w:name w:val="ListLabel 95"/>
    <w:uiPriority w:val="99"/>
    <w:qFormat/>
    <w:rsid w:val="001A7A62"/>
    <w:rPr>
      <w:sz w:val="20"/>
    </w:rPr>
  </w:style>
  <w:style w:type="character" w:customStyle="1" w:styleId="ListLabel96">
    <w:name w:val="ListLabel 96"/>
    <w:uiPriority w:val="99"/>
    <w:qFormat/>
    <w:rsid w:val="001A7A62"/>
    <w:rPr>
      <w:sz w:val="20"/>
    </w:rPr>
  </w:style>
  <w:style w:type="character" w:customStyle="1" w:styleId="ListLabel97">
    <w:name w:val="ListLabel 97"/>
    <w:uiPriority w:val="99"/>
    <w:qFormat/>
    <w:rsid w:val="001A7A62"/>
    <w:rPr>
      <w:sz w:val="20"/>
    </w:rPr>
  </w:style>
  <w:style w:type="character" w:customStyle="1" w:styleId="blk">
    <w:name w:val="blk"/>
    <w:basedOn w:val="a0"/>
    <w:uiPriority w:val="99"/>
    <w:qFormat/>
    <w:rsid w:val="001A7A62"/>
    <w:rPr>
      <w:rFonts w:cs="Times New Roman"/>
    </w:rPr>
  </w:style>
  <w:style w:type="character" w:customStyle="1" w:styleId="ListLabel98">
    <w:name w:val="ListLabel 98"/>
    <w:uiPriority w:val="99"/>
    <w:qFormat/>
    <w:rsid w:val="001A7A62"/>
    <w:rPr>
      <w:sz w:val="20"/>
    </w:rPr>
  </w:style>
  <w:style w:type="character" w:customStyle="1" w:styleId="ListLabel99">
    <w:name w:val="ListLabel 99"/>
    <w:uiPriority w:val="99"/>
    <w:qFormat/>
    <w:rsid w:val="001A7A62"/>
    <w:rPr>
      <w:sz w:val="20"/>
    </w:rPr>
  </w:style>
  <w:style w:type="character" w:customStyle="1" w:styleId="ListLabel100">
    <w:name w:val="ListLabel 100"/>
    <w:uiPriority w:val="99"/>
    <w:qFormat/>
    <w:rsid w:val="001A7A62"/>
    <w:rPr>
      <w:sz w:val="20"/>
    </w:rPr>
  </w:style>
  <w:style w:type="character" w:customStyle="1" w:styleId="ListLabel101">
    <w:name w:val="ListLabel 101"/>
    <w:uiPriority w:val="99"/>
    <w:qFormat/>
    <w:rsid w:val="001A7A62"/>
    <w:rPr>
      <w:sz w:val="20"/>
    </w:rPr>
  </w:style>
  <w:style w:type="character" w:customStyle="1" w:styleId="ListLabel102">
    <w:name w:val="ListLabel 102"/>
    <w:uiPriority w:val="99"/>
    <w:qFormat/>
    <w:rsid w:val="001A7A62"/>
    <w:rPr>
      <w:sz w:val="20"/>
    </w:rPr>
  </w:style>
  <w:style w:type="character" w:customStyle="1" w:styleId="ListLabel103">
    <w:name w:val="ListLabel 103"/>
    <w:uiPriority w:val="99"/>
    <w:qFormat/>
    <w:rsid w:val="001A7A62"/>
    <w:rPr>
      <w:sz w:val="20"/>
    </w:rPr>
  </w:style>
  <w:style w:type="character" w:customStyle="1" w:styleId="ListLabel104">
    <w:name w:val="ListLabel 104"/>
    <w:uiPriority w:val="99"/>
    <w:qFormat/>
    <w:rsid w:val="001A7A62"/>
    <w:rPr>
      <w:sz w:val="20"/>
    </w:rPr>
  </w:style>
  <w:style w:type="character" w:customStyle="1" w:styleId="ListLabel105">
    <w:name w:val="ListLabel 105"/>
    <w:uiPriority w:val="99"/>
    <w:qFormat/>
    <w:rsid w:val="001A7A62"/>
    <w:rPr>
      <w:sz w:val="20"/>
    </w:rPr>
  </w:style>
  <w:style w:type="character" w:customStyle="1" w:styleId="ListLabel106">
    <w:name w:val="ListLabel 106"/>
    <w:uiPriority w:val="99"/>
    <w:qFormat/>
    <w:rsid w:val="001A7A62"/>
    <w:rPr>
      <w:sz w:val="20"/>
    </w:rPr>
  </w:style>
  <w:style w:type="character" w:customStyle="1" w:styleId="ListLabel107">
    <w:name w:val="ListLabel 107"/>
    <w:uiPriority w:val="99"/>
    <w:qFormat/>
    <w:rsid w:val="001A7A62"/>
    <w:rPr>
      <w:sz w:val="20"/>
    </w:rPr>
  </w:style>
  <w:style w:type="character" w:customStyle="1" w:styleId="ListLabel108">
    <w:name w:val="ListLabel 108"/>
    <w:uiPriority w:val="99"/>
    <w:qFormat/>
    <w:rsid w:val="001A7A62"/>
    <w:rPr>
      <w:sz w:val="20"/>
    </w:rPr>
  </w:style>
  <w:style w:type="character" w:customStyle="1" w:styleId="ListLabel109">
    <w:name w:val="ListLabel 109"/>
    <w:uiPriority w:val="99"/>
    <w:qFormat/>
    <w:rsid w:val="001A7A62"/>
    <w:rPr>
      <w:sz w:val="20"/>
    </w:rPr>
  </w:style>
  <w:style w:type="character" w:customStyle="1" w:styleId="ListLabel110">
    <w:name w:val="ListLabel 110"/>
    <w:uiPriority w:val="99"/>
    <w:qFormat/>
    <w:rsid w:val="001A7A62"/>
    <w:rPr>
      <w:sz w:val="20"/>
    </w:rPr>
  </w:style>
  <w:style w:type="character" w:customStyle="1" w:styleId="ListLabel111">
    <w:name w:val="ListLabel 111"/>
    <w:uiPriority w:val="99"/>
    <w:qFormat/>
    <w:rsid w:val="001A7A62"/>
    <w:rPr>
      <w:sz w:val="20"/>
    </w:rPr>
  </w:style>
  <w:style w:type="character" w:customStyle="1" w:styleId="ListLabel112">
    <w:name w:val="ListLabel 112"/>
    <w:uiPriority w:val="99"/>
    <w:qFormat/>
    <w:rsid w:val="001A7A62"/>
    <w:rPr>
      <w:sz w:val="20"/>
    </w:rPr>
  </w:style>
  <w:style w:type="character" w:customStyle="1" w:styleId="ListLabel113">
    <w:name w:val="ListLabel 113"/>
    <w:uiPriority w:val="99"/>
    <w:qFormat/>
    <w:rsid w:val="001A7A62"/>
    <w:rPr>
      <w:sz w:val="20"/>
    </w:rPr>
  </w:style>
  <w:style w:type="character" w:customStyle="1" w:styleId="ListLabel114">
    <w:name w:val="ListLabel 114"/>
    <w:uiPriority w:val="99"/>
    <w:qFormat/>
    <w:rsid w:val="001A7A62"/>
    <w:rPr>
      <w:sz w:val="20"/>
    </w:rPr>
  </w:style>
  <w:style w:type="character" w:customStyle="1" w:styleId="ListLabel115">
    <w:name w:val="ListLabel 115"/>
    <w:uiPriority w:val="99"/>
    <w:qFormat/>
    <w:rsid w:val="001A7A62"/>
    <w:rPr>
      <w:sz w:val="20"/>
    </w:rPr>
  </w:style>
  <w:style w:type="character" w:customStyle="1" w:styleId="ListLabel116">
    <w:name w:val="ListLabel 116"/>
    <w:uiPriority w:val="99"/>
    <w:qFormat/>
    <w:rsid w:val="001A7A62"/>
    <w:rPr>
      <w:sz w:val="20"/>
    </w:rPr>
  </w:style>
  <w:style w:type="character" w:customStyle="1" w:styleId="ListLabel117">
    <w:name w:val="ListLabel 117"/>
    <w:uiPriority w:val="99"/>
    <w:qFormat/>
    <w:rsid w:val="001A7A62"/>
    <w:rPr>
      <w:sz w:val="20"/>
    </w:rPr>
  </w:style>
  <w:style w:type="character" w:customStyle="1" w:styleId="ListLabel118">
    <w:name w:val="ListLabel 118"/>
    <w:uiPriority w:val="99"/>
    <w:qFormat/>
    <w:rsid w:val="001A7A62"/>
    <w:rPr>
      <w:sz w:val="20"/>
    </w:rPr>
  </w:style>
  <w:style w:type="character" w:customStyle="1" w:styleId="ListLabel119">
    <w:name w:val="ListLabel 119"/>
    <w:uiPriority w:val="99"/>
    <w:qFormat/>
    <w:rsid w:val="001A7A62"/>
    <w:rPr>
      <w:sz w:val="20"/>
    </w:rPr>
  </w:style>
  <w:style w:type="character" w:customStyle="1" w:styleId="ListLabel120">
    <w:name w:val="ListLabel 120"/>
    <w:uiPriority w:val="99"/>
    <w:qFormat/>
    <w:rsid w:val="001A7A62"/>
    <w:rPr>
      <w:sz w:val="20"/>
    </w:rPr>
  </w:style>
  <w:style w:type="character" w:customStyle="1" w:styleId="ListLabel121">
    <w:name w:val="ListLabel 121"/>
    <w:uiPriority w:val="99"/>
    <w:qFormat/>
    <w:rsid w:val="001A7A62"/>
    <w:rPr>
      <w:sz w:val="20"/>
    </w:rPr>
  </w:style>
  <w:style w:type="character" w:customStyle="1" w:styleId="ListLabel122">
    <w:name w:val="ListLabel 122"/>
    <w:uiPriority w:val="99"/>
    <w:qFormat/>
    <w:rsid w:val="001A7A62"/>
    <w:rPr>
      <w:sz w:val="20"/>
    </w:rPr>
  </w:style>
  <w:style w:type="character" w:customStyle="1" w:styleId="WW8Num13z0">
    <w:name w:val="WW8Num13z0"/>
    <w:uiPriority w:val="99"/>
    <w:qFormat/>
    <w:rsid w:val="001A7A62"/>
  </w:style>
  <w:style w:type="character" w:customStyle="1" w:styleId="WW8Num13z1">
    <w:name w:val="WW8Num13z1"/>
    <w:uiPriority w:val="99"/>
    <w:qFormat/>
    <w:rsid w:val="001A7A62"/>
  </w:style>
  <w:style w:type="character" w:customStyle="1" w:styleId="WW8Num13z2">
    <w:name w:val="WW8Num13z2"/>
    <w:uiPriority w:val="99"/>
    <w:qFormat/>
    <w:rsid w:val="001A7A62"/>
  </w:style>
  <w:style w:type="character" w:customStyle="1" w:styleId="WW8Num13z3">
    <w:name w:val="WW8Num13z3"/>
    <w:uiPriority w:val="99"/>
    <w:qFormat/>
    <w:rsid w:val="001A7A62"/>
  </w:style>
  <w:style w:type="character" w:customStyle="1" w:styleId="WW8Num13z4">
    <w:name w:val="WW8Num13z4"/>
    <w:uiPriority w:val="99"/>
    <w:qFormat/>
    <w:rsid w:val="001A7A62"/>
  </w:style>
  <w:style w:type="character" w:customStyle="1" w:styleId="WW8Num13z5">
    <w:name w:val="WW8Num13z5"/>
    <w:uiPriority w:val="99"/>
    <w:qFormat/>
    <w:rsid w:val="001A7A62"/>
  </w:style>
  <w:style w:type="character" w:customStyle="1" w:styleId="WW8Num13z6">
    <w:name w:val="WW8Num13z6"/>
    <w:uiPriority w:val="99"/>
    <w:qFormat/>
    <w:rsid w:val="001A7A62"/>
  </w:style>
  <w:style w:type="character" w:customStyle="1" w:styleId="WW8Num13z7">
    <w:name w:val="WW8Num13z7"/>
    <w:uiPriority w:val="99"/>
    <w:qFormat/>
    <w:rsid w:val="001A7A62"/>
  </w:style>
  <w:style w:type="character" w:customStyle="1" w:styleId="WW8Num13z8">
    <w:name w:val="WW8Num13z8"/>
    <w:uiPriority w:val="99"/>
    <w:qFormat/>
    <w:rsid w:val="001A7A62"/>
  </w:style>
  <w:style w:type="character" w:customStyle="1" w:styleId="ListLabel123">
    <w:name w:val="ListLabel 123"/>
    <w:uiPriority w:val="99"/>
    <w:qFormat/>
    <w:rsid w:val="001A7A62"/>
    <w:rPr>
      <w:sz w:val="20"/>
    </w:rPr>
  </w:style>
  <w:style w:type="character" w:customStyle="1" w:styleId="ListLabel124">
    <w:name w:val="ListLabel 124"/>
    <w:uiPriority w:val="99"/>
    <w:qFormat/>
    <w:rsid w:val="001A7A62"/>
    <w:rPr>
      <w:sz w:val="20"/>
    </w:rPr>
  </w:style>
  <w:style w:type="character" w:customStyle="1" w:styleId="ListLabel125">
    <w:name w:val="ListLabel 125"/>
    <w:uiPriority w:val="99"/>
    <w:qFormat/>
    <w:rsid w:val="001A7A62"/>
    <w:rPr>
      <w:sz w:val="20"/>
    </w:rPr>
  </w:style>
  <w:style w:type="character" w:customStyle="1" w:styleId="ListLabel126">
    <w:name w:val="ListLabel 126"/>
    <w:uiPriority w:val="99"/>
    <w:qFormat/>
    <w:rsid w:val="001A7A62"/>
    <w:rPr>
      <w:sz w:val="20"/>
    </w:rPr>
  </w:style>
  <w:style w:type="character" w:customStyle="1" w:styleId="ListLabel127">
    <w:name w:val="ListLabel 127"/>
    <w:uiPriority w:val="99"/>
    <w:qFormat/>
    <w:rsid w:val="001A7A62"/>
    <w:rPr>
      <w:sz w:val="20"/>
    </w:rPr>
  </w:style>
  <w:style w:type="character" w:customStyle="1" w:styleId="af2">
    <w:name w:val="Основной текст Знак"/>
    <w:basedOn w:val="a0"/>
    <w:uiPriority w:val="99"/>
    <w:qFormat/>
    <w:rsid w:val="001A7A62"/>
    <w:rPr>
      <w:rFonts w:cs="Times New Roman"/>
      <w:color w:val="00000A"/>
      <w:lang w:eastAsia="en-US"/>
    </w:rPr>
  </w:style>
  <w:style w:type="character" w:customStyle="1" w:styleId="TitleChar">
    <w:name w:val="Title Char"/>
    <w:basedOn w:val="a0"/>
    <w:uiPriority w:val="10"/>
    <w:qFormat/>
    <w:rsid w:val="001A7A62"/>
    <w:rPr>
      <w:rFonts w:ascii="Cambria" w:hAnsi="Cambria"/>
      <w:b/>
      <w:bCs/>
      <w:color w:val="00000A"/>
      <w:sz w:val="32"/>
      <w:szCs w:val="32"/>
      <w:lang w:eastAsia="en-US"/>
    </w:rPr>
  </w:style>
  <w:style w:type="character" w:customStyle="1" w:styleId="af3">
    <w:name w:val="Подзаголовок Знак"/>
    <w:basedOn w:val="a0"/>
    <w:uiPriority w:val="99"/>
    <w:qFormat/>
    <w:rsid w:val="001A7A62"/>
    <w:rPr>
      <w:rFonts w:ascii="Cambria" w:hAnsi="Cambria"/>
      <w:color w:val="00000A"/>
      <w:sz w:val="24"/>
      <w:szCs w:val="24"/>
      <w:lang w:eastAsia="en-US"/>
    </w:rPr>
  </w:style>
  <w:style w:type="character" w:customStyle="1" w:styleId="af4">
    <w:name w:val="Основной текст с отступом Знак"/>
    <w:basedOn w:val="a0"/>
    <w:uiPriority w:val="99"/>
    <w:qFormat/>
    <w:rsid w:val="001A7A62"/>
    <w:rPr>
      <w:rFonts w:cs="Times New Roman"/>
      <w:color w:val="00000A"/>
      <w:lang w:eastAsia="en-US"/>
    </w:rPr>
  </w:style>
  <w:style w:type="character" w:customStyle="1" w:styleId="23">
    <w:name w:val="Основной текст 2 Знак"/>
    <w:basedOn w:val="a0"/>
    <w:uiPriority w:val="99"/>
    <w:semiHidden/>
    <w:qFormat/>
    <w:rsid w:val="001A7A62"/>
    <w:rPr>
      <w:rFonts w:cs="Times New Roman"/>
      <w:color w:val="00000A"/>
      <w:lang w:eastAsia="en-US"/>
    </w:rPr>
  </w:style>
  <w:style w:type="character" w:customStyle="1" w:styleId="310">
    <w:name w:val="Основной текст с отступом 3 Знак1"/>
    <w:basedOn w:val="a0"/>
    <w:uiPriority w:val="99"/>
    <w:semiHidden/>
    <w:qFormat/>
    <w:rsid w:val="001A7A62"/>
    <w:rPr>
      <w:rFonts w:cs="Times New Roman"/>
      <w:color w:val="00000A"/>
      <w:sz w:val="16"/>
      <w:szCs w:val="16"/>
      <w:lang w:eastAsia="en-US"/>
    </w:rPr>
  </w:style>
  <w:style w:type="character" w:customStyle="1" w:styleId="14">
    <w:name w:val="Текст выноски Знак1"/>
    <w:basedOn w:val="a0"/>
    <w:uiPriority w:val="99"/>
    <w:semiHidden/>
    <w:qFormat/>
    <w:rsid w:val="001A7A62"/>
    <w:rPr>
      <w:rFonts w:ascii="Times New Roman" w:hAnsi="Times New Roman" w:cs="Times New Roman"/>
      <w:color w:val="00000A"/>
      <w:sz w:val="0"/>
      <w:szCs w:val="0"/>
      <w:lang w:eastAsia="en-US"/>
    </w:rPr>
  </w:style>
  <w:style w:type="character" w:customStyle="1" w:styleId="ListLabel128">
    <w:name w:val="ListLabel 128"/>
    <w:qFormat/>
    <w:rsid w:val="001A7A62"/>
    <w:rPr>
      <w:rFonts w:cs="Times New Roman"/>
    </w:rPr>
  </w:style>
  <w:style w:type="character" w:customStyle="1" w:styleId="ListLabel129">
    <w:name w:val="ListLabel 129"/>
    <w:qFormat/>
    <w:rsid w:val="001A7A62"/>
    <w:rPr>
      <w:rFonts w:cs="Times New Roman"/>
      <w:sz w:val="20"/>
      <w:szCs w:val="20"/>
    </w:rPr>
  </w:style>
  <w:style w:type="character" w:customStyle="1" w:styleId="ListLabel130">
    <w:name w:val="ListLabel 130"/>
    <w:qFormat/>
    <w:rsid w:val="001A7A62"/>
    <w:rPr>
      <w:sz w:val="20"/>
      <w:szCs w:val="20"/>
    </w:rPr>
  </w:style>
  <w:style w:type="character" w:customStyle="1" w:styleId="ListLabel131">
    <w:name w:val="ListLabel 131"/>
    <w:qFormat/>
    <w:rsid w:val="001A7A62"/>
    <w:rPr>
      <w:sz w:val="20"/>
      <w:szCs w:val="20"/>
    </w:rPr>
  </w:style>
  <w:style w:type="character" w:customStyle="1" w:styleId="ListLabel132">
    <w:name w:val="ListLabel 132"/>
    <w:qFormat/>
    <w:rsid w:val="001A7A62"/>
    <w:rPr>
      <w:sz w:val="20"/>
      <w:szCs w:val="20"/>
    </w:rPr>
  </w:style>
  <w:style w:type="character" w:customStyle="1" w:styleId="ListLabel133">
    <w:name w:val="ListLabel 133"/>
    <w:qFormat/>
    <w:rsid w:val="001A7A62"/>
    <w:rPr>
      <w:sz w:val="20"/>
      <w:szCs w:val="20"/>
    </w:rPr>
  </w:style>
  <w:style w:type="character" w:customStyle="1" w:styleId="ListLabel134">
    <w:name w:val="ListLabel 134"/>
    <w:qFormat/>
    <w:rsid w:val="001A7A62"/>
    <w:rPr>
      <w:sz w:val="20"/>
      <w:szCs w:val="20"/>
    </w:rPr>
  </w:style>
  <w:style w:type="character" w:customStyle="1" w:styleId="ListLabel135">
    <w:name w:val="ListLabel 135"/>
    <w:qFormat/>
    <w:rsid w:val="001A7A62"/>
    <w:rPr>
      <w:sz w:val="20"/>
      <w:szCs w:val="20"/>
    </w:rPr>
  </w:style>
  <w:style w:type="character" w:customStyle="1" w:styleId="ListLabel136">
    <w:name w:val="ListLabel 136"/>
    <w:qFormat/>
    <w:rsid w:val="001A7A62"/>
    <w:rPr>
      <w:sz w:val="20"/>
      <w:szCs w:val="20"/>
    </w:rPr>
  </w:style>
  <w:style w:type="character" w:customStyle="1" w:styleId="ListLabel137">
    <w:name w:val="ListLabel 137"/>
    <w:qFormat/>
    <w:rsid w:val="001A7A62"/>
    <w:rPr>
      <w:sz w:val="20"/>
      <w:szCs w:val="20"/>
    </w:rPr>
  </w:style>
  <w:style w:type="character" w:customStyle="1" w:styleId="ListLabel138">
    <w:name w:val="ListLabel 138"/>
    <w:qFormat/>
    <w:rsid w:val="001A7A62"/>
    <w:rPr>
      <w:sz w:val="20"/>
      <w:szCs w:val="20"/>
    </w:rPr>
  </w:style>
  <w:style w:type="character" w:customStyle="1" w:styleId="ListLabel139">
    <w:name w:val="ListLabel 139"/>
    <w:qFormat/>
    <w:rsid w:val="001A7A62"/>
    <w:rPr>
      <w:sz w:val="20"/>
      <w:szCs w:val="20"/>
    </w:rPr>
  </w:style>
  <w:style w:type="character" w:customStyle="1" w:styleId="ListLabel140">
    <w:name w:val="ListLabel 140"/>
    <w:qFormat/>
    <w:rsid w:val="001A7A62"/>
    <w:rPr>
      <w:sz w:val="20"/>
      <w:szCs w:val="20"/>
    </w:rPr>
  </w:style>
  <w:style w:type="character" w:customStyle="1" w:styleId="ListLabel141">
    <w:name w:val="ListLabel 141"/>
    <w:qFormat/>
    <w:rsid w:val="001A7A62"/>
    <w:rPr>
      <w:sz w:val="20"/>
      <w:szCs w:val="20"/>
    </w:rPr>
  </w:style>
  <w:style w:type="character" w:customStyle="1" w:styleId="ListLabel142">
    <w:name w:val="ListLabel 142"/>
    <w:qFormat/>
    <w:rsid w:val="001A7A62"/>
    <w:rPr>
      <w:sz w:val="20"/>
      <w:szCs w:val="20"/>
    </w:rPr>
  </w:style>
  <w:style w:type="character" w:customStyle="1" w:styleId="ListLabel143">
    <w:name w:val="ListLabel 143"/>
    <w:qFormat/>
    <w:rsid w:val="001A7A62"/>
    <w:rPr>
      <w:sz w:val="20"/>
      <w:szCs w:val="20"/>
    </w:rPr>
  </w:style>
  <w:style w:type="character" w:customStyle="1" w:styleId="ListLabel144">
    <w:name w:val="ListLabel 144"/>
    <w:qFormat/>
    <w:rsid w:val="001A7A62"/>
    <w:rPr>
      <w:sz w:val="20"/>
      <w:szCs w:val="20"/>
    </w:rPr>
  </w:style>
  <w:style w:type="character" w:customStyle="1" w:styleId="ListLabel145">
    <w:name w:val="ListLabel 145"/>
    <w:qFormat/>
    <w:rsid w:val="001A7A62"/>
    <w:rPr>
      <w:sz w:val="20"/>
      <w:szCs w:val="20"/>
    </w:rPr>
  </w:style>
  <w:style w:type="character" w:customStyle="1" w:styleId="ListLabel146">
    <w:name w:val="ListLabel 146"/>
    <w:qFormat/>
    <w:rsid w:val="001A7A62"/>
    <w:rPr>
      <w:sz w:val="20"/>
    </w:rPr>
  </w:style>
  <w:style w:type="character" w:customStyle="1" w:styleId="ListLabel147">
    <w:name w:val="ListLabel 147"/>
    <w:qFormat/>
    <w:rsid w:val="001A7A62"/>
    <w:rPr>
      <w:sz w:val="20"/>
      <w:szCs w:val="20"/>
    </w:rPr>
  </w:style>
  <w:style w:type="character" w:customStyle="1" w:styleId="ListLabel148">
    <w:name w:val="ListLabel 148"/>
    <w:qFormat/>
    <w:rsid w:val="001A7A62"/>
    <w:rPr>
      <w:rFonts w:ascii="Times New Roman" w:hAnsi="Times New Roman"/>
      <w:b/>
      <w:sz w:val="20"/>
      <w:szCs w:val="20"/>
    </w:rPr>
  </w:style>
  <w:style w:type="character" w:customStyle="1" w:styleId="ListLabel149">
    <w:name w:val="ListLabel 149"/>
    <w:qFormat/>
    <w:rsid w:val="001A7A62"/>
    <w:rPr>
      <w:sz w:val="20"/>
      <w:szCs w:val="20"/>
    </w:rPr>
  </w:style>
  <w:style w:type="character" w:customStyle="1" w:styleId="ListLabel150">
    <w:name w:val="ListLabel 150"/>
    <w:qFormat/>
    <w:rsid w:val="001A7A62"/>
    <w:rPr>
      <w:sz w:val="20"/>
      <w:szCs w:val="20"/>
    </w:rPr>
  </w:style>
  <w:style w:type="character" w:customStyle="1" w:styleId="ListLabel151">
    <w:name w:val="ListLabel 151"/>
    <w:qFormat/>
    <w:rsid w:val="001A7A62"/>
    <w:rPr>
      <w:sz w:val="20"/>
      <w:szCs w:val="20"/>
    </w:rPr>
  </w:style>
  <w:style w:type="character" w:customStyle="1" w:styleId="ListLabel152">
    <w:name w:val="ListLabel 152"/>
    <w:qFormat/>
    <w:rsid w:val="001A7A62"/>
    <w:rPr>
      <w:sz w:val="20"/>
      <w:szCs w:val="20"/>
    </w:rPr>
  </w:style>
  <w:style w:type="character" w:customStyle="1" w:styleId="ListLabel153">
    <w:name w:val="ListLabel 153"/>
    <w:qFormat/>
    <w:rsid w:val="001A7A62"/>
    <w:rPr>
      <w:sz w:val="20"/>
      <w:szCs w:val="20"/>
    </w:rPr>
  </w:style>
  <w:style w:type="character" w:customStyle="1" w:styleId="ListLabel154">
    <w:name w:val="ListLabel 154"/>
    <w:qFormat/>
    <w:rsid w:val="001A7A62"/>
    <w:rPr>
      <w:sz w:val="20"/>
      <w:szCs w:val="20"/>
    </w:rPr>
  </w:style>
  <w:style w:type="character" w:customStyle="1" w:styleId="ListLabel155">
    <w:name w:val="ListLabel 155"/>
    <w:qFormat/>
    <w:rsid w:val="001A7A62"/>
    <w:rPr>
      <w:sz w:val="20"/>
      <w:szCs w:val="20"/>
    </w:rPr>
  </w:style>
  <w:style w:type="character" w:customStyle="1" w:styleId="15">
    <w:name w:val="Верхний колонтитул Знак1"/>
    <w:basedOn w:val="a0"/>
    <w:uiPriority w:val="99"/>
    <w:semiHidden/>
    <w:qFormat/>
    <w:rsid w:val="001A7A62"/>
    <w:rPr>
      <w:rFonts w:cs="Times New Roman"/>
      <w:color w:val="00000A"/>
      <w:lang w:eastAsia="en-US"/>
    </w:rPr>
  </w:style>
  <w:style w:type="character" w:customStyle="1" w:styleId="16">
    <w:name w:val="Нижний колонтитул Знак1"/>
    <w:basedOn w:val="a0"/>
    <w:uiPriority w:val="99"/>
    <w:semiHidden/>
    <w:qFormat/>
    <w:rsid w:val="001A7A62"/>
    <w:rPr>
      <w:rFonts w:cs="Times New Roman"/>
      <w:color w:val="00000A"/>
      <w:lang w:eastAsia="en-US"/>
    </w:rPr>
  </w:style>
  <w:style w:type="character" w:customStyle="1" w:styleId="ListLabel156">
    <w:name w:val="ListLabel 156"/>
    <w:qFormat/>
    <w:rsid w:val="001A7A62"/>
    <w:rPr>
      <w:sz w:val="20"/>
      <w:szCs w:val="20"/>
    </w:rPr>
  </w:style>
  <w:style w:type="character" w:customStyle="1" w:styleId="ListLabel157">
    <w:name w:val="ListLabel 157"/>
    <w:qFormat/>
    <w:rsid w:val="001A7A62"/>
    <w:rPr>
      <w:rFonts w:ascii="Times New Roman" w:hAnsi="Times New Roman"/>
      <w:b/>
      <w:sz w:val="20"/>
      <w:szCs w:val="20"/>
    </w:rPr>
  </w:style>
  <w:style w:type="character" w:customStyle="1" w:styleId="ListLabel158">
    <w:name w:val="ListLabel 158"/>
    <w:qFormat/>
    <w:rsid w:val="001A7A62"/>
    <w:rPr>
      <w:sz w:val="20"/>
      <w:szCs w:val="20"/>
    </w:rPr>
  </w:style>
  <w:style w:type="character" w:customStyle="1" w:styleId="ListLabel159">
    <w:name w:val="ListLabel 159"/>
    <w:qFormat/>
    <w:rsid w:val="001A7A62"/>
    <w:rPr>
      <w:sz w:val="20"/>
      <w:szCs w:val="20"/>
    </w:rPr>
  </w:style>
  <w:style w:type="character" w:customStyle="1" w:styleId="ListLabel160">
    <w:name w:val="ListLabel 160"/>
    <w:qFormat/>
    <w:rsid w:val="001A7A62"/>
    <w:rPr>
      <w:sz w:val="20"/>
      <w:szCs w:val="20"/>
    </w:rPr>
  </w:style>
  <w:style w:type="character" w:customStyle="1" w:styleId="ListLabel161">
    <w:name w:val="ListLabel 161"/>
    <w:qFormat/>
    <w:rsid w:val="001A7A62"/>
    <w:rPr>
      <w:sz w:val="20"/>
      <w:szCs w:val="20"/>
    </w:rPr>
  </w:style>
  <w:style w:type="character" w:customStyle="1" w:styleId="ListLabel162">
    <w:name w:val="ListLabel 162"/>
    <w:qFormat/>
    <w:rsid w:val="001A7A62"/>
    <w:rPr>
      <w:sz w:val="20"/>
      <w:szCs w:val="20"/>
    </w:rPr>
  </w:style>
  <w:style w:type="character" w:customStyle="1" w:styleId="ListLabel163">
    <w:name w:val="ListLabel 163"/>
    <w:qFormat/>
    <w:rsid w:val="001A7A62"/>
    <w:rPr>
      <w:sz w:val="20"/>
      <w:szCs w:val="20"/>
    </w:rPr>
  </w:style>
  <w:style w:type="character" w:customStyle="1" w:styleId="ListLabel164">
    <w:name w:val="ListLabel 164"/>
    <w:qFormat/>
    <w:rsid w:val="001A7A62"/>
    <w:rPr>
      <w:sz w:val="20"/>
      <w:szCs w:val="20"/>
    </w:rPr>
  </w:style>
  <w:style w:type="character" w:customStyle="1" w:styleId="ListLabel165">
    <w:name w:val="ListLabel 165"/>
    <w:qFormat/>
    <w:rsid w:val="001A7A62"/>
    <w:rPr>
      <w:sz w:val="20"/>
      <w:szCs w:val="20"/>
    </w:rPr>
  </w:style>
  <w:style w:type="character" w:customStyle="1" w:styleId="ListLabel166">
    <w:name w:val="ListLabel 166"/>
    <w:qFormat/>
    <w:rsid w:val="001A7A62"/>
    <w:rPr>
      <w:rFonts w:ascii="Times New Roman" w:hAnsi="Times New Roman"/>
      <w:b/>
      <w:sz w:val="20"/>
      <w:szCs w:val="20"/>
    </w:rPr>
  </w:style>
  <w:style w:type="character" w:customStyle="1" w:styleId="ListLabel167">
    <w:name w:val="ListLabel 167"/>
    <w:qFormat/>
    <w:rsid w:val="001A7A62"/>
    <w:rPr>
      <w:sz w:val="20"/>
      <w:szCs w:val="20"/>
    </w:rPr>
  </w:style>
  <w:style w:type="character" w:customStyle="1" w:styleId="ListLabel168">
    <w:name w:val="ListLabel 168"/>
    <w:qFormat/>
    <w:rsid w:val="001A7A62"/>
    <w:rPr>
      <w:sz w:val="20"/>
      <w:szCs w:val="20"/>
    </w:rPr>
  </w:style>
  <w:style w:type="character" w:customStyle="1" w:styleId="ListLabel169">
    <w:name w:val="ListLabel 169"/>
    <w:qFormat/>
    <w:rsid w:val="001A7A62"/>
    <w:rPr>
      <w:sz w:val="20"/>
      <w:szCs w:val="20"/>
    </w:rPr>
  </w:style>
  <w:style w:type="character" w:customStyle="1" w:styleId="ListLabel170">
    <w:name w:val="ListLabel 170"/>
    <w:qFormat/>
    <w:rsid w:val="001A7A62"/>
    <w:rPr>
      <w:sz w:val="20"/>
      <w:szCs w:val="20"/>
    </w:rPr>
  </w:style>
  <w:style w:type="character" w:customStyle="1" w:styleId="ListLabel171">
    <w:name w:val="ListLabel 171"/>
    <w:qFormat/>
    <w:rsid w:val="001A7A62"/>
    <w:rPr>
      <w:sz w:val="20"/>
      <w:szCs w:val="20"/>
    </w:rPr>
  </w:style>
  <w:style w:type="character" w:customStyle="1" w:styleId="ListLabel172">
    <w:name w:val="ListLabel 172"/>
    <w:qFormat/>
    <w:rsid w:val="001A7A62"/>
    <w:rPr>
      <w:sz w:val="20"/>
      <w:szCs w:val="20"/>
    </w:rPr>
  </w:style>
  <w:style w:type="character" w:customStyle="1" w:styleId="ListLabel173">
    <w:name w:val="ListLabel 173"/>
    <w:qFormat/>
    <w:rsid w:val="001A7A62"/>
    <w:rPr>
      <w:sz w:val="20"/>
      <w:szCs w:val="20"/>
    </w:rPr>
  </w:style>
  <w:style w:type="character" w:customStyle="1" w:styleId="ListLabel174">
    <w:name w:val="ListLabel 174"/>
    <w:qFormat/>
    <w:rsid w:val="001A7A62"/>
    <w:rPr>
      <w:sz w:val="20"/>
      <w:szCs w:val="20"/>
    </w:rPr>
  </w:style>
  <w:style w:type="character" w:customStyle="1" w:styleId="ListLabel175">
    <w:name w:val="ListLabel 175"/>
    <w:qFormat/>
    <w:rsid w:val="001A7A62"/>
    <w:rPr>
      <w:rFonts w:ascii="Times New Roman" w:hAnsi="Times New Roman"/>
      <w:b/>
      <w:sz w:val="20"/>
      <w:szCs w:val="20"/>
    </w:rPr>
  </w:style>
  <w:style w:type="character" w:customStyle="1" w:styleId="ListLabel176">
    <w:name w:val="ListLabel 176"/>
    <w:qFormat/>
    <w:rsid w:val="001A7A62"/>
    <w:rPr>
      <w:sz w:val="20"/>
      <w:szCs w:val="20"/>
    </w:rPr>
  </w:style>
  <w:style w:type="character" w:customStyle="1" w:styleId="ListLabel177">
    <w:name w:val="ListLabel 177"/>
    <w:qFormat/>
    <w:rsid w:val="001A7A62"/>
    <w:rPr>
      <w:sz w:val="20"/>
      <w:szCs w:val="20"/>
    </w:rPr>
  </w:style>
  <w:style w:type="character" w:customStyle="1" w:styleId="ListLabel178">
    <w:name w:val="ListLabel 178"/>
    <w:qFormat/>
    <w:rsid w:val="001A7A62"/>
    <w:rPr>
      <w:sz w:val="20"/>
      <w:szCs w:val="20"/>
    </w:rPr>
  </w:style>
  <w:style w:type="character" w:customStyle="1" w:styleId="ListLabel179">
    <w:name w:val="ListLabel 179"/>
    <w:qFormat/>
    <w:rsid w:val="001A7A62"/>
    <w:rPr>
      <w:sz w:val="20"/>
      <w:szCs w:val="20"/>
    </w:rPr>
  </w:style>
  <w:style w:type="character" w:customStyle="1" w:styleId="ListLabel180">
    <w:name w:val="ListLabel 180"/>
    <w:qFormat/>
    <w:rsid w:val="001A7A62"/>
    <w:rPr>
      <w:sz w:val="20"/>
      <w:szCs w:val="20"/>
    </w:rPr>
  </w:style>
  <w:style w:type="character" w:customStyle="1" w:styleId="ListLabel181">
    <w:name w:val="ListLabel 181"/>
    <w:qFormat/>
    <w:rsid w:val="001A7A62"/>
    <w:rPr>
      <w:sz w:val="20"/>
      <w:szCs w:val="20"/>
    </w:rPr>
  </w:style>
  <w:style w:type="character" w:customStyle="1" w:styleId="ListLabel182">
    <w:name w:val="ListLabel 182"/>
    <w:qFormat/>
    <w:rsid w:val="001A7A62"/>
    <w:rPr>
      <w:sz w:val="20"/>
      <w:szCs w:val="20"/>
    </w:rPr>
  </w:style>
  <w:style w:type="character" w:customStyle="1" w:styleId="ListLabel183">
    <w:name w:val="ListLabel 183"/>
    <w:qFormat/>
    <w:rsid w:val="001A7A62"/>
    <w:rPr>
      <w:sz w:val="20"/>
      <w:szCs w:val="20"/>
    </w:rPr>
  </w:style>
  <w:style w:type="character" w:customStyle="1" w:styleId="ListLabel184">
    <w:name w:val="ListLabel 184"/>
    <w:qFormat/>
    <w:rsid w:val="001A7A62"/>
    <w:rPr>
      <w:rFonts w:ascii="Times New Roman" w:hAnsi="Times New Roman"/>
      <w:b/>
      <w:sz w:val="20"/>
      <w:szCs w:val="20"/>
    </w:rPr>
  </w:style>
  <w:style w:type="character" w:customStyle="1" w:styleId="ListLabel185">
    <w:name w:val="ListLabel 185"/>
    <w:qFormat/>
    <w:rsid w:val="001A7A62"/>
    <w:rPr>
      <w:sz w:val="20"/>
      <w:szCs w:val="20"/>
    </w:rPr>
  </w:style>
  <w:style w:type="character" w:customStyle="1" w:styleId="ListLabel186">
    <w:name w:val="ListLabel 186"/>
    <w:qFormat/>
    <w:rsid w:val="001A7A62"/>
    <w:rPr>
      <w:sz w:val="20"/>
      <w:szCs w:val="20"/>
    </w:rPr>
  </w:style>
  <w:style w:type="character" w:customStyle="1" w:styleId="ListLabel187">
    <w:name w:val="ListLabel 187"/>
    <w:qFormat/>
    <w:rsid w:val="001A7A62"/>
    <w:rPr>
      <w:sz w:val="20"/>
      <w:szCs w:val="20"/>
    </w:rPr>
  </w:style>
  <w:style w:type="character" w:customStyle="1" w:styleId="ListLabel188">
    <w:name w:val="ListLabel 188"/>
    <w:qFormat/>
    <w:rsid w:val="001A7A62"/>
    <w:rPr>
      <w:sz w:val="20"/>
      <w:szCs w:val="20"/>
    </w:rPr>
  </w:style>
  <w:style w:type="character" w:customStyle="1" w:styleId="ListLabel189">
    <w:name w:val="ListLabel 189"/>
    <w:qFormat/>
    <w:rsid w:val="001A7A62"/>
    <w:rPr>
      <w:sz w:val="20"/>
      <w:szCs w:val="20"/>
    </w:rPr>
  </w:style>
  <w:style w:type="character" w:customStyle="1" w:styleId="ListLabel190">
    <w:name w:val="ListLabel 190"/>
    <w:qFormat/>
    <w:rsid w:val="001A7A62"/>
    <w:rPr>
      <w:sz w:val="20"/>
      <w:szCs w:val="20"/>
    </w:rPr>
  </w:style>
  <w:style w:type="character" w:customStyle="1" w:styleId="ListLabel191">
    <w:name w:val="ListLabel 191"/>
    <w:qFormat/>
    <w:rsid w:val="001A7A62"/>
    <w:rPr>
      <w:sz w:val="20"/>
      <w:szCs w:val="20"/>
    </w:rPr>
  </w:style>
  <w:style w:type="character" w:customStyle="1" w:styleId="ListLabel192">
    <w:name w:val="ListLabel 192"/>
    <w:qFormat/>
    <w:rsid w:val="001A7A62"/>
    <w:rPr>
      <w:sz w:val="20"/>
      <w:szCs w:val="20"/>
    </w:rPr>
  </w:style>
  <w:style w:type="character" w:customStyle="1" w:styleId="ListLabel193">
    <w:name w:val="ListLabel 193"/>
    <w:qFormat/>
    <w:rsid w:val="001A7A62"/>
    <w:rPr>
      <w:rFonts w:ascii="Times New Roman" w:hAnsi="Times New Roman"/>
      <w:b/>
      <w:sz w:val="20"/>
      <w:szCs w:val="20"/>
    </w:rPr>
  </w:style>
  <w:style w:type="character" w:customStyle="1" w:styleId="ListLabel194">
    <w:name w:val="ListLabel 194"/>
    <w:qFormat/>
    <w:rsid w:val="001A7A62"/>
    <w:rPr>
      <w:sz w:val="20"/>
      <w:szCs w:val="20"/>
    </w:rPr>
  </w:style>
  <w:style w:type="character" w:customStyle="1" w:styleId="ListLabel195">
    <w:name w:val="ListLabel 195"/>
    <w:qFormat/>
    <w:rsid w:val="001A7A62"/>
    <w:rPr>
      <w:sz w:val="20"/>
      <w:szCs w:val="20"/>
    </w:rPr>
  </w:style>
  <w:style w:type="character" w:customStyle="1" w:styleId="ListLabel196">
    <w:name w:val="ListLabel 196"/>
    <w:qFormat/>
    <w:rsid w:val="001A7A62"/>
    <w:rPr>
      <w:sz w:val="20"/>
      <w:szCs w:val="20"/>
    </w:rPr>
  </w:style>
  <w:style w:type="character" w:customStyle="1" w:styleId="ListLabel197">
    <w:name w:val="ListLabel 197"/>
    <w:qFormat/>
    <w:rsid w:val="001A7A62"/>
    <w:rPr>
      <w:sz w:val="20"/>
      <w:szCs w:val="20"/>
    </w:rPr>
  </w:style>
  <w:style w:type="character" w:customStyle="1" w:styleId="ListLabel198">
    <w:name w:val="ListLabel 198"/>
    <w:qFormat/>
    <w:rsid w:val="001A7A62"/>
    <w:rPr>
      <w:sz w:val="20"/>
      <w:szCs w:val="20"/>
    </w:rPr>
  </w:style>
  <w:style w:type="character" w:customStyle="1" w:styleId="ListLabel199">
    <w:name w:val="ListLabel 199"/>
    <w:qFormat/>
    <w:rsid w:val="001A7A62"/>
    <w:rPr>
      <w:sz w:val="20"/>
      <w:szCs w:val="20"/>
    </w:rPr>
  </w:style>
  <w:style w:type="character" w:customStyle="1" w:styleId="ListLabel200">
    <w:name w:val="ListLabel 200"/>
    <w:qFormat/>
    <w:rsid w:val="001A7A62"/>
    <w:rPr>
      <w:sz w:val="20"/>
      <w:szCs w:val="20"/>
    </w:rPr>
  </w:style>
  <w:style w:type="character" w:customStyle="1" w:styleId="ListLabel201">
    <w:name w:val="ListLabel 201"/>
    <w:qFormat/>
    <w:rsid w:val="001A7A62"/>
    <w:rPr>
      <w:sz w:val="20"/>
      <w:szCs w:val="20"/>
    </w:rPr>
  </w:style>
  <w:style w:type="character" w:customStyle="1" w:styleId="ListLabel202">
    <w:name w:val="ListLabel 202"/>
    <w:qFormat/>
    <w:rsid w:val="001A7A62"/>
    <w:rPr>
      <w:rFonts w:ascii="Times New Roman" w:hAnsi="Times New Roman"/>
      <w:b/>
      <w:sz w:val="20"/>
      <w:szCs w:val="20"/>
    </w:rPr>
  </w:style>
  <w:style w:type="character" w:customStyle="1" w:styleId="ListLabel203">
    <w:name w:val="ListLabel 203"/>
    <w:qFormat/>
    <w:rsid w:val="001A7A62"/>
    <w:rPr>
      <w:sz w:val="20"/>
      <w:szCs w:val="20"/>
    </w:rPr>
  </w:style>
  <w:style w:type="character" w:customStyle="1" w:styleId="ListLabel204">
    <w:name w:val="ListLabel 204"/>
    <w:qFormat/>
    <w:rsid w:val="001A7A62"/>
    <w:rPr>
      <w:sz w:val="20"/>
      <w:szCs w:val="20"/>
    </w:rPr>
  </w:style>
  <w:style w:type="character" w:customStyle="1" w:styleId="ListLabel205">
    <w:name w:val="ListLabel 205"/>
    <w:qFormat/>
    <w:rsid w:val="001A7A62"/>
    <w:rPr>
      <w:sz w:val="20"/>
      <w:szCs w:val="20"/>
    </w:rPr>
  </w:style>
  <w:style w:type="character" w:customStyle="1" w:styleId="ListLabel206">
    <w:name w:val="ListLabel 206"/>
    <w:qFormat/>
    <w:rsid w:val="001A7A62"/>
    <w:rPr>
      <w:sz w:val="20"/>
      <w:szCs w:val="20"/>
    </w:rPr>
  </w:style>
  <w:style w:type="character" w:customStyle="1" w:styleId="ListLabel207">
    <w:name w:val="ListLabel 207"/>
    <w:qFormat/>
    <w:rsid w:val="001A7A62"/>
    <w:rPr>
      <w:sz w:val="20"/>
      <w:szCs w:val="20"/>
    </w:rPr>
  </w:style>
  <w:style w:type="character" w:customStyle="1" w:styleId="ListLabel208">
    <w:name w:val="ListLabel 208"/>
    <w:qFormat/>
    <w:rsid w:val="001A7A62"/>
    <w:rPr>
      <w:sz w:val="20"/>
      <w:szCs w:val="20"/>
    </w:rPr>
  </w:style>
  <w:style w:type="character" w:customStyle="1" w:styleId="ListLabel209">
    <w:name w:val="ListLabel 209"/>
    <w:qFormat/>
    <w:rsid w:val="001A7A62"/>
    <w:rPr>
      <w:sz w:val="20"/>
      <w:szCs w:val="20"/>
    </w:rPr>
  </w:style>
  <w:style w:type="character" w:customStyle="1" w:styleId="ListLabel210">
    <w:name w:val="ListLabel 210"/>
    <w:qFormat/>
    <w:rsid w:val="001A7A62"/>
    <w:rPr>
      <w:sz w:val="20"/>
      <w:szCs w:val="20"/>
    </w:rPr>
  </w:style>
  <w:style w:type="character" w:customStyle="1" w:styleId="ListLabel211">
    <w:name w:val="ListLabel 211"/>
    <w:qFormat/>
    <w:rsid w:val="001A7A62"/>
    <w:rPr>
      <w:rFonts w:ascii="Times New Roman" w:hAnsi="Times New Roman"/>
      <w:b/>
      <w:sz w:val="20"/>
      <w:szCs w:val="20"/>
    </w:rPr>
  </w:style>
  <w:style w:type="character" w:customStyle="1" w:styleId="ListLabel212">
    <w:name w:val="ListLabel 212"/>
    <w:qFormat/>
    <w:rsid w:val="001A7A62"/>
    <w:rPr>
      <w:sz w:val="20"/>
      <w:szCs w:val="20"/>
    </w:rPr>
  </w:style>
  <w:style w:type="character" w:customStyle="1" w:styleId="ListLabel213">
    <w:name w:val="ListLabel 213"/>
    <w:qFormat/>
    <w:rsid w:val="001A7A62"/>
    <w:rPr>
      <w:sz w:val="20"/>
      <w:szCs w:val="20"/>
    </w:rPr>
  </w:style>
  <w:style w:type="character" w:customStyle="1" w:styleId="ListLabel214">
    <w:name w:val="ListLabel 214"/>
    <w:qFormat/>
    <w:rsid w:val="001A7A62"/>
    <w:rPr>
      <w:sz w:val="20"/>
      <w:szCs w:val="20"/>
    </w:rPr>
  </w:style>
  <w:style w:type="character" w:customStyle="1" w:styleId="ListLabel215">
    <w:name w:val="ListLabel 215"/>
    <w:qFormat/>
    <w:rsid w:val="001A7A62"/>
    <w:rPr>
      <w:sz w:val="20"/>
      <w:szCs w:val="20"/>
    </w:rPr>
  </w:style>
  <w:style w:type="character" w:customStyle="1" w:styleId="ListLabel216">
    <w:name w:val="ListLabel 216"/>
    <w:qFormat/>
    <w:rsid w:val="001A7A62"/>
    <w:rPr>
      <w:sz w:val="20"/>
      <w:szCs w:val="20"/>
    </w:rPr>
  </w:style>
  <w:style w:type="character" w:customStyle="1" w:styleId="ListLabel217">
    <w:name w:val="ListLabel 217"/>
    <w:qFormat/>
    <w:rsid w:val="001A7A62"/>
    <w:rPr>
      <w:sz w:val="20"/>
      <w:szCs w:val="20"/>
    </w:rPr>
  </w:style>
  <w:style w:type="character" w:customStyle="1" w:styleId="ListLabel218">
    <w:name w:val="ListLabel 218"/>
    <w:qFormat/>
    <w:rsid w:val="001A7A62"/>
    <w:rPr>
      <w:sz w:val="20"/>
      <w:szCs w:val="20"/>
    </w:rPr>
  </w:style>
  <w:style w:type="character" w:customStyle="1" w:styleId="ListLabel219">
    <w:name w:val="ListLabel 219"/>
    <w:qFormat/>
    <w:rsid w:val="001A7A62"/>
    <w:rPr>
      <w:sz w:val="20"/>
      <w:szCs w:val="20"/>
    </w:rPr>
  </w:style>
  <w:style w:type="character" w:customStyle="1" w:styleId="ListLabel220">
    <w:name w:val="ListLabel 220"/>
    <w:qFormat/>
    <w:rsid w:val="001A7A62"/>
    <w:rPr>
      <w:rFonts w:ascii="Times New Roman" w:hAnsi="Times New Roman"/>
      <w:b/>
      <w:sz w:val="20"/>
      <w:szCs w:val="20"/>
    </w:rPr>
  </w:style>
  <w:style w:type="character" w:customStyle="1" w:styleId="ListLabel221">
    <w:name w:val="ListLabel 221"/>
    <w:qFormat/>
    <w:rsid w:val="001A7A62"/>
    <w:rPr>
      <w:sz w:val="20"/>
      <w:szCs w:val="20"/>
    </w:rPr>
  </w:style>
  <w:style w:type="character" w:customStyle="1" w:styleId="ListLabel222">
    <w:name w:val="ListLabel 222"/>
    <w:qFormat/>
    <w:rsid w:val="001A7A62"/>
    <w:rPr>
      <w:sz w:val="20"/>
      <w:szCs w:val="20"/>
    </w:rPr>
  </w:style>
  <w:style w:type="character" w:customStyle="1" w:styleId="ListLabel223">
    <w:name w:val="ListLabel 223"/>
    <w:qFormat/>
    <w:rsid w:val="001A7A62"/>
    <w:rPr>
      <w:sz w:val="20"/>
      <w:szCs w:val="20"/>
    </w:rPr>
  </w:style>
  <w:style w:type="character" w:customStyle="1" w:styleId="ListLabel224">
    <w:name w:val="ListLabel 224"/>
    <w:qFormat/>
    <w:rsid w:val="001A7A62"/>
    <w:rPr>
      <w:sz w:val="20"/>
      <w:szCs w:val="20"/>
    </w:rPr>
  </w:style>
  <w:style w:type="character" w:customStyle="1" w:styleId="ListLabel225">
    <w:name w:val="ListLabel 225"/>
    <w:qFormat/>
    <w:rsid w:val="001A7A62"/>
    <w:rPr>
      <w:sz w:val="20"/>
      <w:szCs w:val="20"/>
    </w:rPr>
  </w:style>
  <w:style w:type="character" w:customStyle="1" w:styleId="ListLabel226">
    <w:name w:val="ListLabel 226"/>
    <w:qFormat/>
    <w:rsid w:val="001A7A62"/>
    <w:rPr>
      <w:sz w:val="20"/>
      <w:szCs w:val="20"/>
    </w:rPr>
  </w:style>
  <w:style w:type="character" w:customStyle="1" w:styleId="ListLabel227">
    <w:name w:val="ListLabel 227"/>
    <w:qFormat/>
    <w:rsid w:val="001A7A62"/>
    <w:rPr>
      <w:sz w:val="20"/>
      <w:szCs w:val="20"/>
    </w:rPr>
  </w:style>
  <w:style w:type="character" w:customStyle="1" w:styleId="ListLabel228">
    <w:name w:val="ListLabel 228"/>
    <w:qFormat/>
    <w:rsid w:val="001A7A62"/>
    <w:rPr>
      <w:sz w:val="20"/>
      <w:szCs w:val="20"/>
    </w:rPr>
  </w:style>
  <w:style w:type="character" w:customStyle="1" w:styleId="ListLabel229">
    <w:name w:val="ListLabel 229"/>
    <w:qFormat/>
    <w:rsid w:val="001A7A62"/>
    <w:rPr>
      <w:rFonts w:ascii="Times New Roman" w:hAnsi="Times New Roman"/>
      <w:b/>
      <w:sz w:val="20"/>
      <w:szCs w:val="20"/>
    </w:rPr>
  </w:style>
  <w:style w:type="character" w:customStyle="1" w:styleId="ListLabel230">
    <w:name w:val="ListLabel 230"/>
    <w:qFormat/>
    <w:rsid w:val="001A7A62"/>
    <w:rPr>
      <w:sz w:val="20"/>
      <w:szCs w:val="20"/>
    </w:rPr>
  </w:style>
  <w:style w:type="character" w:customStyle="1" w:styleId="ListLabel231">
    <w:name w:val="ListLabel 231"/>
    <w:qFormat/>
    <w:rsid w:val="001A7A62"/>
    <w:rPr>
      <w:sz w:val="20"/>
      <w:szCs w:val="20"/>
    </w:rPr>
  </w:style>
  <w:style w:type="character" w:customStyle="1" w:styleId="ListLabel232">
    <w:name w:val="ListLabel 232"/>
    <w:qFormat/>
    <w:rsid w:val="001A7A62"/>
    <w:rPr>
      <w:sz w:val="20"/>
      <w:szCs w:val="20"/>
    </w:rPr>
  </w:style>
  <w:style w:type="character" w:customStyle="1" w:styleId="ListLabel233">
    <w:name w:val="ListLabel 233"/>
    <w:qFormat/>
    <w:rsid w:val="001A7A62"/>
    <w:rPr>
      <w:sz w:val="20"/>
      <w:szCs w:val="20"/>
    </w:rPr>
  </w:style>
  <w:style w:type="character" w:customStyle="1" w:styleId="ListLabel234">
    <w:name w:val="ListLabel 234"/>
    <w:qFormat/>
    <w:rsid w:val="001A7A62"/>
    <w:rPr>
      <w:sz w:val="20"/>
      <w:szCs w:val="20"/>
    </w:rPr>
  </w:style>
  <w:style w:type="character" w:customStyle="1" w:styleId="ListLabel235">
    <w:name w:val="ListLabel 235"/>
    <w:qFormat/>
    <w:rsid w:val="001A7A62"/>
    <w:rPr>
      <w:sz w:val="20"/>
      <w:szCs w:val="20"/>
    </w:rPr>
  </w:style>
  <w:style w:type="character" w:customStyle="1" w:styleId="ListLabel236">
    <w:name w:val="ListLabel 236"/>
    <w:qFormat/>
    <w:rsid w:val="001A7A62"/>
    <w:rPr>
      <w:sz w:val="20"/>
      <w:szCs w:val="20"/>
    </w:rPr>
  </w:style>
  <w:style w:type="character" w:customStyle="1" w:styleId="ListLabel237">
    <w:name w:val="ListLabel 237"/>
    <w:qFormat/>
    <w:rsid w:val="001A7A62"/>
    <w:rPr>
      <w:sz w:val="20"/>
      <w:szCs w:val="20"/>
    </w:rPr>
  </w:style>
  <w:style w:type="character" w:customStyle="1" w:styleId="ListLabel238">
    <w:name w:val="ListLabel 238"/>
    <w:qFormat/>
    <w:rsid w:val="001A7A62"/>
    <w:rPr>
      <w:rFonts w:ascii="Times New Roman" w:hAnsi="Times New Roman"/>
      <w:b/>
      <w:sz w:val="20"/>
      <w:szCs w:val="20"/>
    </w:rPr>
  </w:style>
  <w:style w:type="character" w:customStyle="1" w:styleId="ListLabel239">
    <w:name w:val="ListLabel 239"/>
    <w:qFormat/>
    <w:rsid w:val="001A7A62"/>
    <w:rPr>
      <w:sz w:val="20"/>
      <w:szCs w:val="20"/>
    </w:rPr>
  </w:style>
  <w:style w:type="character" w:customStyle="1" w:styleId="ListLabel240">
    <w:name w:val="ListLabel 240"/>
    <w:qFormat/>
    <w:rsid w:val="001A7A62"/>
    <w:rPr>
      <w:sz w:val="20"/>
      <w:szCs w:val="20"/>
    </w:rPr>
  </w:style>
  <w:style w:type="character" w:customStyle="1" w:styleId="ListLabel241">
    <w:name w:val="ListLabel 241"/>
    <w:qFormat/>
    <w:rsid w:val="001A7A62"/>
    <w:rPr>
      <w:sz w:val="20"/>
      <w:szCs w:val="20"/>
    </w:rPr>
  </w:style>
  <w:style w:type="character" w:customStyle="1" w:styleId="ListLabel242">
    <w:name w:val="ListLabel 242"/>
    <w:qFormat/>
    <w:rsid w:val="001A7A62"/>
    <w:rPr>
      <w:sz w:val="20"/>
      <w:szCs w:val="20"/>
    </w:rPr>
  </w:style>
  <w:style w:type="character" w:customStyle="1" w:styleId="ListLabel243">
    <w:name w:val="ListLabel 243"/>
    <w:qFormat/>
    <w:rsid w:val="001A7A62"/>
    <w:rPr>
      <w:sz w:val="20"/>
      <w:szCs w:val="20"/>
    </w:rPr>
  </w:style>
  <w:style w:type="character" w:customStyle="1" w:styleId="ListLabel244">
    <w:name w:val="ListLabel 244"/>
    <w:qFormat/>
    <w:rsid w:val="001A7A62"/>
    <w:rPr>
      <w:sz w:val="20"/>
      <w:szCs w:val="20"/>
    </w:rPr>
  </w:style>
  <w:style w:type="character" w:customStyle="1" w:styleId="ListLabel245">
    <w:name w:val="ListLabel 245"/>
    <w:qFormat/>
    <w:rsid w:val="001A7A62"/>
    <w:rPr>
      <w:sz w:val="20"/>
      <w:szCs w:val="20"/>
    </w:rPr>
  </w:style>
  <w:style w:type="character" w:customStyle="1" w:styleId="ListLabel246">
    <w:name w:val="ListLabel 246"/>
    <w:qFormat/>
    <w:rsid w:val="001A7A62"/>
    <w:rPr>
      <w:sz w:val="20"/>
      <w:szCs w:val="20"/>
    </w:rPr>
  </w:style>
  <w:style w:type="character" w:customStyle="1" w:styleId="ListLabel247">
    <w:name w:val="ListLabel 247"/>
    <w:qFormat/>
    <w:rsid w:val="001A7A62"/>
    <w:rPr>
      <w:rFonts w:ascii="Times New Roman" w:hAnsi="Times New Roman"/>
      <w:b/>
      <w:sz w:val="20"/>
      <w:szCs w:val="20"/>
    </w:rPr>
  </w:style>
  <w:style w:type="character" w:customStyle="1" w:styleId="ListLabel248">
    <w:name w:val="ListLabel 248"/>
    <w:qFormat/>
    <w:rsid w:val="001A7A62"/>
    <w:rPr>
      <w:sz w:val="20"/>
      <w:szCs w:val="20"/>
    </w:rPr>
  </w:style>
  <w:style w:type="character" w:customStyle="1" w:styleId="ListLabel249">
    <w:name w:val="ListLabel 249"/>
    <w:qFormat/>
    <w:rsid w:val="001A7A62"/>
    <w:rPr>
      <w:sz w:val="20"/>
      <w:szCs w:val="20"/>
    </w:rPr>
  </w:style>
  <w:style w:type="character" w:customStyle="1" w:styleId="ListLabel250">
    <w:name w:val="ListLabel 250"/>
    <w:qFormat/>
    <w:rsid w:val="001A7A62"/>
    <w:rPr>
      <w:sz w:val="20"/>
      <w:szCs w:val="20"/>
    </w:rPr>
  </w:style>
  <w:style w:type="character" w:customStyle="1" w:styleId="ListLabel251">
    <w:name w:val="ListLabel 251"/>
    <w:qFormat/>
    <w:rsid w:val="001A7A62"/>
    <w:rPr>
      <w:sz w:val="20"/>
      <w:szCs w:val="20"/>
    </w:rPr>
  </w:style>
  <w:style w:type="character" w:customStyle="1" w:styleId="ListLabel252">
    <w:name w:val="ListLabel 252"/>
    <w:qFormat/>
    <w:rsid w:val="001A7A62"/>
    <w:rPr>
      <w:sz w:val="20"/>
      <w:szCs w:val="20"/>
    </w:rPr>
  </w:style>
  <w:style w:type="character" w:customStyle="1" w:styleId="ListLabel253">
    <w:name w:val="ListLabel 253"/>
    <w:qFormat/>
    <w:rsid w:val="001A7A62"/>
    <w:rPr>
      <w:sz w:val="20"/>
      <w:szCs w:val="20"/>
    </w:rPr>
  </w:style>
  <w:style w:type="character" w:customStyle="1" w:styleId="ListLabel254">
    <w:name w:val="ListLabel 254"/>
    <w:qFormat/>
    <w:rsid w:val="001A7A62"/>
    <w:rPr>
      <w:sz w:val="20"/>
      <w:szCs w:val="20"/>
    </w:rPr>
  </w:style>
  <w:style w:type="character" w:customStyle="1" w:styleId="ListLabel255">
    <w:name w:val="ListLabel 255"/>
    <w:qFormat/>
    <w:rsid w:val="001A7A62"/>
    <w:rPr>
      <w:sz w:val="20"/>
      <w:szCs w:val="20"/>
    </w:rPr>
  </w:style>
  <w:style w:type="character" w:customStyle="1" w:styleId="ListLabel256">
    <w:name w:val="ListLabel 256"/>
    <w:qFormat/>
    <w:rsid w:val="001A7A62"/>
    <w:rPr>
      <w:b/>
      <w:sz w:val="20"/>
      <w:szCs w:val="20"/>
    </w:rPr>
  </w:style>
  <w:style w:type="character" w:customStyle="1" w:styleId="ListLabel257">
    <w:name w:val="ListLabel 257"/>
    <w:qFormat/>
    <w:rsid w:val="001A7A62"/>
    <w:rPr>
      <w:sz w:val="20"/>
      <w:szCs w:val="20"/>
    </w:rPr>
  </w:style>
  <w:style w:type="character" w:customStyle="1" w:styleId="ListLabel258">
    <w:name w:val="ListLabel 258"/>
    <w:qFormat/>
    <w:rsid w:val="001A7A62"/>
    <w:rPr>
      <w:b/>
      <w:sz w:val="20"/>
      <w:szCs w:val="20"/>
    </w:rPr>
  </w:style>
  <w:style w:type="character" w:customStyle="1" w:styleId="ListLabel259">
    <w:name w:val="ListLabel 259"/>
    <w:qFormat/>
    <w:rsid w:val="001A7A62"/>
    <w:rPr>
      <w:sz w:val="20"/>
      <w:szCs w:val="20"/>
    </w:rPr>
  </w:style>
  <w:style w:type="character" w:customStyle="1" w:styleId="ListLabel260">
    <w:name w:val="ListLabel 260"/>
    <w:qFormat/>
    <w:rsid w:val="001A7A62"/>
    <w:rPr>
      <w:rFonts w:ascii="Times New Roman" w:hAnsi="Times New Roman"/>
      <w:b/>
      <w:sz w:val="20"/>
      <w:szCs w:val="20"/>
    </w:rPr>
  </w:style>
  <w:style w:type="character" w:customStyle="1" w:styleId="ListLabel261">
    <w:name w:val="ListLabel 261"/>
    <w:qFormat/>
    <w:rsid w:val="001A7A62"/>
    <w:rPr>
      <w:sz w:val="20"/>
      <w:szCs w:val="20"/>
    </w:rPr>
  </w:style>
  <w:style w:type="character" w:customStyle="1" w:styleId="ListLabel262">
    <w:name w:val="ListLabel 262"/>
    <w:qFormat/>
    <w:rsid w:val="001A7A62"/>
    <w:rPr>
      <w:sz w:val="20"/>
      <w:szCs w:val="20"/>
    </w:rPr>
  </w:style>
  <w:style w:type="character" w:customStyle="1" w:styleId="ListLabel263">
    <w:name w:val="ListLabel 263"/>
    <w:qFormat/>
    <w:rsid w:val="001A7A62"/>
    <w:rPr>
      <w:sz w:val="20"/>
      <w:szCs w:val="20"/>
    </w:rPr>
  </w:style>
  <w:style w:type="character" w:customStyle="1" w:styleId="ListLabel264">
    <w:name w:val="ListLabel 264"/>
    <w:qFormat/>
    <w:rsid w:val="001A7A62"/>
    <w:rPr>
      <w:sz w:val="20"/>
      <w:szCs w:val="20"/>
    </w:rPr>
  </w:style>
  <w:style w:type="character" w:customStyle="1" w:styleId="ListLabel265">
    <w:name w:val="ListLabel 265"/>
    <w:qFormat/>
    <w:rsid w:val="001A7A62"/>
    <w:rPr>
      <w:sz w:val="20"/>
      <w:szCs w:val="20"/>
    </w:rPr>
  </w:style>
  <w:style w:type="character" w:customStyle="1" w:styleId="ListLabel266">
    <w:name w:val="ListLabel 266"/>
    <w:qFormat/>
    <w:rsid w:val="001A7A62"/>
    <w:rPr>
      <w:sz w:val="20"/>
      <w:szCs w:val="20"/>
    </w:rPr>
  </w:style>
  <w:style w:type="character" w:customStyle="1" w:styleId="ListLabel267">
    <w:name w:val="ListLabel 267"/>
    <w:qFormat/>
    <w:rsid w:val="001A7A62"/>
    <w:rPr>
      <w:sz w:val="20"/>
      <w:szCs w:val="20"/>
    </w:rPr>
  </w:style>
  <w:style w:type="character" w:customStyle="1" w:styleId="ListLabel268">
    <w:name w:val="ListLabel 268"/>
    <w:qFormat/>
    <w:rsid w:val="001A7A62"/>
    <w:rPr>
      <w:sz w:val="20"/>
      <w:szCs w:val="20"/>
    </w:rPr>
  </w:style>
  <w:style w:type="character" w:customStyle="1" w:styleId="ListLabel269">
    <w:name w:val="ListLabel 269"/>
    <w:qFormat/>
    <w:rsid w:val="001A7A62"/>
    <w:rPr>
      <w:b/>
      <w:sz w:val="20"/>
      <w:szCs w:val="20"/>
    </w:rPr>
  </w:style>
  <w:style w:type="character" w:customStyle="1" w:styleId="ListLabel270">
    <w:name w:val="ListLabel 270"/>
    <w:qFormat/>
    <w:rsid w:val="001A7A62"/>
    <w:rPr>
      <w:sz w:val="20"/>
      <w:szCs w:val="20"/>
    </w:rPr>
  </w:style>
  <w:style w:type="character" w:customStyle="1" w:styleId="ListLabel271">
    <w:name w:val="ListLabel 271"/>
    <w:qFormat/>
    <w:rsid w:val="001A7A62"/>
    <w:rPr>
      <w:rFonts w:ascii="Times New Roman" w:hAnsi="Times New Roman"/>
      <w:b/>
      <w:sz w:val="20"/>
      <w:szCs w:val="20"/>
    </w:rPr>
  </w:style>
  <w:style w:type="character" w:customStyle="1" w:styleId="ListLabel272">
    <w:name w:val="ListLabel 272"/>
    <w:qFormat/>
    <w:rsid w:val="001A7A62"/>
    <w:rPr>
      <w:sz w:val="20"/>
      <w:szCs w:val="20"/>
    </w:rPr>
  </w:style>
  <w:style w:type="character" w:customStyle="1" w:styleId="ListLabel273">
    <w:name w:val="ListLabel 273"/>
    <w:qFormat/>
    <w:rsid w:val="001A7A62"/>
    <w:rPr>
      <w:sz w:val="20"/>
      <w:szCs w:val="20"/>
    </w:rPr>
  </w:style>
  <w:style w:type="character" w:customStyle="1" w:styleId="ListLabel274">
    <w:name w:val="ListLabel 274"/>
    <w:qFormat/>
    <w:rsid w:val="001A7A62"/>
    <w:rPr>
      <w:sz w:val="20"/>
      <w:szCs w:val="20"/>
    </w:rPr>
  </w:style>
  <w:style w:type="character" w:customStyle="1" w:styleId="ListLabel275">
    <w:name w:val="ListLabel 275"/>
    <w:qFormat/>
    <w:rsid w:val="001A7A62"/>
    <w:rPr>
      <w:sz w:val="20"/>
      <w:szCs w:val="20"/>
    </w:rPr>
  </w:style>
  <w:style w:type="character" w:customStyle="1" w:styleId="ListLabel276">
    <w:name w:val="ListLabel 276"/>
    <w:qFormat/>
    <w:rsid w:val="001A7A62"/>
    <w:rPr>
      <w:sz w:val="20"/>
      <w:szCs w:val="20"/>
    </w:rPr>
  </w:style>
  <w:style w:type="character" w:customStyle="1" w:styleId="ListLabel277">
    <w:name w:val="ListLabel 277"/>
    <w:qFormat/>
    <w:rsid w:val="001A7A62"/>
    <w:rPr>
      <w:sz w:val="20"/>
      <w:szCs w:val="20"/>
    </w:rPr>
  </w:style>
  <w:style w:type="character" w:customStyle="1" w:styleId="ListLabel278">
    <w:name w:val="ListLabel 278"/>
    <w:qFormat/>
    <w:rsid w:val="001A7A62"/>
    <w:rPr>
      <w:sz w:val="20"/>
      <w:szCs w:val="20"/>
    </w:rPr>
  </w:style>
  <w:style w:type="character" w:customStyle="1" w:styleId="ListLabel279">
    <w:name w:val="ListLabel 279"/>
    <w:qFormat/>
    <w:rsid w:val="001A7A62"/>
    <w:rPr>
      <w:sz w:val="20"/>
      <w:szCs w:val="20"/>
    </w:rPr>
  </w:style>
  <w:style w:type="character" w:customStyle="1" w:styleId="ListLabel280">
    <w:name w:val="ListLabel 280"/>
    <w:qFormat/>
    <w:rsid w:val="001A7A62"/>
    <w:rPr>
      <w:rFonts w:ascii="Times New Roman" w:hAnsi="Times New Roman"/>
      <w:b/>
      <w:sz w:val="20"/>
      <w:szCs w:val="20"/>
    </w:rPr>
  </w:style>
  <w:style w:type="character" w:customStyle="1" w:styleId="ListLabel281">
    <w:name w:val="ListLabel 281"/>
    <w:qFormat/>
    <w:rsid w:val="001A7A62"/>
    <w:rPr>
      <w:sz w:val="20"/>
      <w:szCs w:val="20"/>
    </w:rPr>
  </w:style>
  <w:style w:type="character" w:customStyle="1" w:styleId="ListLabel282">
    <w:name w:val="ListLabel 282"/>
    <w:qFormat/>
    <w:rsid w:val="001A7A62"/>
    <w:rPr>
      <w:sz w:val="20"/>
      <w:szCs w:val="20"/>
    </w:rPr>
  </w:style>
  <w:style w:type="character" w:customStyle="1" w:styleId="ListLabel283">
    <w:name w:val="ListLabel 283"/>
    <w:qFormat/>
    <w:rsid w:val="001A7A62"/>
    <w:rPr>
      <w:sz w:val="20"/>
      <w:szCs w:val="20"/>
    </w:rPr>
  </w:style>
  <w:style w:type="character" w:customStyle="1" w:styleId="ListLabel284">
    <w:name w:val="ListLabel 284"/>
    <w:qFormat/>
    <w:rsid w:val="001A7A62"/>
    <w:rPr>
      <w:sz w:val="20"/>
      <w:szCs w:val="20"/>
    </w:rPr>
  </w:style>
  <w:style w:type="character" w:customStyle="1" w:styleId="ListLabel285">
    <w:name w:val="ListLabel 285"/>
    <w:qFormat/>
    <w:rsid w:val="001A7A62"/>
    <w:rPr>
      <w:sz w:val="20"/>
      <w:szCs w:val="20"/>
    </w:rPr>
  </w:style>
  <w:style w:type="character" w:customStyle="1" w:styleId="ListLabel286">
    <w:name w:val="ListLabel 286"/>
    <w:qFormat/>
    <w:rsid w:val="001A7A62"/>
    <w:rPr>
      <w:sz w:val="20"/>
      <w:szCs w:val="20"/>
    </w:rPr>
  </w:style>
  <w:style w:type="character" w:customStyle="1" w:styleId="ListLabel287">
    <w:name w:val="ListLabel 287"/>
    <w:qFormat/>
    <w:rsid w:val="001A7A62"/>
    <w:rPr>
      <w:sz w:val="20"/>
      <w:szCs w:val="20"/>
    </w:rPr>
  </w:style>
  <w:style w:type="character" w:customStyle="1" w:styleId="ListLabel288">
    <w:name w:val="ListLabel 288"/>
    <w:qFormat/>
    <w:rsid w:val="001A7A62"/>
    <w:rPr>
      <w:sz w:val="20"/>
      <w:szCs w:val="20"/>
    </w:rPr>
  </w:style>
  <w:style w:type="character" w:customStyle="1" w:styleId="ListLabel289">
    <w:name w:val="ListLabel 289"/>
    <w:qFormat/>
    <w:rsid w:val="001A7A62"/>
    <w:rPr>
      <w:rFonts w:ascii="Times New Roman" w:hAnsi="Times New Roman"/>
      <w:b/>
      <w:sz w:val="20"/>
      <w:szCs w:val="20"/>
    </w:rPr>
  </w:style>
  <w:style w:type="character" w:customStyle="1" w:styleId="ListLabel290">
    <w:name w:val="ListLabel 290"/>
    <w:qFormat/>
    <w:rsid w:val="001A7A62"/>
    <w:rPr>
      <w:sz w:val="20"/>
      <w:szCs w:val="20"/>
    </w:rPr>
  </w:style>
  <w:style w:type="character" w:customStyle="1" w:styleId="ListLabel291">
    <w:name w:val="ListLabel 291"/>
    <w:qFormat/>
    <w:rsid w:val="001A7A62"/>
    <w:rPr>
      <w:sz w:val="20"/>
      <w:szCs w:val="20"/>
    </w:rPr>
  </w:style>
  <w:style w:type="character" w:customStyle="1" w:styleId="ListLabel292">
    <w:name w:val="ListLabel 292"/>
    <w:qFormat/>
    <w:rsid w:val="001A7A62"/>
    <w:rPr>
      <w:sz w:val="20"/>
      <w:szCs w:val="20"/>
    </w:rPr>
  </w:style>
  <w:style w:type="character" w:customStyle="1" w:styleId="ListLabel293">
    <w:name w:val="ListLabel 293"/>
    <w:qFormat/>
    <w:rsid w:val="001A7A62"/>
    <w:rPr>
      <w:sz w:val="20"/>
      <w:szCs w:val="20"/>
    </w:rPr>
  </w:style>
  <w:style w:type="character" w:customStyle="1" w:styleId="ListLabel294">
    <w:name w:val="ListLabel 294"/>
    <w:qFormat/>
    <w:rsid w:val="001A7A62"/>
    <w:rPr>
      <w:sz w:val="20"/>
      <w:szCs w:val="20"/>
    </w:rPr>
  </w:style>
  <w:style w:type="character" w:customStyle="1" w:styleId="ListLabel295">
    <w:name w:val="ListLabel 295"/>
    <w:qFormat/>
    <w:rsid w:val="001A7A62"/>
    <w:rPr>
      <w:sz w:val="20"/>
      <w:szCs w:val="20"/>
    </w:rPr>
  </w:style>
  <w:style w:type="character" w:customStyle="1" w:styleId="ListLabel296">
    <w:name w:val="ListLabel 296"/>
    <w:qFormat/>
    <w:rsid w:val="001A7A62"/>
    <w:rPr>
      <w:sz w:val="20"/>
      <w:szCs w:val="20"/>
    </w:rPr>
  </w:style>
  <w:style w:type="character" w:customStyle="1" w:styleId="ListLabel297">
    <w:name w:val="ListLabel 297"/>
    <w:qFormat/>
    <w:rsid w:val="001A7A62"/>
    <w:rPr>
      <w:sz w:val="20"/>
      <w:szCs w:val="20"/>
    </w:rPr>
  </w:style>
  <w:style w:type="character" w:customStyle="1" w:styleId="ListLabel298">
    <w:name w:val="ListLabel 298"/>
    <w:qFormat/>
    <w:rsid w:val="001A7A62"/>
    <w:rPr>
      <w:b/>
      <w:sz w:val="20"/>
      <w:szCs w:val="20"/>
    </w:rPr>
  </w:style>
  <w:style w:type="character" w:customStyle="1" w:styleId="ListLabel299">
    <w:name w:val="ListLabel 299"/>
    <w:qFormat/>
    <w:rsid w:val="001A7A62"/>
    <w:rPr>
      <w:sz w:val="20"/>
      <w:szCs w:val="20"/>
    </w:rPr>
  </w:style>
  <w:style w:type="character" w:customStyle="1" w:styleId="ListLabel300">
    <w:name w:val="ListLabel 300"/>
    <w:qFormat/>
    <w:rsid w:val="001A7A62"/>
    <w:rPr>
      <w:b/>
      <w:sz w:val="20"/>
      <w:szCs w:val="20"/>
    </w:rPr>
  </w:style>
  <w:style w:type="character" w:customStyle="1" w:styleId="ListLabel301">
    <w:name w:val="ListLabel 301"/>
    <w:qFormat/>
    <w:rsid w:val="001A7A62"/>
    <w:rPr>
      <w:sz w:val="20"/>
      <w:szCs w:val="20"/>
    </w:rPr>
  </w:style>
  <w:style w:type="character" w:customStyle="1" w:styleId="ListLabel302">
    <w:name w:val="ListLabel 302"/>
    <w:qFormat/>
    <w:rsid w:val="001A7A62"/>
    <w:rPr>
      <w:b/>
      <w:sz w:val="20"/>
      <w:szCs w:val="20"/>
    </w:rPr>
  </w:style>
  <w:style w:type="character" w:customStyle="1" w:styleId="af5">
    <w:name w:val="Дата Знак"/>
    <w:basedOn w:val="a0"/>
    <w:qFormat/>
    <w:rsid w:val="001A7A62"/>
    <w:rPr>
      <w:rFonts w:cs="Times New Roman"/>
      <w:color w:val="00000A"/>
      <w:sz w:val="22"/>
      <w:lang w:eastAsia="en-US"/>
    </w:rPr>
  </w:style>
  <w:style w:type="character" w:customStyle="1" w:styleId="ListLabel303">
    <w:name w:val="ListLabel 303"/>
    <w:qFormat/>
    <w:rsid w:val="001A7A62"/>
    <w:rPr>
      <w:sz w:val="20"/>
      <w:szCs w:val="20"/>
    </w:rPr>
  </w:style>
  <w:style w:type="character" w:customStyle="1" w:styleId="ListLabel304">
    <w:name w:val="ListLabel 304"/>
    <w:qFormat/>
    <w:rsid w:val="001A7A62"/>
    <w:rPr>
      <w:b/>
      <w:sz w:val="20"/>
      <w:szCs w:val="20"/>
    </w:rPr>
  </w:style>
  <w:style w:type="character" w:customStyle="1" w:styleId="33">
    <w:name w:val="Основной текст 3 Знак"/>
    <w:basedOn w:val="a0"/>
    <w:qFormat/>
    <w:rsid w:val="001A7A62"/>
    <w:rPr>
      <w:rFonts w:ascii="Times New Roman" w:eastAsia="Times New Roman" w:hAnsi="Times New Roman" w:cs="Times New Roman"/>
      <w:sz w:val="16"/>
      <w:szCs w:val="16"/>
    </w:rPr>
  </w:style>
  <w:style w:type="character" w:customStyle="1" w:styleId="ListLabel305">
    <w:name w:val="ListLabel 305"/>
    <w:qFormat/>
    <w:rsid w:val="001A7A62"/>
    <w:rPr>
      <w:sz w:val="20"/>
      <w:szCs w:val="20"/>
    </w:rPr>
  </w:style>
  <w:style w:type="character" w:customStyle="1" w:styleId="ListLabel306">
    <w:name w:val="ListLabel 306"/>
    <w:qFormat/>
    <w:rsid w:val="001A7A62"/>
    <w:rPr>
      <w:b/>
      <w:sz w:val="20"/>
      <w:szCs w:val="20"/>
    </w:rPr>
  </w:style>
  <w:style w:type="character" w:customStyle="1" w:styleId="ListLabel307">
    <w:name w:val="ListLabel 307"/>
    <w:qFormat/>
    <w:rsid w:val="001A7A62"/>
    <w:rPr>
      <w:sz w:val="20"/>
      <w:szCs w:val="20"/>
    </w:rPr>
  </w:style>
  <w:style w:type="character" w:customStyle="1" w:styleId="ListLabel308">
    <w:name w:val="ListLabel 308"/>
    <w:qFormat/>
    <w:rsid w:val="001A7A62"/>
    <w:rPr>
      <w:b/>
      <w:sz w:val="20"/>
      <w:szCs w:val="20"/>
    </w:rPr>
  </w:style>
  <w:style w:type="character" w:customStyle="1" w:styleId="ListLabel309">
    <w:name w:val="ListLabel 309"/>
    <w:qFormat/>
    <w:rsid w:val="001A7A62"/>
    <w:rPr>
      <w:sz w:val="20"/>
      <w:szCs w:val="20"/>
    </w:rPr>
  </w:style>
  <w:style w:type="character" w:customStyle="1" w:styleId="ListLabel310">
    <w:name w:val="ListLabel 310"/>
    <w:qFormat/>
    <w:rsid w:val="001A7A62"/>
    <w:rPr>
      <w:rFonts w:ascii="Times New Roman" w:hAnsi="Times New Roman"/>
      <w:b/>
      <w:sz w:val="20"/>
      <w:szCs w:val="20"/>
    </w:rPr>
  </w:style>
  <w:style w:type="character" w:customStyle="1" w:styleId="ListLabel311">
    <w:name w:val="ListLabel 311"/>
    <w:qFormat/>
    <w:rsid w:val="001A7A62"/>
    <w:rPr>
      <w:sz w:val="20"/>
      <w:szCs w:val="20"/>
    </w:rPr>
  </w:style>
  <w:style w:type="character" w:customStyle="1" w:styleId="ListLabel312">
    <w:name w:val="ListLabel 312"/>
    <w:qFormat/>
    <w:rsid w:val="001A7A62"/>
    <w:rPr>
      <w:sz w:val="20"/>
      <w:szCs w:val="20"/>
    </w:rPr>
  </w:style>
  <w:style w:type="character" w:customStyle="1" w:styleId="ListLabel313">
    <w:name w:val="ListLabel 313"/>
    <w:qFormat/>
    <w:rsid w:val="001A7A62"/>
    <w:rPr>
      <w:sz w:val="20"/>
      <w:szCs w:val="20"/>
    </w:rPr>
  </w:style>
  <w:style w:type="character" w:customStyle="1" w:styleId="ListLabel314">
    <w:name w:val="ListLabel 314"/>
    <w:qFormat/>
    <w:rsid w:val="001A7A62"/>
    <w:rPr>
      <w:sz w:val="20"/>
      <w:szCs w:val="20"/>
    </w:rPr>
  </w:style>
  <w:style w:type="character" w:customStyle="1" w:styleId="ListLabel315">
    <w:name w:val="ListLabel 315"/>
    <w:qFormat/>
    <w:rsid w:val="001A7A62"/>
    <w:rPr>
      <w:sz w:val="20"/>
      <w:szCs w:val="20"/>
    </w:rPr>
  </w:style>
  <w:style w:type="character" w:customStyle="1" w:styleId="ListLabel316">
    <w:name w:val="ListLabel 316"/>
    <w:qFormat/>
    <w:rsid w:val="001A7A62"/>
    <w:rPr>
      <w:sz w:val="20"/>
      <w:szCs w:val="20"/>
    </w:rPr>
  </w:style>
  <w:style w:type="character" w:customStyle="1" w:styleId="ListLabel317">
    <w:name w:val="ListLabel 317"/>
    <w:qFormat/>
    <w:rsid w:val="001A7A62"/>
    <w:rPr>
      <w:sz w:val="20"/>
      <w:szCs w:val="20"/>
    </w:rPr>
  </w:style>
  <w:style w:type="character" w:customStyle="1" w:styleId="ListLabel318">
    <w:name w:val="ListLabel 318"/>
    <w:qFormat/>
    <w:rsid w:val="001A7A62"/>
    <w:rPr>
      <w:sz w:val="20"/>
      <w:szCs w:val="20"/>
    </w:rPr>
  </w:style>
  <w:style w:type="character" w:customStyle="1" w:styleId="ListLabel319">
    <w:name w:val="ListLabel 319"/>
    <w:qFormat/>
    <w:rsid w:val="001A7A62"/>
    <w:rPr>
      <w:b/>
      <w:sz w:val="20"/>
      <w:szCs w:val="20"/>
    </w:rPr>
  </w:style>
  <w:style w:type="character" w:customStyle="1" w:styleId="ListLabel320">
    <w:name w:val="ListLabel 320"/>
    <w:qFormat/>
    <w:rsid w:val="001A7A62"/>
    <w:rPr>
      <w:sz w:val="20"/>
      <w:szCs w:val="20"/>
    </w:rPr>
  </w:style>
  <w:style w:type="character" w:customStyle="1" w:styleId="ListLabel321">
    <w:name w:val="ListLabel 321"/>
    <w:qFormat/>
    <w:rsid w:val="001A7A62"/>
    <w:rPr>
      <w:b/>
      <w:sz w:val="20"/>
      <w:szCs w:val="20"/>
    </w:rPr>
  </w:style>
  <w:style w:type="character" w:customStyle="1" w:styleId="ListLabel322">
    <w:name w:val="ListLabel 322"/>
    <w:qFormat/>
    <w:rsid w:val="001A7A62"/>
    <w:rPr>
      <w:sz w:val="20"/>
      <w:szCs w:val="20"/>
    </w:rPr>
  </w:style>
  <w:style w:type="character" w:customStyle="1" w:styleId="ListLabel323">
    <w:name w:val="ListLabel 323"/>
    <w:qFormat/>
    <w:rsid w:val="001A7A62"/>
    <w:rPr>
      <w:b/>
      <w:sz w:val="20"/>
      <w:szCs w:val="20"/>
    </w:rPr>
  </w:style>
  <w:style w:type="character" w:customStyle="1" w:styleId="110">
    <w:name w:val="Заголовок 1 Знак1"/>
    <w:basedOn w:val="a0"/>
    <w:qFormat/>
    <w:rsid w:val="001A7A62"/>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1A7A62"/>
    <w:rPr>
      <w:rFonts w:asciiTheme="majorHAnsi" w:eastAsiaTheme="majorEastAsia" w:hAnsiTheme="majorHAnsi" w:cstheme="majorBidi"/>
      <w:b/>
      <w:bCs/>
      <w:color w:val="4F81BD" w:themeColor="accent1"/>
      <w:sz w:val="26"/>
      <w:szCs w:val="26"/>
      <w:lang w:eastAsia="en-US"/>
    </w:rPr>
  </w:style>
  <w:style w:type="character" w:customStyle="1" w:styleId="layout">
    <w:name w:val="layout"/>
    <w:basedOn w:val="a0"/>
    <w:qFormat/>
    <w:rsid w:val="001A7A62"/>
  </w:style>
  <w:style w:type="character" w:customStyle="1" w:styleId="ListLabel324">
    <w:name w:val="ListLabel 324"/>
    <w:qFormat/>
    <w:rsid w:val="001A7A62"/>
    <w:rPr>
      <w:sz w:val="20"/>
      <w:szCs w:val="20"/>
    </w:rPr>
  </w:style>
  <w:style w:type="character" w:customStyle="1" w:styleId="ListLabel325">
    <w:name w:val="ListLabel 325"/>
    <w:qFormat/>
    <w:rsid w:val="001A7A62"/>
    <w:rPr>
      <w:rFonts w:ascii="Times New Roman" w:hAnsi="Times New Roman"/>
      <w:b/>
      <w:sz w:val="20"/>
      <w:szCs w:val="20"/>
    </w:rPr>
  </w:style>
  <w:style w:type="character" w:customStyle="1" w:styleId="ListLabel326">
    <w:name w:val="ListLabel 326"/>
    <w:qFormat/>
    <w:rsid w:val="001A7A62"/>
    <w:rPr>
      <w:sz w:val="20"/>
      <w:szCs w:val="20"/>
    </w:rPr>
  </w:style>
  <w:style w:type="character" w:customStyle="1" w:styleId="ListLabel327">
    <w:name w:val="ListLabel 327"/>
    <w:qFormat/>
    <w:rsid w:val="001A7A62"/>
    <w:rPr>
      <w:sz w:val="20"/>
      <w:szCs w:val="20"/>
    </w:rPr>
  </w:style>
  <w:style w:type="character" w:customStyle="1" w:styleId="ListLabel328">
    <w:name w:val="ListLabel 328"/>
    <w:qFormat/>
    <w:rsid w:val="001A7A62"/>
    <w:rPr>
      <w:sz w:val="20"/>
      <w:szCs w:val="20"/>
    </w:rPr>
  </w:style>
  <w:style w:type="character" w:customStyle="1" w:styleId="ListLabel329">
    <w:name w:val="ListLabel 329"/>
    <w:qFormat/>
    <w:rsid w:val="001A7A62"/>
    <w:rPr>
      <w:sz w:val="20"/>
      <w:szCs w:val="20"/>
    </w:rPr>
  </w:style>
  <w:style w:type="character" w:customStyle="1" w:styleId="ListLabel330">
    <w:name w:val="ListLabel 330"/>
    <w:qFormat/>
    <w:rsid w:val="001A7A62"/>
    <w:rPr>
      <w:sz w:val="20"/>
      <w:szCs w:val="20"/>
    </w:rPr>
  </w:style>
  <w:style w:type="character" w:customStyle="1" w:styleId="ListLabel331">
    <w:name w:val="ListLabel 331"/>
    <w:qFormat/>
    <w:rsid w:val="001A7A62"/>
    <w:rPr>
      <w:sz w:val="20"/>
      <w:szCs w:val="20"/>
    </w:rPr>
  </w:style>
  <w:style w:type="character" w:customStyle="1" w:styleId="ListLabel332">
    <w:name w:val="ListLabel 332"/>
    <w:qFormat/>
    <w:rsid w:val="001A7A62"/>
    <w:rPr>
      <w:sz w:val="20"/>
      <w:szCs w:val="20"/>
    </w:rPr>
  </w:style>
  <w:style w:type="character" w:customStyle="1" w:styleId="ListLabel333">
    <w:name w:val="ListLabel 333"/>
    <w:qFormat/>
    <w:rsid w:val="001A7A62"/>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A7A62"/>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1A7A62"/>
    <w:rPr>
      <w:rFonts w:ascii="Times New Roman" w:eastAsia="Times New Roman" w:hAnsi="Times New Roman" w:cs="Times New Roman"/>
      <w:b/>
      <w:bCs/>
      <w:sz w:val="20"/>
      <w:szCs w:val="22"/>
      <w:lang w:val="ru-RU" w:eastAsia="zh-CN" w:bidi="ar-SA"/>
    </w:rPr>
  </w:style>
  <w:style w:type="character" w:customStyle="1" w:styleId="ListLabel336">
    <w:name w:val="ListLabel 336"/>
    <w:qFormat/>
    <w:rsid w:val="001A7A62"/>
    <w:rPr>
      <w:sz w:val="20"/>
      <w:szCs w:val="20"/>
      <w:lang w:val="en-US"/>
    </w:rPr>
  </w:style>
  <w:style w:type="character" w:customStyle="1" w:styleId="ListLabel337">
    <w:name w:val="ListLabel 337"/>
    <w:qFormat/>
    <w:rsid w:val="001A7A62"/>
    <w:rPr>
      <w:sz w:val="20"/>
      <w:szCs w:val="20"/>
    </w:rPr>
  </w:style>
  <w:style w:type="character" w:customStyle="1" w:styleId="ListLabel338">
    <w:name w:val="ListLabel 338"/>
    <w:qFormat/>
    <w:rsid w:val="001A7A62"/>
    <w:rPr>
      <w:rFonts w:ascii="Times New Roman" w:hAnsi="Times New Roman"/>
      <w:sz w:val="20"/>
      <w:szCs w:val="20"/>
      <w:lang w:val="en-US"/>
    </w:rPr>
  </w:style>
  <w:style w:type="character" w:customStyle="1" w:styleId="ListLabel339">
    <w:name w:val="ListLabel 339"/>
    <w:qFormat/>
    <w:rsid w:val="001A7A62"/>
    <w:rPr>
      <w:color w:val="000000"/>
      <w:sz w:val="20"/>
      <w:szCs w:val="20"/>
      <w:u w:val="none"/>
    </w:rPr>
  </w:style>
  <w:style w:type="character" w:customStyle="1" w:styleId="ListLabel340">
    <w:name w:val="ListLabel 340"/>
    <w:qFormat/>
    <w:rsid w:val="001A7A62"/>
    <w:rPr>
      <w:color w:val="000000"/>
      <w:sz w:val="20"/>
      <w:szCs w:val="20"/>
      <w:u w:val="none"/>
      <w:lang w:eastAsia="ru-RU"/>
    </w:rPr>
  </w:style>
  <w:style w:type="character" w:customStyle="1" w:styleId="ListLabel341">
    <w:name w:val="ListLabel 341"/>
    <w:qFormat/>
    <w:rsid w:val="001A7A62"/>
    <w:rPr>
      <w:sz w:val="20"/>
      <w:szCs w:val="20"/>
      <w:shd w:val="clear" w:color="auto" w:fill="FFFFFF"/>
      <w:lang w:val="en-US" w:bidi="en-US"/>
    </w:rPr>
  </w:style>
  <w:style w:type="character" w:customStyle="1" w:styleId="ListLabel342">
    <w:name w:val="ListLabel 342"/>
    <w:qFormat/>
    <w:rsid w:val="001A7A62"/>
    <w:rPr>
      <w:sz w:val="20"/>
      <w:szCs w:val="20"/>
      <w:shd w:val="clear" w:color="auto" w:fill="FFFFFF"/>
      <w:lang w:bidi="en-US"/>
    </w:rPr>
  </w:style>
  <w:style w:type="character" w:customStyle="1" w:styleId="ListLabel343">
    <w:name w:val="ListLabel 343"/>
    <w:qFormat/>
    <w:rsid w:val="001A7A62"/>
    <w:rPr>
      <w:sz w:val="20"/>
      <w:szCs w:val="20"/>
    </w:rPr>
  </w:style>
  <w:style w:type="character" w:customStyle="1" w:styleId="ListLabel344">
    <w:name w:val="ListLabel 344"/>
    <w:qFormat/>
    <w:rsid w:val="001A7A62"/>
    <w:rPr>
      <w:rFonts w:ascii="Times New Roman" w:hAnsi="Times New Roman"/>
      <w:b/>
      <w:sz w:val="20"/>
      <w:szCs w:val="20"/>
    </w:rPr>
  </w:style>
  <w:style w:type="character" w:customStyle="1" w:styleId="ListLabel345">
    <w:name w:val="ListLabel 345"/>
    <w:qFormat/>
    <w:rsid w:val="001A7A62"/>
    <w:rPr>
      <w:sz w:val="20"/>
      <w:szCs w:val="20"/>
    </w:rPr>
  </w:style>
  <w:style w:type="character" w:customStyle="1" w:styleId="ListLabel346">
    <w:name w:val="ListLabel 346"/>
    <w:qFormat/>
    <w:rsid w:val="001A7A62"/>
    <w:rPr>
      <w:sz w:val="20"/>
      <w:szCs w:val="20"/>
    </w:rPr>
  </w:style>
  <w:style w:type="character" w:customStyle="1" w:styleId="ListLabel347">
    <w:name w:val="ListLabel 347"/>
    <w:qFormat/>
    <w:rsid w:val="001A7A62"/>
    <w:rPr>
      <w:sz w:val="20"/>
      <w:szCs w:val="20"/>
    </w:rPr>
  </w:style>
  <w:style w:type="character" w:customStyle="1" w:styleId="ListLabel348">
    <w:name w:val="ListLabel 348"/>
    <w:qFormat/>
    <w:rsid w:val="001A7A62"/>
    <w:rPr>
      <w:sz w:val="20"/>
      <w:szCs w:val="20"/>
    </w:rPr>
  </w:style>
  <w:style w:type="character" w:customStyle="1" w:styleId="ListLabel349">
    <w:name w:val="ListLabel 349"/>
    <w:qFormat/>
    <w:rsid w:val="001A7A62"/>
    <w:rPr>
      <w:sz w:val="20"/>
      <w:szCs w:val="20"/>
    </w:rPr>
  </w:style>
  <w:style w:type="character" w:customStyle="1" w:styleId="ListLabel350">
    <w:name w:val="ListLabel 350"/>
    <w:qFormat/>
    <w:rsid w:val="001A7A62"/>
    <w:rPr>
      <w:sz w:val="20"/>
      <w:szCs w:val="20"/>
    </w:rPr>
  </w:style>
  <w:style w:type="character" w:customStyle="1" w:styleId="ListLabel351">
    <w:name w:val="ListLabel 351"/>
    <w:qFormat/>
    <w:rsid w:val="001A7A62"/>
    <w:rPr>
      <w:sz w:val="20"/>
      <w:szCs w:val="20"/>
    </w:rPr>
  </w:style>
  <w:style w:type="character" w:customStyle="1" w:styleId="ListLabel352">
    <w:name w:val="ListLabel 352"/>
    <w:qFormat/>
    <w:rsid w:val="001A7A62"/>
    <w:rPr>
      <w:rFonts w:ascii="Times New Roman" w:eastAsia="Times New Roman" w:hAnsi="Times New Roman" w:cs="Times New Roman"/>
      <w:b/>
      <w:bCs/>
      <w:sz w:val="20"/>
      <w:szCs w:val="22"/>
      <w:lang w:val="ru-RU" w:eastAsia="zh-CN" w:bidi="ar-SA"/>
    </w:rPr>
  </w:style>
  <w:style w:type="character" w:customStyle="1" w:styleId="ListLabel353">
    <w:name w:val="ListLabel 353"/>
    <w:qFormat/>
    <w:rsid w:val="001A7A62"/>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1A7A62"/>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1A7A62"/>
    <w:rPr>
      <w:sz w:val="20"/>
      <w:szCs w:val="20"/>
      <w:lang w:val="en-US"/>
    </w:rPr>
  </w:style>
  <w:style w:type="character" w:customStyle="1" w:styleId="ListLabel356">
    <w:name w:val="ListLabel 356"/>
    <w:qFormat/>
    <w:rsid w:val="001A7A62"/>
    <w:rPr>
      <w:sz w:val="20"/>
      <w:szCs w:val="20"/>
    </w:rPr>
  </w:style>
  <w:style w:type="character" w:customStyle="1" w:styleId="ListLabel357">
    <w:name w:val="ListLabel 357"/>
    <w:qFormat/>
    <w:rsid w:val="001A7A62"/>
    <w:rPr>
      <w:rFonts w:ascii="Times New Roman" w:hAnsi="Times New Roman"/>
      <w:sz w:val="20"/>
      <w:szCs w:val="20"/>
      <w:lang w:val="en-US"/>
    </w:rPr>
  </w:style>
  <w:style w:type="character" w:customStyle="1" w:styleId="ListLabel358">
    <w:name w:val="ListLabel 358"/>
    <w:qFormat/>
    <w:rsid w:val="001A7A62"/>
    <w:rPr>
      <w:color w:val="000000"/>
      <w:sz w:val="20"/>
      <w:szCs w:val="20"/>
      <w:u w:val="none"/>
    </w:rPr>
  </w:style>
  <w:style w:type="character" w:customStyle="1" w:styleId="ListLabel359">
    <w:name w:val="ListLabel 359"/>
    <w:qFormat/>
    <w:rsid w:val="001A7A62"/>
    <w:rPr>
      <w:color w:val="000000"/>
      <w:sz w:val="20"/>
      <w:szCs w:val="20"/>
      <w:u w:val="none"/>
      <w:lang w:eastAsia="ru-RU"/>
    </w:rPr>
  </w:style>
  <w:style w:type="character" w:customStyle="1" w:styleId="ListLabel360">
    <w:name w:val="ListLabel 360"/>
    <w:qFormat/>
    <w:rsid w:val="001A7A62"/>
    <w:rPr>
      <w:sz w:val="20"/>
      <w:szCs w:val="20"/>
      <w:shd w:val="clear" w:color="auto" w:fill="FFFFFF"/>
      <w:lang w:val="en-US" w:bidi="en-US"/>
    </w:rPr>
  </w:style>
  <w:style w:type="character" w:customStyle="1" w:styleId="ListLabel361">
    <w:name w:val="ListLabel 361"/>
    <w:qFormat/>
    <w:rsid w:val="001A7A62"/>
    <w:rPr>
      <w:sz w:val="20"/>
      <w:szCs w:val="20"/>
      <w:shd w:val="clear" w:color="auto" w:fill="FFFFFF"/>
      <w:lang w:bidi="en-US"/>
    </w:rPr>
  </w:style>
  <w:style w:type="character" w:customStyle="1" w:styleId="ListLabel362">
    <w:name w:val="ListLabel 362"/>
    <w:qFormat/>
    <w:rsid w:val="001A7A62"/>
    <w:rPr>
      <w:sz w:val="20"/>
      <w:szCs w:val="20"/>
    </w:rPr>
  </w:style>
  <w:style w:type="character" w:customStyle="1" w:styleId="ListLabel363">
    <w:name w:val="ListLabel 363"/>
    <w:qFormat/>
    <w:rsid w:val="001A7A62"/>
    <w:rPr>
      <w:rFonts w:ascii="Times New Roman" w:hAnsi="Times New Roman"/>
      <w:b/>
      <w:sz w:val="20"/>
      <w:szCs w:val="20"/>
    </w:rPr>
  </w:style>
  <w:style w:type="character" w:customStyle="1" w:styleId="ListLabel364">
    <w:name w:val="ListLabel 364"/>
    <w:qFormat/>
    <w:rsid w:val="001A7A62"/>
    <w:rPr>
      <w:sz w:val="20"/>
      <w:szCs w:val="20"/>
    </w:rPr>
  </w:style>
  <w:style w:type="character" w:customStyle="1" w:styleId="ListLabel365">
    <w:name w:val="ListLabel 365"/>
    <w:qFormat/>
    <w:rsid w:val="001A7A62"/>
    <w:rPr>
      <w:sz w:val="20"/>
      <w:szCs w:val="20"/>
    </w:rPr>
  </w:style>
  <w:style w:type="character" w:customStyle="1" w:styleId="ListLabel366">
    <w:name w:val="ListLabel 366"/>
    <w:qFormat/>
    <w:rsid w:val="001A7A62"/>
    <w:rPr>
      <w:sz w:val="20"/>
      <w:szCs w:val="20"/>
    </w:rPr>
  </w:style>
  <w:style w:type="character" w:customStyle="1" w:styleId="ListLabel367">
    <w:name w:val="ListLabel 367"/>
    <w:qFormat/>
    <w:rsid w:val="001A7A62"/>
    <w:rPr>
      <w:sz w:val="20"/>
      <w:szCs w:val="20"/>
    </w:rPr>
  </w:style>
  <w:style w:type="character" w:customStyle="1" w:styleId="ListLabel368">
    <w:name w:val="ListLabel 368"/>
    <w:qFormat/>
    <w:rsid w:val="001A7A62"/>
    <w:rPr>
      <w:sz w:val="20"/>
      <w:szCs w:val="20"/>
    </w:rPr>
  </w:style>
  <w:style w:type="character" w:customStyle="1" w:styleId="ListLabel369">
    <w:name w:val="ListLabel 369"/>
    <w:qFormat/>
    <w:rsid w:val="001A7A62"/>
    <w:rPr>
      <w:sz w:val="20"/>
      <w:szCs w:val="20"/>
    </w:rPr>
  </w:style>
  <w:style w:type="character" w:customStyle="1" w:styleId="ListLabel370">
    <w:name w:val="ListLabel 370"/>
    <w:qFormat/>
    <w:rsid w:val="001A7A62"/>
    <w:rPr>
      <w:sz w:val="20"/>
      <w:szCs w:val="20"/>
    </w:rPr>
  </w:style>
  <w:style w:type="character" w:customStyle="1" w:styleId="ListLabel371">
    <w:name w:val="ListLabel 371"/>
    <w:qFormat/>
    <w:rsid w:val="001A7A62"/>
    <w:rPr>
      <w:rFonts w:ascii="Times New Roman" w:eastAsia="Times New Roman" w:hAnsi="Times New Roman" w:cs="Times New Roman"/>
      <w:b/>
      <w:bCs/>
      <w:sz w:val="20"/>
      <w:szCs w:val="22"/>
      <w:lang w:val="ru-RU" w:eastAsia="zh-CN" w:bidi="ar-SA"/>
    </w:rPr>
  </w:style>
  <w:style w:type="character" w:customStyle="1" w:styleId="ListLabel372">
    <w:name w:val="ListLabel 372"/>
    <w:qFormat/>
    <w:rsid w:val="001A7A62"/>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1A7A62"/>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1A7A62"/>
    <w:rPr>
      <w:sz w:val="20"/>
      <w:szCs w:val="20"/>
      <w:lang w:val="en-US"/>
    </w:rPr>
  </w:style>
  <w:style w:type="character" w:customStyle="1" w:styleId="ListLabel375">
    <w:name w:val="ListLabel 375"/>
    <w:qFormat/>
    <w:rsid w:val="001A7A62"/>
    <w:rPr>
      <w:sz w:val="20"/>
      <w:szCs w:val="20"/>
    </w:rPr>
  </w:style>
  <w:style w:type="character" w:customStyle="1" w:styleId="ListLabel376">
    <w:name w:val="ListLabel 376"/>
    <w:qFormat/>
    <w:rsid w:val="001A7A62"/>
    <w:rPr>
      <w:color w:val="000000"/>
      <w:sz w:val="20"/>
      <w:szCs w:val="20"/>
      <w:u w:val="none"/>
    </w:rPr>
  </w:style>
  <w:style w:type="character" w:customStyle="1" w:styleId="ListLabel377">
    <w:name w:val="ListLabel 377"/>
    <w:qFormat/>
    <w:rsid w:val="001A7A62"/>
    <w:rPr>
      <w:color w:val="000000"/>
      <w:sz w:val="20"/>
      <w:szCs w:val="20"/>
      <w:u w:val="none"/>
      <w:lang w:eastAsia="ru-RU"/>
    </w:rPr>
  </w:style>
  <w:style w:type="character" w:customStyle="1" w:styleId="ListLabel378">
    <w:name w:val="ListLabel 378"/>
    <w:qFormat/>
    <w:rsid w:val="001A7A62"/>
    <w:rPr>
      <w:sz w:val="20"/>
      <w:szCs w:val="20"/>
      <w:shd w:val="clear" w:color="auto" w:fill="FFFFFF"/>
      <w:lang w:val="en-US" w:bidi="en-US"/>
    </w:rPr>
  </w:style>
  <w:style w:type="character" w:customStyle="1" w:styleId="ListLabel379">
    <w:name w:val="ListLabel 379"/>
    <w:qFormat/>
    <w:rsid w:val="001A7A62"/>
    <w:rPr>
      <w:sz w:val="20"/>
      <w:szCs w:val="20"/>
      <w:shd w:val="clear" w:color="auto" w:fill="FFFFFF"/>
      <w:lang w:bidi="en-US"/>
    </w:rPr>
  </w:style>
  <w:style w:type="character" w:customStyle="1" w:styleId="markedcontent">
    <w:name w:val="markedcontent"/>
    <w:basedOn w:val="a0"/>
    <w:qFormat/>
    <w:rsid w:val="001A7A62"/>
  </w:style>
  <w:style w:type="character" w:customStyle="1" w:styleId="ListLabel380">
    <w:name w:val="ListLabel 380"/>
    <w:qFormat/>
    <w:rsid w:val="001A7A62"/>
    <w:rPr>
      <w:sz w:val="20"/>
      <w:szCs w:val="20"/>
    </w:rPr>
  </w:style>
  <w:style w:type="character" w:customStyle="1" w:styleId="ListLabel381">
    <w:name w:val="ListLabel 381"/>
    <w:qFormat/>
    <w:rsid w:val="001A7A62"/>
    <w:rPr>
      <w:rFonts w:ascii="Times New Roman" w:hAnsi="Times New Roman"/>
      <w:b/>
      <w:sz w:val="20"/>
      <w:szCs w:val="20"/>
    </w:rPr>
  </w:style>
  <w:style w:type="character" w:customStyle="1" w:styleId="ListLabel382">
    <w:name w:val="ListLabel 382"/>
    <w:qFormat/>
    <w:rsid w:val="001A7A62"/>
    <w:rPr>
      <w:sz w:val="20"/>
      <w:szCs w:val="20"/>
    </w:rPr>
  </w:style>
  <w:style w:type="character" w:customStyle="1" w:styleId="ListLabel383">
    <w:name w:val="ListLabel 383"/>
    <w:qFormat/>
    <w:rsid w:val="001A7A62"/>
    <w:rPr>
      <w:sz w:val="20"/>
      <w:szCs w:val="20"/>
    </w:rPr>
  </w:style>
  <w:style w:type="character" w:customStyle="1" w:styleId="ListLabel384">
    <w:name w:val="ListLabel 384"/>
    <w:qFormat/>
    <w:rsid w:val="001A7A62"/>
    <w:rPr>
      <w:sz w:val="20"/>
      <w:szCs w:val="20"/>
    </w:rPr>
  </w:style>
  <w:style w:type="character" w:customStyle="1" w:styleId="ListLabel385">
    <w:name w:val="ListLabel 385"/>
    <w:qFormat/>
    <w:rsid w:val="001A7A62"/>
    <w:rPr>
      <w:sz w:val="20"/>
      <w:szCs w:val="20"/>
    </w:rPr>
  </w:style>
  <w:style w:type="character" w:customStyle="1" w:styleId="ListLabel386">
    <w:name w:val="ListLabel 386"/>
    <w:qFormat/>
    <w:rsid w:val="001A7A62"/>
    <w:rPr>
      <w:sz w:val="20"/>
      <w:szCs w:val="20"/>
    </w:rPr>
  </w:style>
  <w:style w:type="character" w:customStyle="1" w:styleId="ListLabel387">
    <w:name w:val="ListLabel 387"/>
    <w:qFormat/>
    <w:rsid w:val="001A7A62"/>
    <w:rPr>
      <w:sz w:val="20"/>
      <w:szCs w:val="20"/>
    </w:rPr>
  </w:style>
  <w:style w:type="character" w:customStyle="1" w:styleId="ListLabel388">
    <w:name w:val="ListLabel 388"/>
    <w:qFormat/>
    <w:rsid w:val="001A7A62"/>
    <w:rPr>
      <w:sz w:val="20"/>
      <w:szCs w:val="20"/>
    </w:rPr>
  </w:style>
  <w:style w:type="character" w:customStyle="1" w:styleId="ListLabel389">
    <w:name w:val="ListLabel 389"/>
    <w:qFormat/>
    <w:rsid w:val="001A7A62"/>
    <w:rPr>
      <w:rFonts w:ascii="Times New Roman" w:eastAsia="Times New Roman" w:hAnsi="Times New Roman" w:cs="Times New Roman"/>
      <w:b/>
      <w:bCs/>
      <w:sz w:val="20"/>
      <w:szCs w:val="22"/>
      <w:lang w:val="ru-RU" w:eastAsia="zh-CN" w:bidi="ar-SA"/>
    </w:rPr>
  </w:style>
  <w:style w:type="character" w:customStyle="1" w:styleId="ListLabel390">
    <w:name w:val="ListLabel 390"/>
    <w:qFormat/>
    <w:rsid w:val="001A7A62"/>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1A7A62"/>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1A7A62"/>
    <w:rPr>
      <w:sz w:val="20"/>
      <w:szCs w:val="20"/>
      <w:lang w:val="en-US"/>
    </w:rPr>
  </w:style>
  <w:style w:type="character" w:customStyle="1" w:styleId="ListLabel393">
    <w:name w:val="ListLabel 393"/>
    <w:qFormat/>
    <w:rsid w:val="001A7A62"/>
    <w:rPr>
      <w:sz w:val="20"/>
      <w:szCs w:val="20"/>
    </w:rPr>
  </w:style>
  <w:style w:type="character" w:customStyle="1" w:styleId="ListLabel394">
    <w:name w:val="ListLabel 394"/>
    <w:qFormat/>
    <w:rsid w:val="001A7A62"/>
    <w:rPr>
      <w:color w:val="000000"/>
      <w:sz w:val="20"/>
      <w:szCs w:val="20"/>
      <w:u w:val="none"/>
    </w:rPr>
  </w:style>
  <w:style w:type="character" w:customStyle="1" w:styleId="ListLabel395">
    <w:name w:val="ListLabel 395"/>
    <w:qFormat/>
    <w:rsid w:val="001A7A62"/>
    <w:rPr>
      <w:color w:val="000000"/>
      <w:sz w:val="20"/>
      <w:szCs w:val="20"/>
      <w:u w:val="none"/>
      <w:lang w:eastAsia="ru-RU"/>
    </w:rPr>
  </w:style>
  <w:style w:type="character" w:customStyle="1" w:styleId="ListLabel396">
    <w:name w:val="ListLabel 396"/>
    <w:qFormat/>
    <w:rsid w:val="001A7A62"/>
    <w:rPr>
      <w:sz w:val="20"/>
      <w:szCs w:val="20"/>
      <w:shd w:val="clear" w:color="auto" w:fill="FFFFFF"/>
      <w:lang w:val="en-US" w:bidi="en-US"/>
    </w:rPr>
  </w:style>
  <w:style w:type="character" w:customStyle="1" w:styleId="ListLabel397">
    <w:name w:val="ListLabel 397"/>
    <w:qFormat/>
    <w:rsid w:val="001A7A62"/>
    <w:rPr>
      <w:sz w:val="20"/>
      <w:szCs w:val="20"/>
      <w:shd w:val="clear" w:color="auto" w:fill="FFFFFF"/>
      <w:lang w:bidi="en-US"/>
    </w:rPr>
  </w:style>
  <w:style w:type="paragraph" w:customStyle="1" w:styleId="17">
    <w:name w:val="Заголовок1"/>
    <w:basedOn w:val="a"/>
    <w:next w:val="a5"/>
    <w:uiPriority w:val="99"/>
    <w:qFormat/>
    <w:rsid w:val="001A7A62"/>
    <w:pPr>
      <w:keepNext/>
      <w:spacing w:before="240" w:after="120"/>
    </w:pPr>
    <w:rPr>
      <w:rFonts w:ascii="Liberation Sans" w:eastAsia="Microsoft YaHei" w:hAnsi="Liberation Sans" w:cs="Mangal"/>
      <w:sz w:val="28"/>
      <w:szCs w:val="28"/>
    </w:rPr>
  </w:style>
  <w:style w:type="paragraph" w:customStyle="1" w:styleId="18">
    <w:name w:val="Название объекта1"/>
    <w:basedOn w:val="a"/>
    <w:qFormat/>
    <w:rsid w:val="001A7A62"/>
    <w:pPr>
      <w:suppressLineNumbers/>
      <w:spacing w:before="120" w:after="120"/>
    </w:pPr>
    <w:rPr>
      <w:rFonts w:cs="Mangal"/>
      <w:i/>
      <w:iCs/>
      <w:sz w:val="24"/>
      <w:szCs w:val="24"/>
    </w:rPr>
  </w:style>
  <w:style w:type="paragraph" w:customStyle="1" w:styleId="111">
    <w:name w:val="Указатель11"/>
    <w:basedOn w:val="a"/>
    <w:qFormat/>
    <w:rsid w:val="001A7A62"/>
    <w:pPr>
      <w:suppressLineNumbers/>
    </w:pPr>
    <w:rPr>
      <w:rFonts w:cs="Mangal"/>
    </w:rPr>
  </w:style>
  <w:style w:type="paragraph" w:customStyle="1" w:styleId="19">
    <w:name w:val="Указатель1"/>
    <w:basedOn w:val="a"/>
    <w:qFormat/>
    <w:rsid w:val="001A7A62"/>
    <w:pPr>
      <w:suppressLineNumbers/>
    </w:pPr>
    <w:rPr>
      <w:rFonts w:cs="Mangal"/>
    </w:rPr>
  </w:style>
  <w:style w:type="paragraph" w:customStyle="1" w:styleId="1a">
    <w:name w:val="Название1"/>
    <w:basedOn w:val="a"/>
    <w:qFormat/>
    <w:rsid w:val="001A7A62"/>
    <w:pPr>
      <w:suppressLineNumbers/>
      <w:spacing w:before="120" w:after="120"/>
    </w:pPr>
    <w:rPr>
      <w:rFonts w:cs="Mangal"/>
      <w:i/>
      <w:iCs/>
      <w:sz w:val="24"/>
      <w:szCs w:val="24"/>
    </w:rPr>
  </w:style>
  <w:style w:type="paragraph" w:customStyle="1" w:styleId="1b">
    <w:name w:val="Нижний колонтитул1"/>
    <w:basedOn w:val="a"/>
    <w:qFormat/>
    <w:rsid w:val="001A7A62"/>
  </w:style>
  <w:style w:type="paragraph" w:customStyle="1" w:styleId="-3">
    <w:name w:val="Пункт-3"/>
    <w:basedOn w:val="a"/>
    <w:uiPriority w:val="99"/>
    <w:qFormat/>
    <w:rsid w:val="001A7A62"/>
    <w:pPr>
      <w:suppressAutoHyphens w:val="0"/>
      <w:spacing w:after="120"/>
      <w:jc w:val="both"/>
    </w:pPr>
  </w:style>
  <w:style w:type="paragraph" w:customStyle="1" w:styleId="1110">
    <w:name w:val="Заголовок 111"/>
    <w:basedOn w:val="a"/>
    <w:uiPriority w:val="99"/>
    <w:qFormat/>
    <w:rsid w:val="001A7A62"/>
    <w:pPr>
      <w:keepNext/>
      <w:keepLines/>
      <w:spacing w:before="480"/>
      <w:outlineLvl w:val="0"/>
    </w:pPr>
    <w:rPr>
      <w:rFonts w:ascii="Cambria" w:hAnsi="Cambria"/>
      <w:b/>
      <w:bCs/>
      <w:color w:val="365F91"/>
      <w:sz w:val="28"/>
      <w:szCs w:val="28"/>
    </w:rPr>
  </w:style>
  <w:style w:type="paragraph" w:customStyle="1" w:styleId="211">
    <w:name w:val="Заголовок 211"/>
    <w:basedOn w:val="a"/>
    <w:uiPriority w:val="99"/>
    <w:qFormat/>
    <w:rsid w:val="001A7A62"/>
    <w:pPr>
      <w:keepNext/>
      <w:suppressAutoHyphens w:val="0"/>
      <w:spacing w:before="240" w:after="60"/>
      <w:jc w:val="both"/>
      <w:outlineLvl w:val="1"/>
    </w:pPr>
    <w:rPr>
      <w:b/>
      <w:bCs/>
      <w:iCs/>
      <w:szCs w:val="28"/>
    </w:rPr>
  </w:style>
  <w:style w:type="paragraph" w:customStyle="1" w:styleId="311">
    <w:name w:val="Заголовок 31"/>
    <w:basedOn w:val="17"/>
    <w:uiPriority w:val="99"/>
    <w:qFormat/>
    <w:rsid w:val="001A7A62"/>
    <w:pPr>
      <w:outlineLvl w:val="2"/>
    </w:pPr>
  </w:style>
  <w:style w:type="paragraph" w:customStyle="1" w:styleId="112">
    <w:name w:val="Название11"/>
    <w:basedOn w:val="a"/>
    <w:uiPriority w:val="99"/>
    <w:qFormat/>
    <w:rsid w:val="001A7A62"/>
    <w:pPr>
      <w:suppressLineNumbers/>
      <w:spacing w:before="120" w:after="120"/>
    </w:pPr>
    <w:rPr>
      <w:rFonts w:cs="Mangal"/>
      <w:i/>
      <w:iCs/>
      <w:sz w:val="24"/>
      <w:szCs w:val="24"/>
    </w:rPr>
  </w:style>
  <w:style w:type="paragraph" w:customStyle="1" w:styleId="af6">
    <w:name w:val="Содержимое таблицы"/>
    <w:basedOn w:val="a"/>
    <w:uiPriority w:val="99"/>
    <w:qFormat/>
    <w:rsid w:val="001A7A62"/>
  </w:style>
  <w:style w:type="paragraph" w:customStyle="1" w:styleId="af7">
    <w:name w:val="Заголовок таблицы"/>
    <w:basedOn w:val="af6"/>
    <w:uiPriority w:val="99"/>
    <w:qFormat/>
    <w:rsid w:val="001A7A62"/>
  </w:style>
  <w:style w:type="paragraph" w:customStyle="1" w:styleId="-4">
    <w:name w:val="Пункт-4"/>
    <w:basedOn w:val="a"/>
    <w:uiPriority w:val="99"/>
    <w:qFormat/>
    <w:rsid w:val="001A7A62"/>
    <w:pPr>
      <w:suppressAutoHyphens w:val="0"/>
      <w:jc w:val="both"/>
    </w:pPr>
  </w:style>
  <w:style w:type="paragraph" w:customStyle="1" w:styleId="ConsPlusNormal">
    <w:name w:val="ConsPlusNormal"/>
    <w:uiPriority w:val="99"/>
    <w:qFormat/>
    <w:rsid w:val="001A7A62"/>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A7A62"/>
    <w:pPr>
      <w:suppressAutoHyphens/>
      <w:spacing w:line="276" w:lineRule="auto"/>
    </w:pPr>
    <w:rPr>
      <w:rFonts w:ascii="Times New Roman" w:hAnsi="Times New Roman" w:cs="Times New Roman"/>
      <w:color w:val="000000"/>
      <w:sz w:val="24"/>
      <w:szCs w:val="24"/>
      <w:lang w:eastAsia="zh-CN"/>
    </w:rPr>
  </w:style>
  <w:style w:type="paragraph" w:styleId="af8">
    <w:name w:val="No Spacing"/>
    <w:uiPriority w:val="99"/>
    <w:qFormat/>
    <w:rsid w:val="001A7A62"/>
    <w:pPr>
      <w:suppressAutoHyphens/>
      <w:spacing w:line="276" w:lineRule="auto"/>
    </w:pPr>
    <w:rPr>
      <w:color w:val="000000"/>
      <w:sz w:val="22"/>
      <w:szCs w:val="22"/>
      <w:lang w:eastAsia="zh-CN"/>
    </w:rPr>
  </w:style>
  <w:style w:type="paragraph" w:customStyle="1" w:styleId="af9">
    <w:name w:val="Таблицы (моноширинный)"/>
    <w:basedOn w:val="a"/>
    <w:uiPriority w:val="99"/>
    <w:qFormat/>
    <w:rsid w:val="001A7A62"/>
    <w:pPr>
      <w:widowControl w:val="0"/>
      <w:jc w:val="both"/>
    </w:pPr>
    <w:rPr>
      <w:rFonts w:ascii="Courier New" w:hAnsi="Courier New" w:cs="Courier New"/>
    </w:rPr>
  </w:style>
  <w:style w:type="paragraph" w:customStyle="1" w:styleId="afa">
    <w:name w:val="Таблица текст"/>
    <w:basedOn w:val="a"/>
    <w:qFormat/>
    <w:rsid w:val="001A7A62"/>
    <w:pPr>
      <w:spacing w:before="40" w:after="40"/>
      <w:ind w:left="57" w:right="57"/>
    </w:pPr>
  </w:style>
  <w:style w:type="paragraph" w:customStyle="1" w:styleId="western">
    <w:name w:val="western"/>
    <w:basedOn w:val="a"/>
    <w:qFormat/>
    <w:rsid w:val="001A7A62"/>
    <w:rPr>
      <w:lang w:eastAsia="ru-RU"/>
    </w:rPr>
  </w:style>
  <w:style w:type="paragraph" w:customStyle="1" w:styleId="xl82">
    <w:name w:val="xl8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A7A62"/>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A7A62"/>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A7A62"/>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A7A62"/>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A7A62"/>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A7A62"/>
    <w:pPr>
      <w:spacing w:before="280" w:after="280"/>
    </w:pPr>
    <w:rPr>
      <w:rFonts w:ascii="Shruti" w:hAnsi="Shruti" w:cs="Shruti"/>
      <w:color w:val="000000"/>
      <w:sz w:val="18"/>
      <w:szCs w:val="18"/>
      <w:lang w:eastAsia="zh-CN"/>
    </w:rPr>
  </w:style>
  <w:style w:type="paragraph" w:customStyle="1" w:styleId="afb">
    <w:name w:val="Знак"/>
    <w:basedOn w:val="a"/>
    <w:uiPriority w:val="99"/>
    <w:qFormat/>
    <w:rsid w:val="001A7A62"/>
    <w:pPr>
      <w:spacing w:before="280" w:after="280"/>
    </w:pPr>
    <w:rPr>
      <w:rFonts w:ascii="Tahoma" w:hAnsi="Tahoma" w:cs="Tahoma"/>
      <w:color w:val="000000"/>
      <w:sz w:val="20"/>
      <w:szCs w:val="20"/>
      <w:lang w:val="en-US" w:eastAsia="zh-CN"/>
    </w:rPr>
  </w:style>
  <w:style w:type="paragraph" w:customStyle="1" w:styleId="1c">
    <w:name w:val="Обычный1"/>
    <w:uiPriority w:val="99"/>
    <w:qFormat/>
    <w:rsid w:val="001A7A62"/>
    <w:pPr>
      <w:suppressAutoHyphens/>
      <w:spacing w:line="276" w:lineRule="auto"/>
      <w:ind w:firstLine="567"/>
    </w:pPr>
    <w:rPr>
      <w:rFonts w:ascii="Arial" w:hAnsi="Arial" w:cs="Arial"/>
      <w:color w:val="00000A"/>
      <w:sz w:val="24"/>
      <w:szCs w:val="24"/>
      <w:lang w:eastAsia="en-US"/>
    </w:rPr>
  </w:style>
  <w:style w:type="paragraph" w:customStyle="1" w:styleId="afc">
    <w:name w:val="Пункт"/>
    <w:basedOn w:val="1c"/>
    <w:uiPriority w:val="99"/>
    <w:qFormat/>
    <w:rsid w:val="001A7A62"/>
    <w:pPr>
      <w:tabs>
        <w:tab w:val="left" w:pos="1134"/>
      </w:tabs>
      <w:spacing w:line="360" w:lineRule="auto"/>
      <w:ind w:left="1134" w:hanging="1134"/>
    </w:pPr>
    <w:rPr>
      <w:rFonts w:ascii="Times New Roman" w:hAnsi="Times New Roman" w:cs="Times New Roman"/>
      <w:sz w:val="28"/>
    </w:rPr>
  </w:style>
  <w:style w:type="paragraph" w:customStyle="1" w:styleId="afd">
    <w:name w:val="Подпункт"/>
    <w:basedOn w:val="afc"/>
    <w:uiPriority w:val="99"/>
    <w:qFormat/>
    <w:rsid w:val="001A7A62"/>
  </w:style>
  <w:style w:type="paragraph" w:customStyle="1" w:styleId="afe">
    <w:name w:val="Подподпункт"/>
    <w:basedOn w:val="afd"/>
    <w:uiPriority w:val="99"/>
    <w:qFormat/>
    <w:rsid w:val="001A7A62"/>
    <w:pPr>
      <w:tabs>
        <w:tab w:val="left" w:pos="1701"/>
      </w:tabs>
      <w:ind w:left="1701" w:hanging="567"/>
    </w:pPr>
  </w:style>
  <w:style w:type="paragraph" w:customStyle="1" w:styleId="320">
    <w:name w:val="Основной текст с отступом 32"/>
    <w:basedOn w:val="a"/>
    <w:uiPriority w:val="99"/>
    <w:qFormat/>
    <w:rsid w:val="001A7A62"/>
    <w:pPr>
      <w:ind w:firstLine="300"/>
      <w:jc w:val="both"/>
    </w:pPr>
    <w:rPr>
      <w:color w:val="000000"/>
      <w:sz w:val="26"/>
      <w:szCs w:val="20"/>
    </w:rPr>
  </w:style>
  <w:style w:type="paragraph" w:customStyle="1" w:styleId="1d">
    <w:name w:val="Без интервала1"/>
    <w:uiPriority w:val="99"/>
    <w:qFormat/>
    <w:rsid w:val="001A7A62"/>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A7A62"/>
    <w:pPr>
      <w:spacing w:after="280"/>
    </w:pPr>
    <w:rPr>
      <w:rFonts w:ascii="Times New Roman" w:hAnsi="Times New Roman"/>
      <w:sz w:val="24"/>
      <w:szCs w:val="24"/>
    </w:rPr>
  </w:style>
  <w:style w:type="paragraph" w:customStyle="1" w:styleId="24">
    <w:name w:val="Стиль2"/>
    <w:basedOn w:val="20"/>
    <w:qFormat/>
    <w:rsid w:val="001A7A62"/>
    <w:pPr>
      <w:keepNext/>
      <w:keepLines/>
      <w:widowControl w:val="0"/>
      <w:suppressLineNumbers/>
      <w:tabs>
        <w:tab w:val="left" w:pos="576"/>
      </w:tabs>
      <w:spacing w:after="60"/>
      <w:ind w:left="576" w:hanging="576"/>
      <w:jc w:val="both"/>
    </w:pPr>
    <w:rPr>
      <w:b/>
      <w:szCs w:val="20"/>
    </w:rPr>
  </w:style>
  <w:style w:type="paragraph" w:customStyle="1" w:styleId="1e">
    <w:name w:val="Верхний колонтитул1"/>
    <w:basedOn w:val="a"/>
    <w:uiPriority w:val="99"/>
    <w:semiHidden/>
    <w:unhideWhenUsed/>
    <w:qFormat/>
    <w:rsid w:val="001A7A62"/>
    <w:pPr>
      <w:tabs>
        <w:tab w:val="center" w:pos="4677"/>
        <w:tab w:val="right" w:pos="9355"/>
      </w:tabs>
    </w:pPr>
  </w:style>
  <w:style w:type="paragraph" w:customStyle="1" w:styleId="113">
    <w:name w:val="Нижний колонтитул11"/>
    <w:basedOn w:val="a"/>
    <w:uiPriority w:val="99"/>
    <w:unhideWhenUsed/>
    <w:qFormat/>
    <w:rsid w:val="001A7A62"/>
    <w:pPr>
      <w:tabs>
        <w:tab w:val="center" w:pos="4677"/>
        <w:tab w:val="right" w:pos="9355"/>
      </w:tabs>
    </w:pPr>
  </w:style>
  <w:style w:type="paragraph" w:customStyle="1" w:styleId="aff">
    <w:name w:val="Таблица шапка"/>
    <w:basedOn w:val="a"/>
    <w:qFormat/>
    <w:rsid w:val="001A7A62"/>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1A7A62"/>
    <w:pPr>
      <w:suppressAutoHyphens w:val="0"/>
      <w:jc w:val="both"/>
    </w:pPr>
    <w:rPr>
      <w:rFonts w:ascii="Times New Roman" w:eastAsia="Times New Roman" w:hAnsi="Times New Roman"/>
      <w:color w:val="auto"/>
      <w:sz w:val="24"/>
      <w:szCs w:val="20"/>
      <w:lang w:eastAsia="ru-RU"/>
    </w:rPr>
  </w:style>
  <w:style w:type="paragraph" w:styleId="aff0">
    <w:name w:val="List Paragraph"/>
    <w:basedOn w:val="a"/>
    <w:uiPriority w:val="34"/>
    <w:qFormat/>
    <w:rsid w:val="001A7A62"/>
    <w:pPr>
      <w:ind w:left="720"/>
      <w:contextualSpacing/>
    </w:pPr>
  </w:style>
  <w:style w:type="paragraph" w:customStyle="1" w:styleId="aff1">
    <w:name w:val="Содержимое врезки"/>
    <w:basedOn w:val="a"/>
    <w:qFormat/>
    <w:rsid w:val="001A7A62"/>
  </w:style>
  <w:style w:type="character" w:styleId="aff2">
    <w:name w:val="Hyperlink"/>
    <w:basedOn w:val="a0"/>
    <w:qFormat/>
    <w:rsid w:val="00900953"/>
    <w:rPr>
      <w:color w:val="0000FF" w:themeColor="hyperlink"/>
      <w:u w:val="single"/>
    </w:rPr>
  </w:style>
  <w:style w:type="character" w:customStyle="1" w:styleId="WW--">
    <w:name w:val="WW-Интернет-ссылка"/>
    <w:basedOn w:val="a0"/>
    <w:rsid w:val="005346CC"/>
    <w:rPr>
      <w:color w:val="0000FF"/>
      <w:u w:val="single"/>
    </w:rPr>
  </w:style>
  <w:style w:type="paragraph" w:customStyle="1" w:styleId="Standard">
    <w:name w:val="Standard"/>
    <w:rsid w:val="0044328F"/>
    <w:pPr>
      <w:suppressAutoHyphens/>
      <w:autoSpaceDN w:val="0"/>
      <w:textAlignment w:val="baseline"/>
    </w:pPr>
    <w:rPr>
      <w:rFonts w:ascii="Liberation Serif" w:eastAsia="DejaVu Sans" w:hAnsi="Liberation Serif" w:cs="DejaVu Sans"/>
      <w:kern w:val="3"/>
      <w:sz w:val="24"/>
      <w:szCs w:val="24"/>
      <w:lang w:eastAsia="zh-CN" w:bidi="hi-IN"/>
    </w:rPr>
  </w:style>
  <w:style w:type="character" w:customStyle="1" w:styleId="Internetlink">
    <w:name w:val="Internet link"/>
    <w:basedOn w:val="a0"/>
    <w:rsid w:val="0044328F"/>
    <w:rPr>
      <w:color w:val="0000FF"/>
      <w:u w:val="single"/>
    </w:rPr>
  </w:style>
  <w:style w:type="table" w:customStyle="1" w:styleId="1111">
    <w:name w:val="Сетка таблицы111"/>
    <w:basedOn w:val="a1"/>
    <w:next w:val="ad"/>
    <w:uiPriority w:val="59"/>
    <w:rsid w:val="00663C7F"/>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65906">
      <w:bodyDiv w:val="1"/>
      <w:marLeft w:val="0"/>
      <w:marRight w:val="0"/>
      <w:marTop w:val="0"/>
      <w:marBottom w:val="0"/>
      <w:divBdr>
        <w:top w:val="none" w:sz="0" w:space="0" w:color="auto"/>
        <w:left w:val="none" w:sz="0" w:space="0" w:color="auto"/>
        <w:bottom w:val="none" w:sz="0" w:space="0" w:color="auto"/>
        <w:right w:val="none" w:sz="0" w:space="0" w:color="auto"/>
      </w:divBdr>
    </w:div>
    <w:div w:id="361319956">
      <w:bodyDiv w:val="1"/>
      <w:marLeft w:val="0"/>
      <w:marRight w:val="0"/>
      <w:marTop w:val="0"/>
      <w:marBottom w:val="0"/>
      <w:divBdr>
        <w:top w:val="none" w:sz="0" w:space="0" w:color="auto"/>
        <w:left w:val="none" w:sz="0" w:space="0" w:color="auto"/>
        <w:bottom w:val="none" w:sz="0" w:space="0" w:color="auto"/>
        <w:right w:val="none" w:sz="0" w:space="0" w:color="auto"/>
      </w:divBdr>
    </w:div>
    <w:div w:id="368575410">
      <w:bodyDiv w:val="1"/>
      <w:marLeft w:val="0"/>
      <w:marRight w:val="0"/>
      <w:marTop w:val="0"/>
      <w:marBottom w:val="0"/>
      <w:divBdr>
        <w:top w:val="none" w:sz="0" w:space="0" w:color="auto"/>
        <w:left w:val="none" w:sz="0" w:space="0" w:color="auto"/>
        <w:bottom w:val="none" w:sz="0" w:space="0" w:color="auto"/>
        <w:right w:val="none" w:sz="0" w:space="0" w:color="auto"/>
      </w:divBdr>
    </w:div>
    <w:div w:id="835532013">
      <w:bodyDiv w:val="1"/>
      <w:marLeft w:val="0"/>
      <w:marRight w:val="0"/>
      <w:marTop w:val="0"/>
      <w:marBottom w:val="0"/>
      <w:divBdr>
        <w:top w:val="none" w:sz="0" w:space="0" w:color="auto"/>
        <w:left w:val="none" w:sz="0" w:space="0" w:color="auto"/>
        <w:bottom w:val="none" w:sz="0" w:space="0" w:color="auto"/>
        <w:right w:val="none" w:sz="0" w:space="0" w:color="auto"/>
      </w:divBdr>
    </w:div>
    <w:div w:id="987825166">
      <w:bodyDiv w:val="1"/>
      <w:marLeft w:val="0"/>
      <w:marRight w:val="0"/>
      <w:marTop w:val="0"/>
      <w:marBottom w:val="0"/>
      <w:divBdr>
        <w:top w:val="none" w:sz="0" w:space="0" w:color="auto"/>
        <w:left w:val="none" w:sz="0" w:space="0" w:color="auto"/>
        <w:bottom w:val="none" w:sz="0" w:space="0" w:color="auto"/>
        <w:right w:val="none" w:sz="0" w:space="0" w:color="auto"/>
      </w:divBdr>
    </w:div>
    <w:div w:id="1453207293">
      <w:bodyDiv w:val="1"/>
      <w:marLeft w:val="0"/>
      <w:marRight w:val="0"/>
      <w:marTop w:val="0"/>
      <w:marBottom w:val="0"/>
      <w:divBdr>
        <w:top w:val="none" w:sz="0" w:space="0" w:color="auto"/>
        <w:left w:val="none" w:sz="0" w:space="0" w:color="auto"/>
        <w:bottom w:val="none" w:sz="0" w:space="0" w:color="auto"/>
        <w:right w:val="none" w:sz="0" w:space="0" w:color="auto"/>
      </w:divBdr>
    </w:div>
    <w:div w:id="1519156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hyperlink" Target="mailto:info@engelsgb1.ru" TargetMode="Externa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CBC95-2014-4CEF-8849-2FF833616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22</Pages>
  <Words>10960</Words>
  <Characters>62475</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Фомина</dc:creator>
  <cp:keywords/>
  <dc:description/>
  <cp:lastModifiedBy>Petrova Kseniya</cp:lastModifiedBy>
  <cp:revision>12</cp:revision>
  <cp:lastPrinted>2026-09-04T12:29:00Z</cp:lastPrinted>
  <dcterms:created xsi:type="dcterms:W3CDTF">2016-12-13T11:22:00Z</dcterms:created>
  <dcterms:modified xsi:type="dcterms:W3CDTF">2026-09-04T12:29:00Z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3F8341900ECA4180B0F80B561DA980CF</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