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C0394" w14:textId="77777777" w:rsidR="001A7A62" w:rsidRDefault="001A7A62">
      <w:pPr>
        <w:jc w:val="right"/>
        <w:rPr>
          <w:rFonts w:ascii="Times New Roman" w:hAnsi="Times New Roman"/>
          <w:sz w:val="20"/>
          <w:szCs w:val="20"/>
        </w:rPr>
      </w:pPr>
    </w:p>
    <w:p w14:paraId="40E21371"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3C10A540"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Главный врач  государственного автономного  учреждения здравоохранения «Энгельсская городская клиническая больница № 1»</w:t>
      </w:r>
    </w:p>
    <w:p w14:paraId="65A061DD" w14:textId="77777777" w:rsidR="001A7A62" w:rsidRDefault="001A7A62">
      <w:pPr>
        <w:tabs>
          <w:tab w:val="left" w:pos="6120"/>
        </w:tabs>
        <w:ind w:left="5386"/>
        <w:jc w:val="right"/>
        <w:outlineLvl w:val="1"/>
        <w:rPr>
          <w:rFonts w:ascii="Times New Roman" w:hAnsi="Times New Roman"/>
          <w:bCs/>
          <w:sz w:val="20"/>
          <w:szCs w:val="20"/>
          <w:lang w:eastAsia="ru-RU"/>
        </w:rPr>
      </w:pPr>
    </w:p>
    <w:p w14:paraId="54D73E6A" w14:textId="77777777"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_________________________А.А. Юанов</w:t>
      </w:r>
    </w:p>
    <w:p w14:paraId="60824E42" w14:textId="1120D997"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D903B6">
        <w:rPr>
          <w:rFonts w:ascii="Times New Roman" w:hAnsi="Times New Roman"/>
          <w:bCs/>
          <w:sz w:val="20"/>
          <w:szCs w:val="20"/>
          <w:lang w:eastAsia="ru-RU"/>
        </w:rPr>
        <w:t xml:space="preserve">                                               </w:t>
      </w:r>
      <w:r w:rsidR="005D2605">
        <w:rPr>
          <w:rFonts w:ascii="Times New Roman" w:hAnsi="Times New Roman"/>
          <w:bCs/>
          <w:sz w:val="20"/>
          <w:szCs w:val="20"/>
          <w:lang w:eastAsia="ru-RU"/>
        </w:rPr>
        <w:t xml:space="preserve">                        </w:t>
      </w:r>
      <w:r w:rsidR="0040514D">
        <w:rPr>
          <w:rFonts w:ascii="Times New Roman" w:hAnsi="Times New Roman"/>
          <w:bCs/>
          <w:sz w:val="20"/>
          <w:szCs w:val="20"/>
          <w:lang w:eastAsia="ru-RU"/>
        </w:rPr>
        <w:t xml:space="preserve"> </w:t>
      </w:r>
      <w:r w:rsidR="00DD7F04">
        <w:rPr>
          <w:rFonts w:ascii="Times New Roman" w:hAnsi="Times New Roman"/>
          <w:bCs/>
          <w:sz w:val="20"/>
          <w:szCs w:val="20"/>
          <w:lang w:eastAsia="ru-RU"/>
        </w:rPr>
        <w:t>1</w:t>
      </w:r>
      <w:r w:rsidR="004A3A7C">
        <w:rPr>
          <w:rFonts w:ascii="Times New Roman" w:hAnsi="Times New Roman"/>
          <w:bCs/>
          <w:sz w:val="20"/>
          <w:szCs w:val="20"/>
          <w:lang w:eastAsia="ru-RU"/>
        </w:rPr>
        <w:t>6</w:t>
      </w:r>
      <w:r w:rsidR="00DC5CB6">
        <w:rPr>
          <w:rFonts w:ascii="Times New Roman" w:hAnsi="Times New Roman"/>
          <w:bCs/>
          <w:sz w:val="20"/>
          <w:szCs w:val="20"/>
          <w:lang w:eastAsia="ru-RU"/>
        </w:rPr>
        <w:t xml:space="preserve"> </w:t>
      </w:r>
      <w:r w:rsidR="00DD7F04">
        <w:rPr>
          <w:rFonts w:ascii="Times New Roman" w:hAnsi="Times New Roman"/>
          <w:bCs/>
          <w:sz w:val="20"/>
          <w:szCs w:val="20"/>
          <w:lang w:eastAsia="ru-RU"/>
        </w:rPr>
        <w:t>сентября</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02012D72" w14:textId="77777777" w:rsidR="001A7A62" w:rsidRDefault="001A7A62">
      <w:pPr>
        <w:jc w:val="center"/>
        <w:outlineLvl w:val="1"/>
        <w:rPr>
          <w:rFonts w:ascii="Times New Roman" w:hAnsi="Times New Roman"/>
          <w:b/>
          <w:bCs/>
          <w:sz w:val="20"/>
          <w:szCs w:val="20"/>
          <w:lang w:eastAsia="ru-RU"/>
        </w:rPr>
      </w:pPr>
    </w:p>
    <w:p w14:paraId="02391E5F" w14:textId="77777777" w:rsidR="001A7A62" w:rsidRDefault="001A7A62">
      <w:pPr>
        <w:jc w:val="center"/>
        <w:rPr>
          <w:rFonts w:ascii="Times New Roman" w:hAnsi="Times New Roman"/>
          <w:sz w:val="20"/>
          <w:szCs w:val="20"/>
        </w:rPr>
      </w:pPr>
    </w:p>
    <w:p w14:paraId="644EDF94" w14:textId="77777777" w:rsidR="001A7A62" w:rsidRDefault="001A7A62">
      <w:pPr>
        <w:jc w:val="center"/>
        <w:rPr>
          <w:rFonts w:ascii="Times New Roman" w:hAnsi="Times New Roman"/>
          <w:sz w:val="20"/>
          <w:szCs w:val="20"/>
        </w:rPr>
      </w:pPr>
    </w:p>
    <w:p w14:paraId="40E42307" w14:textId="77777777" w:rsidR="001A7A62" w:rsidRDefault="001A7A62">
      <w:pPr>
        <w:jc w:val="center"/>
        <w:rPr>
          <w:rFonts w:ascii="Times New Roman" w:hAnsi="Times New Roman"/>
          <w:sz w:val="20"/>
          <w:szCs w:val="20"/>
        </w:rPr>
      </w:pPr>
    </w:p>
    <w:p w14:paraId="0B2095D1" w14:textId="77777777" w:rsidR="001A7A62" w:rsidRDefault="001A7A62">
      <w:pPr>
        <w:jc w:val="center"/>
        <w:rPr>
          <w:rFonts w:ascii="Times New Roman" w:hAnsi="Times New Roman"/>
          <w:sz w:val="20"/>
          <w:szCs w:val="20"/>
        </w:rPr>
      </w:pPr>
    </w:p>
    <w:p w14:paraId="7C203755" w14:textId="77777777" w:rsidR="001A7A62" w:rsidRDefault="001A7A62">
      <w:pPr>
        <w:jc w:val="center"/>
        <w:rPr>
          <w:rFonts w:ascii="Times New Roman" w:hAnsi="Times New Roman"/>
          <w:sz w:val="20"/>
          <w:szCs w:val="20"/>
        </w:rPr>
      </w:pPr>
    </w:p>
    <w:p w14:paraId="7AF7B1DC" w14:textId="77777777" w:rsidR="001A7A62" w:rsidRDefault="001A7A62">
      <w:pPr>
        <w:jc w:val="center"/>
        <w:rPr>
          <w:rFonts w:ascii="Times New Roman" w:hAnsi="Times New Roman"/>
          <w:sz w:val="20"/>
          <w:szCs w:val="20"/>
        </w:rPr>
      </w:pPr>
    </w:p>
    <w:p w14:paraId="0B6F3A0A" w14:textId="77777777" w:rsidR="001A7A62" w:rsidRDefault="001A7A62">
      <w:pPr>
        <w:jc w:val="center"/>
        <w:rPr>
          <w:rFonts w:ascii="Times New Roman" w:hAnsi="Times New Roman"/>
          <w:sz w:val="20"/>
          <w:szCs w:val="20"/>
        </w:rPr>
      </w:pPr>
    </w:p>
    <w:p w14:paraId="45124183" w14:textId="77777777" w:rsidR="001A7A62" w:rsidRDefault="001A7A62">
      <w:pPr>
        <w:jc w:val="center"/>
        <w:rPr>
          <w:rFonts w:ascii="Times New Roman" w:hAnsi="Times New Roman"/>
          <w:sz w:val="20"/>
          <w:szCs w:val="20"/>
        </w:rPr>
      </w:pPr>
    </w:p>
    <w:p w14:paraId="68681B0D" w14:textId="77777777" w:rsidR="001A7A62" w:rsidRDefault="001A7A62">
      <w:pPr>
        <w:jc w:val="center"/>
        <w:rPr>
          <w:rFonts w:ascii="Times New Roman" w:hAnsi="Times New Roman"/>
          <w:sz w:val="20"/>
          <w:szCs w:val="20"/>
        </w:rPr>
      </w:pPr>
    </w:p>
    <w:p w14:paraId="7CE2A11A" w14:textId="77777777" w:rsidR="001A7A62" w:rsidRDefault="001A7A62">
      <w:pPr>
        <w:jc w:val="center"/>
        <w:rPr>
          <w:rFonts w:ascii="Times New Roman" w:hAnsi="Times New Roman"/>
          <w:sz w:val="20"/>
          <w:szCs w:val="20"/>
        </w:rPr>
      </w:pPr>
    </w:p>
    <w:p w14:paraId="71649CD8" w14:textId="1A7E8F0C" w:rsidR="001A7A62" w:rsidRDefault="005F3295">
      <w:pPr>
        <w:jc w:val="center"/>
        <w:rPr>
          <w:rFonts w:ascii="Times New Roman" w:hAnsi="Times New Roman"/>
          <w:b/>
          <w:sz w:val="24"/>
          <w:szCs w:val="24"/>
        </w:rPr>
      </w:pPr>
      <w:r>
        <w:rPr>
          <w:rFonts w:ascii="Times New Roman" w:hAnsi="Times New Roman" w:cs="Tahoma"/>
          <w:b/>
          <w:sz w:val="24"/>
          <w:szCs w:val="24"/>
        </w:rPr>
        <w:t xml:space="preserve">Извещение </w:t>
      </w:r>
    </w:p>
    <w:p w14:paraId="3BE1F46B" w14:textId="77777777"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B11810">
        <w:rPr>
          <w:rFonts w:ascii="Times New Roman" w:hAnsi="Times New Roman"/>
          <w:b/>
          <w:bCs/>
          <w:sz w:val="24"/>
          <w:szCs w:val="24"/>
          <w:lang w:eastAsia="ru-RU"/>
        </w:rPr>
        <w:t xml:space="preserve">товара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666A80B7" w14:textId="77777777" w:rsidR="001A7A62" w:rsidRDefault="001A7A62">
      <w:pPr>
        <w:jc w:val="center"/>
        <w:outlineLvl w:val="1"/>
        <w:rPr>
          <w:rFonts w:ascii="Times New Roman" w:hAnsi="Times New Roman"/>
          <w:b/>
          <w:bCs/>
          <w:sz w:val="24"/>
          <w:szCs w:val="24"/>
          <w:lang w:eastAsia="ru-RU"/>
        </w:rPr>
      </w:pPr>
    </w:p>
    <w:p w14:paraId="1ED8D023" w14:textId="77777777" w:rsidR="001A7A62" w:rsidRDefault="001A7A62">
      <w:pPr>
        <w:jc w:val="center"/>
        <w:outlineLvl w:val="1"/>
        <w:rPr>
          <w:rFonts w:ascii="Times New Roman" w:hAnsi="Times New Roman"/>
          <w:b/>
          <w:bCs/>
          <w:sz w:val="20"/>
          <w:szCs w:val="20"/>
          <w:lang w:eastAsia="ru-RU"/>
        </w:rPr>
      </w:pPr>
    </w:p>
    <w:p w14:paraId="7EB59884" w14:textId="77777777" w:rsidR="001A7A62" w:rsidRDefault="001A7A62">
      <w:pPr>
        <w:jc w:val="center"/>
        <w:outlineLvl w:val="1"/>
        <w:rPr>
          <w:rFonts w:ascii="Times New Roman" w:hAnsi="Times New Roman"/>
          <w:b/>
          <w:bCs/>
          <w:sz w:val="20"/>
          <w:szCs w:val="20"/>
          <w:lang w:eastAsia="ru-RU"/>
        </w:rPr>
      </w:pPr>
    </w:p>
    <w:p w14:paraId="17A8FCF0" w14:textId="77777777" w:rsidR="001A7A62" w:rsidRDefault="001A7A62">
      <w:pPr>
        <w:jc w:val="center"/>
        <w:outlineLvl w:val="1"/>
        <w:rPr>
          <w:rFonts w:ascii="Times New Roman" w:hAnsi="Times New Roman"/>
          <w:b/>
          <w:bCs/>
          <w:sz w:val="20"/>
          <w:szCs w:val="20"/>
          <w:lang w:eastAsia="ru-RU"/>
        </w:rPr>
      </w:pPr>
    </w:p>
    <w:p w14:paraId="48FC35C4" w14:textId="77777777" w:rsidR="001A7A62" w:rsidRDefault="001A7A62">
      <w:pPr>
        <w:jc w:val="center"/>
        <w:outlineLvl w:val="1"/>
        <w:rPr>
          <w:rFonts w:ascii="Times New Roman" w:hAnsi="Times New Roman"/>
          <w:b/>
          <w:bCs/>
          <w:sz w:val="20"/>
          <w:szCs w:val="20"/>
          <w:lang w:eastAsia="ru-RU"/>
        </w:rPr>
      </w:pPr>
    </w:p>
    <w:p w14:paraId="0EA76AFC" w14:textId="77777777" w:rsidR="001A7A62" w:rsidRDefault="001A7A62">
      <w:pPr>
        <w:jc w:val="center"/>
        <w:outlineLvl w:val="1"/>
        <w:rPr>
          <w:rFonts w:ascii="Times New Roman" w:hAnsi="Times New Roman"/>
          <w:b/>
          <w:bCs/>
          <w:sz w:val="20"/>
          <w:szCs w:val="20"/>
          <w:lang w:eastAsia="ru-RU"/>
        </w:rPr>
      </w:pPr>
    </w:p>
    <w:p w14:paraId="47C003AA" w14:textId="77777777" w:rsidR="001A7A62" w:rsidRDefault="001A7A62">
      <w:pPr>
        <w:jc w:val="center"/>
        <w:outlineLvl w:val="1"/>
        <w:rPr>
          <w:rFonts w:ascii="Times New Roman" w:hAnsi="Times New Roman"/>
          <w:b/>
          <w:bCs/>
          <w:sz w:val="20"/>
          <w:szCs w:val="20"/>
          <w:lang w:eastAsia="ru-RU"/>
        </w:rPr>
      </w:pPr>
    </w:p>
    <w:p w14:paraId="2C595A7D" w14:textId="77777777" w:rsidR="001A7A62" w:rsidRDefault="001A7A62">
      <w:pPr>
        <w:jc w:val="center"/>
        <w:outlineLvl w:val="1"/>
        <w:rPr>
          <w:rFonts w:ascii="Times New Roman" w:hAnsi="Times New Roman"/>
          <w:b/>
          <w:bCs/>
          <w:sz w:val="20"/>
          <w:szCs w:val="20"/>
          <w:lang w:eastAsia="ru-RU"/>
        </w:rPr>
      </w:pPr>
    </w:p>
    <w:p w14:paraId="7AF13D0E" w14:textId="77777777" w:rsidR="001A7A62" w:rsidRDefault="001A7A62">
      <w:pPr>
        <w:jc w:val="center"/>
        <w:outlineLvl w:val="1"/>
        <w:rPr>
          <w:rFonts w:ascii="Times New Roman" w:hAnsi="Times New Roman"/>
          <w:b/>
          <w:bCs/>
          <w:sz w:val="20"/>
          <w:szCs w:val="20"/>
          <w:lang w:eastAsia="ru-RU"/>
        </w:rPr>
      </w:pPr>
    </w:p>
    <w:p w14:paraId="13C04583" w14:textId="77777777" w:rsidR="001A7A62" w:rsidRDefault="001A7A62">
      <w:pPr>
        <w:jc w:val="center"/>
        <w:outlineLvl w:val="1"/>
        <w:rPr>
          <w:rFonts w:ascii="Times New Roman" w:hAnsi="Times New Roman"/>
          <w:b/>
          <w:bCs/>
          <w:sz w:val="20"/>
          <w:szCs w:val="20"/>
          <w:lang w:eastAsia="ru-RU"/>
        </w:rPr>
      </w:pPr>
    </w:p>
    <w:p w14:paraId="52377D25" w14:textId="77777777" w:rsidR="001A7A62" w:rsidRDefault="001A7A62">
      <w:pPr>
        <w:jc w:val="center"/>
        <w:outlineLvl w:val="1"/>
        <w:rPr>
          <w:rFonts w:ascii="Times New Roman" w:hAnsi="Times New Roman"/>
          <w:b/>
          <w:bCs/>
          <w:sz w:val="20"/>
          <w:szCs w:val="20"/>
          <w:lang w:eastAsia="ru-RU"/>
        </w:rPr>
      </w:pPr>
    </w:p>
    <w:p w14:paraId="35C8C404" w14:textId="77777777" w:rsidR="001A7A62" w:rsidRDefault="001A7A62">
      <w:pPr>
        <w:jc w:val="center"/>
        <w:outlineLvl w:val="1"/>
        <w:rPr>
          <w:rFonts w:ascii="Times New Roman" w:hAnsi="Times New Roman"/>
          <w:b/>
          <w:bCs/>
          <w:sz w:val="20"/>
          <w:szCs w:val="20"/>
          <w:lang w:eastAsia="ru-RU"/>
        </w:rPr>
      </w:pPr>
    </w:p>
    <w:p w14:paraId="7214A38B" w14:textId="77777777" w:rsidR="001A7A62" w:rsidRDefault="001A7A62">
      <w:pPr>
        <w:jc w:val="center"/>
        <w:outlineLvl w:val="1"/>
        <w:rPr>
          <w:rFonts w:ascii="Times New Roman" w:hAnsi="Times New Roman"/>
          <w:b/>
          <w:bCs/>
          <w:sz w:val="20"/>
          <w:szCs w:val="20"/>
          <w:lang w:eastAsia="ru-RU"/>
        </w:rPr>
      </w:pPr>
    </w:p>
    <w:p w14:paraId="1CD30063" w14:textId="77777777" w:rsidR="001A7A62" w:rsidRDefault="001A7A62">
      <w:pPr>
        <w:jc w:val="center"/>
        <w:outlineLvl w:val="1"/>
        <w:rPr>
          <w:rFonts w:ascii="Times New Roman" w:hAnsi="Times New Roman"/>
          <w:b/>
          <w:bCs/>
          <w:sz w:val="20"/>
          <w:szCs w:val="20"/>
          <w:lang w:eastAsia="ru-RU"/>
        </w:rPr>
      </w:pPr>
    </w:p>
    <w:p w14:paraId="65C2973A" w14:textId="77777777" w:rsidR="001A7A62" w:rsidRDefault="001A7A62">
      <w:pPr>
        <w:jc w:val="center"/>
        <w:outlineLvl w:val="1"/>
        <w:rPr>
          <w:rFonts w:ascii="Times New Roman" w:hAnsi="Times New Roman"/>
          <w:b/>
          <w:bCs/>
          <w:sz w:val="20"/>
          <w:szCs w:val="20"/>
          <w:lang w:eastAsia="ru-RU"/>
        </w:rPr>
      </w:pPr>
    </w:p>
    <w:p w14:paraId="75306DEC" w14:textId="77777777" w:rsidR="001A7A62" w:rsidRDefault="001A7A62">
      <w:pPr>
        <w:jc w:val="center"/>
        <w:outlineLvl w:val="1"/>
        <w:rPr>
          <w:rFonts w:ascii="Times New Roman" w:hAnsi="Times New Roman"/>
          <w:b/>
          <w:bCs/>
          <w:sz w:val="20"/>
          <w:szCs w:val="20"/>
          <w:lang w:eastAsia="ru-RU"/>
        </w:rPr>
      </w:pPr>
    </w:p>
    <w:p w14:paraId="5DF5FF7A" w14:textId="77777777" w:rsidR="001A7A62" w:rsidRDefault="001A7A62">
      <w:pPr>
        <w:jc w:val="center"/>
        <w:outlineLvl w:val="1"/>
        <w:rPr>
          <w:rFonts w:ascii="Times New Roman" w:hAnsi="Times New Roman"/>
          <w:b/>
          <w:bCs/>
          <w:sz w:val="20"/>
          <w:szCs w:val="20"/>
          <w:lang w:eastAsia="ru-RU"/>
        </w:rPr>
      </w:pPr>
    </w:p>
    <w:p w14:paraId="4156D831" w14:textId="77777777" w:rsidR="001A7A62" w:rsidRDefault="001A7A62">
      <w:pPr>
        <w:jc w:val="center"/>
        <w:outlineLvl w:val="1"/>
        <w:rPr>
          <w:rFonts w:ascii="Times New Roman" w:hAnsi="Times New Roman"/>
          <w:b/>
          <w:bCs/>
          <w:sz w:val="20"/>
          <w:szCs w:val="20"/>
          <w:lang w:eastAsia="ru-RU"/>
        </w:rPr>
      </w:pPr>
    </w:p>
    <w:p w14:paraId="3BB0A6B8" w14:textId="77777777" w:rsidR="001A7A62" w:rsidRDefault="001A7A62">
      <w:pPr>
        <w:jc w:val="center"/>
        <w:outlineLvl w:val="1"/>
        <w:rPr>
          <w:rFonts w:ascii="Times New Roman" w:hAnsi="Times New Roman"/>
          <w:b/>
          <w:bCs/>
          <w:sz w:val="20"/>
          <w:szCs w:val="20"/>
          <w:lang w:eastAsia="ru-RU"/>
        </w:rPr>
      </w:pPr>
    </w:p>
    <w:p w14:paraId="02F8AF4C" w14:textId="77777777" w:rsidR="001A7A62" w:rsidRDefault="001A7A62">
      <w:pPr>
        <w:jc w:val="center"/>
        <w:outlineLvl w:val="1"/>
        <w:rPr>
          <w:rFonts w:ascii="Times New Roman" w:hAnsi="Times New Roman"/>
          <w:b/>
          <w:bCs/>
          <w:sz w:val="20"/>
          <w:szCs w:val="20"/>
          <w:lang w:eastAsia="ru-RU"/>
        </w:rPr>
      </w:pPr>
    </w:p>
    <w:p w14:paraId="1969B0E8" w14:textId="77777777" w:rsidR="001A7A62" w:rsidRDefault="001A7A62">
      <w:pPr>
        <w:jc w:val="center"/>
        <w:outlineLvl w:val="1"/>
        <w:rPr>
          <w:rFonts w:ascii="Times New Roman" w:hAnsi="Times New Roman"/>
          <w:b/>
          <w:bCs/>
          <w:sz w:val="20"/>
          <w:szCs w:val="20"/>
          <w:lang w:eastAsia="ru-RU"/>
        </w:rPr>
      </w:pPr>
    </w:p>
    <w:p w14:paraId="06B473E7" w14:textId="77777777" w:rsidR="001A7A62" w:rsidRDefault="001A7A62">
      <w:pPr>
        <w:jc w:val="center"/>
        <w:outlineLvl w:val="1"/>
        <w:rPr>
          <w:rFonts w:ascii="Times New Roman" w:hAnsi="Times New Roman"/>
          <w:b/>
          <w:bCs/>
          <w:sz w:val="20"/>
          <w:szCs w:val="20"/>
          <w:lang w:eastAsia="ru-RU"/>
        </w:rPr>
      </w:pPr>
    </w:p>
    <w:p w14:paraId="53CF1133" w14:textId="77777777" w:rsidR="001A7A62" w:rsidRDefault="001A7A62">
      <w:pPr>
        <w:jc w:val="center"/>
        <w:outlineLvl w:val="1"/>
        <w:rPr>
          <w:rFonts w:ascii="Times New Roman" w:hAnsi="Times New Roman"/>
          <w:b/>
          <w:bCs/>
          <w:sz w:val="20"/>
          <w:szCs w:val="20"/>
          <w:lang w:eastAsia="ru-RU"/>
        </w:rPr>
      </w:pPr>
    </w:p>
    <w:p w14:paraId="49D3B8C7" w14:textId="77777777" w:rsidR="001A7A62" w:rsidRDefault="001A7A62">
      <w:pPr>
        <w:jc w:val="center"/>
        <w:outlineLvl w:val="1"/>
        <w:rPr>
          <w:rFonts w:ascii="Times New Roman" w:hAnsi="Times New Roman"/>
          <w:b/>
          <w:bCs/>
          <w:sz w:val="20"/>
          <w:szCs w:val="20"/>
          <w:lang w:eastAsia="ru-RU"/>
        </w:rPr>
      </w:pPr>
    </w:p>
    <w:p w14:paraId="5A648FAB" w14:textId="77777777" w:rsidR="001A7A62" w:rsidRDefault="001A7A62">
      <w:pPr>
        <w:jc w:val="center"/>
        <w:outlineLvl w:val="1"/>
        <w:rPr>
          <w:rFonts w:ascii="Times New Roman" w:hAnsi="Times New Roman"/>
          <w:b/>
          <w:bCs/>
          <w:sz w:val="20"/>
          <w:szCs w:val="20"/>
          <w:lang w:eastAsia="ru-RU"/>
        </w:rPr>
      </w:pPr>
    </w:p>
    <w:p w14:paraId="5EE88A1B" w14:textId="77777777" w:rsidR="001A7A62" w:rsidRDefault="001A7A62">
      <w:pPr>
        <w:jc w:val="center"/>
        <w:outlineLvl w:val="1"/>
        <w:rPr>
          <w:rFonts w:ascii="Times New Roman" w:hAnsi="Times New Roman"/>
          <w:b/>
          <w:bCs/>
          <w:sz w:val="20"/>
          <w:szCs w:val="20"/>
          <w:lang w:eastAsia="ru-RU"/>
        </w:rPr>
      </w:pPr>
    </w:p>
    <w:p w14:paraId="1A0718BC" w14:textId="77777777" w:rsidR="001A7A62" w:rsidRDefault="001A7A62">
      <w:pPr>
        <w:jc w:val="center"/>
        <w:outlineLvl w:val="1"/>
        <w:rPr>
          <w:rFonts w:ascii="Times New Roman" w:hAnsi="Times New Roman"/>
          <w:b/>
          <w:bCs/>
          <w:sz w:val="20"/>
          <w:szCs w:val="20"/>
          <w:lang w:eastAsia="ru-RU"/>
        </w:rPr>
      </w:pPr>
    </w:p>
    <w:p w14:paraId="1D4C9F7E" w14:textId="77777777" w:rsidR="001A7A62" w:rsidRDefault="001A7A62">
      <w:pPr>
        <w:jc w:val="center"/>
        <w:outlineLvl w:val="1"/>
        <w:rPr>
          <w:rFonts w:ascii="Times New Roman" w:hAnsi="Times New Roman"/>
          <w:b/>
          <w:bCs/>
          <w:sz w:val="20"/>
          <w:szCs w:val="20"/>
          <w:lang w:eastAsia="ru-RU"/>
        </w:rPr>
      </w:pPr>
    </w:p>
    <w:p w14:paraId="1F8F6B49" w14:textId="77777777" w:rsidR="001A7A62" w:rsidRDefault="001A7A62">
      <w:pPr>
        <w:jc w:val="center"/>
        <w:outlineLvl w:val="1"/>
        <w:rPr>
          <w:rFonts w:ascii="Times New Roman" w:hAnsi="Times New Roman"/>
          <w:b/>
          <w:bCs/>
          <w:sz w:val="20"/>
          <w:szCs w:val="20"/>
          <w:lang w:eastAsia="ru-RU"/>
        </w:rPr>
      </w:pPr>
    </w:p>
    <w:p w14:paraId="5C138012" w14:textId="77777777" w:rsidR="001A7A62" w:rsidRDefault="001A7A62">
      <w:pPr>
        <w:jc w:val="center"/>
        <w:outlineLvl w:val="1"/>
        <w:rPr>
          <w:rFonts w:ascii="Times New Roman" w:hAnsi="Times New Roman"/>
          <w:b/>
          <w:bCs/>
          <w:sz w:val="20"/>
          <w:szCs w:val="20"/>
          <w:lang w:eastAsia="ru-RU"/>
        </w:rPr>
      </w:pPr>
    </w:p>
    <w:p w14:paraId="73252759" w14:textId="77777777" w:rsidR="001A7A62" w:rsidRDefault="001A7A62">
      <w:pPr>
        <w:jc w:val="center"/>
        <w:outlineLvl w:val="1"/>
        <w:rPr>
          <w:rFonts w:ascii="Times New Roman" w:hAnsi="Times New Roman"/>
          <w:b/>
          <w:bCs/>
          <w:sz w:val="20"/>
          <w:szCs w:val="20"/>
          <w:lang w:eastAsia="ru-RU"/>
        </w:rPr>
      </w:pPr>
    </w:p>
    <w:p w14:paraId="7363885A" w14:textId="77777777" w:rsidR="001A7A62" w:rsidRDefault="001A7A62">
      <w:pPr>
        <w:jc w:val="center"/>
        <w:outlineLvl w:val="1"/>
        <w:rPr>
          <w:rFonts w:ascii="Times New Roman" w:hAnsi="Times New Roman"/>
          <w:b/>
          <w:bCs/>
          <w:sz w:val="20"/>
          <w:szCs w:val="20"/>
          <w:lang w:eastAsia="ru-RU"/>
        </w:rPr>
      </w:pPr>
    </w:p>
    <w:p w14:paraId="4C72CAD2" w14:textId="77777777" w:rsidR="001A7A62" w:rsidRDefault="001A7A62">
      <w:pPr>
        <w:jc w:val="center"/>
        <w:outlineLvl w:val="1"/>
        <w:rPr>
          <w:rFonts w:ascii="Times New Roman" w:hAnsi="Times New Roman"/>
          <w:b/>
          <w:bCs/>
          <w:sz w:val="20"/>
          <w:szCs w:val="20"/>
          <w:lang w:eastAsia="ru-RU"/>
        </w:rPr>
      </w:pPr>
    </w:p>
    <w:p w14:paraId="6ADBCA4E" w14:textId="77777777" w:rsidR="001A7A62" w:rsidRDefault="001A7A62">
      <w:pPr>
        <w:jc w:val="center"/>
        <w:outlineLvl w:val="1"/>
        <w:rPr>
          <w:rFonts w:ascii="Times New Roman" w:hAnsi="Times New Roman"/>
          <w:b/>
          <w:bCs/>
          <w:sz w:val="20"/>
          <w:szCs w:val="20"/>
          <w:lang w:eastAsia="ru-RU"/>
        </w:rPr>
      </w:pPr>
    </w:p>
    <w:p w14:paraId="0CED0162" w14:textId="77777777" w:rsidR="001A7A62" w:rsidRDefault="001A7A62">
      <w:pPr>
        <w:jc w:val="center"/>
        <w:outlineLvl w:val="1"/>
        <w:rPr>
          <w:rFonts w:ascii="Times New Roman" w:hAnsi="Times New Roman"/>
          <w:b/>
          <w:bCs/>
          <w:sz w:val="20"/>
          <w:szCs w:val="20"/>
          <w:lang w:eastAsia="ru-RU"/>
        </w:rPr>
      </w:pPr>
    </w:p>
    <w:p w14:paraId="7B5AC791" w14:textId="77777777" w:rsidR="001A7A62" w:rsidRDefault="001A7A62">
      <w:pPr>
        <w:jc w:val="center"/>
        <w:outlineLvl w:val="1"/>
        <w:rPr>
          <w:rFonts w:ascii="Times New Roman" w:hAnsi="Times New Roman"/>
          <w:b/>
          <w:bCs/>
          <w:sz w:val="20"/>
          <w:szCs w:val="20"/>
          <w:lang w:eastAsia="ru-RU"/>
        </w:rPr>
      </w:pPr>
    </w:p>
    <w:p w14:paraId="64A70401" w14:textId="77777777" w:rsidR="001A7A62" w:rsidRDefault="001A7A62">
      <w:pPr>
        <w:jc w:val="center"/>
        <w:outlineLvl w:val="1"/>
        <w:rPr>
          <w:rFonts w:ascii="Times New Roman" w:hAnsi="Times New Roman"/>
          <w:b/>
          <w:bCs/>
          <w:sz w:val="20"/>
          <w:szCs w:val="20"/>
          <w:lang w:eastAsia="ru-RU"/>
        </w:rPr>
      </w:pPr>
    </w:p>
    <w:p w14:paraId="76517DCA" w14:textId="77777777" w:rsidR="001A7A62" w:rsidRDefault="001A7A62">
      <w:pPr>
        <w:outlineLvl w:val="1"/>
        <w:rPr>
          <w:rFonts w:ascii="Times New Roman" w:hAnsi="Times New Roman"/>
          <w:b/>
          <w:bCs/>
          <w:sz w:val="20"/>
          <w:szCs w:val="20"/>
          <w:lang w:eastAsia="ru-RU"/>
        </w:rPr>
      </w:pPr>
    </w:p>
    <w:p w14:paraId="2F53B003" w14:textId="77777777"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8941FDC" w14:textId="77777777" w:rsidR="001A7A62" w:rsidRDefault="005F3295">
      <w:pPr>
        <w:suppressAutoHyphens w:val="0"/>
        <w:rPr>
          <w:rFonts w:ascii="Times New Roman" w:hAnsi="Times New Roman"/>
          <w:b/>
          <w:bCs/>
          <w:sz w:val="20"/>
          <w:szCs w:val="20"/>
          <w:lang w:eastAsia="ru-RU"/>
        </w:rPr>
      </w:pPr>
      <w:r>
        <w:br w:type="page"/>
      </w:r>
    </w:p>
    <w:p w14:paraId="2596FA50" w14:textId="77777777" w:rsidR="001A7A62" w:rsidRDefault="001A7A62">
      <w:pPr>
        <w:jc w:val="center"/>
        <w:outlineLvl w:val="1"/>
        <w:rPr>
          <w:rFonts w:ascii="Times New Roman" w:hAnsi="Times New Roman"/>
          <w:b/>
          <w:bCs/>
          <w:sz w:val="20"/>
          <w:szCs w:val="20"/>
          <w:lang w:eastAsia="ru-RU"/>
        </w:rPr>
      </w:pPr>
    </w:p>
    <w:p w14:paraId="2C0D9C2A"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68011F8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212CCD94"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ED763D5"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381DBDA4"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2CC34C12"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E2488C5"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A9F9C8C"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48457C6D"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1E1CA90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5B4A2CA6"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79FBB8A"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EA71CD" w14:textId="77777777"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14:paraId="2978ECFB"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C8E40EC"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85D787A"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E39287" w14:textId="2FD22C00" w:rsidR="001A7A62" w:rsidRDefault="00F3262A">
            <w:pPr>
              <w:pStyle w:val="a7"/>
              <w:keepNext/>
              <w:suppressAutoHyphens w:val="0"/>
              <w:spacing w:line="240" w:lineRule="exact"/>
            </w:pPr>
            <w:hyperlink r:id="rId8">
              <w:r w:rsidR="00091EA8">
                <w:rPr>
                  <w:rStyle w:val="-"/>
                  <w:sz w:val="20"/>
                  <w:szCs w:val="20"/>
                  <w:lang w:val="en-US"/>
                </w:rPr>
                <w:t>https://etp.torgi82.ru</w:t>
              </w:r>
            </w:hyperlink>
          </w:p>
        </w:tc>
      </w:tr>
      <w:tr w:rsidR="001A7A62" w14:paraId="112CC57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1F282BE8"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3292B23"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3D68BEF9"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732774"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3ABD748B"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403ECD6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7D9F9528"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E2A0B33"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DFCA47A"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07365190"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45A2C7A"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269122C"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3EAF143" w14:textId="77777777" w:rsidR="001A7A62" w:rsidRDefault="00F3262A">
            <w:hyperlink r:id="rId9">
              <w:r w:rsidR="005F3295">
                <w:rPr>
                  <w:rStyle w:val="-"/>
                  <w:sz w:val="20"/>
                  <w:szCs w:val="20"/>
                  <w:lang w:val="en-US"/>
                </w:rPr>
                <w:t>info@engelsgb1.ru</w:t>
              </w:r>
            </w:hyperlink>
          </w:p>
        </w:tc>
      </w:tr>
      <w:tr w:rsidR="001A7A62" w14:paraId="0AED318A" w14:textId="77777777" w:rsidTr="00900953">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49E3B9F5"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061D222"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C72BEF"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28A1F3AC" w14:textId="77777777" w:rsidTr="00900953">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48923A13"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CCAB48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7D9AA0" w14:textId="77777777" w:rsidR="001A7A62" w:rsidRDefault="005F3295" w:rsidP="00A4791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9E0028">
              <w:rPr>
                <w:rFonts w:ascii="Times New Roman" w:hAnsi="Times New Roman"/>
                <w:bCs/>
                <w:sz w:val="20"/>
                <w:szCs w:val="20"/>
                <w:shd w:val="clear" w:color="auto" w:fill="FFFFFF"/>
                <w:lang w:eastAsia="ru-RU"/>
              </w:rPr>
              <w:t>товара</w:t>
            </w:r>
            <w:r w:rsidR="00A4791B">
              <w:rPr>
                <w:rFonts w:ascii="Times New Roman" w:hAnsi="Times New Roman"/>
                <w:bCs/>
                <w:sz w:val="20"/>
                <w:szCs w:val="20"/>
                <w:shd w:val="clear" w:color="auto" w:fill="FFFFFF"/>
                <w:lang w:eastAsia="ru-RU"/>
              </w:rPr>
              <w:t>.</w:t>
            </w:r>
          </w:p>
        </w:tc>
      </w:tr>
      <w:tr w:rsidR="001A7A62" w14:paraId="13FACDB8"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680DD796"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61487FB"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B19702"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5BBC1BC"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17B2C2D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FE9986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87BF1D"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0AD13CB9" w14:textId="77777777" w:rsidTr="00B45679">
        <w:trPr>
          <w:cantSplit/>
          <w:trHeight w:val="631"/>
        </w:trPr>
        <w:tc>
          <w:tcPr>
            <w:tcW w:w="781" w:type="dxa"/>
            <w:tcBorders>
              <w:top w:val="single" w:sz="4" w:space="0" w:color="000001"/>
              <w:left w:val="single" w:sz="4" w:space="0" w:color="000001"/>
              <w:bottom w:val="single" w:sz="4" w:space="0" w:color="000001"/>
            </w:tcBorders>
            <w:shd w:val="clear" w:color="auto" w:fill="FFFFFF"/>
          </w:tcPr>
          <w:p w14:paraId="5F04090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8DC746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C6A0866"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0F4FCB0A" w14:textId="77777777" w:rsidTr="00F97C43">
        <w:trPr>
          <w:cantSplit/>
          <w:trHeight w:val="472"/>
        </w:trPr>
        <w:tc>
          <w:tcPr>
            <w:tcW w:w="781" w:type="dxa"/>
            <w:tcBorders>
              <w:top w:val="single" w:sz="4" w:space="0" w:color="000001"/>
              <w:left w:val="single" w:sz="4" w:space="0" w:color="000001"/>
              <w:bottom w:val="single" w:sz="4" w:space="0" w:color="000001"/>
            </w:tcBorders>
            <w:shd w:val="clear" w:color="auto" w:fill="FFFFFF"/>
          </w:tcPr>
          <w:p w14:paraId="18134ED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7C53CF7"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4C0B0EA" w14:textId="77777777"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sz w:val="20"/>
                <w:szCs w:val="20"/>
                <w:shd w:val="clear" w:color="auto" w:fill="FFFFFF"/>
                <w:lang w:eastAsia="ar-SA"/>
              </w:rPr>
              <w:t xml:space="preserve">Поставка товара </w:t>
            </w:r>
            <w:r w:rsidRPr="00D903B6">
              <w:rPr>
                <w:rStyle w:val="ep"/>
                <w:rFonts w:ascii="Times New Roman" w:eastAsia="Calibri" w:hAnsi="Times New Roman"/>
                <w:iCs/>
                <w:color w:val="auto"/>
                <w:sz w:val="20"/>
                <w:szCs w:val="20"/>
                <w:shd w:val="clear" w:color="auto" w:fill="FFFFFF"/>
                <w:lang w:eastAsia="ar-SA"/>
              </w:rPr>
              <w:t xml:space="preserve">производится в течении </w:t>
            </w:r>
            <w:r w:rsidR="002D69F1" w:rsidRPr="00D903B6">
              <w:rPr>
                <w:rStyle w:val="ep"/>
                <w:rFonts w:ascii="Times New Roman" w:eastAsia="Calibri" w:hAnsi="Times New Roman"/>
                <w:iCs/>
                <w:color w:val="auto"/>
                <w:sz w:val="20"/>
                <w:szCs w:val="20"/>
                <w:shd w:val="clear" w:color="auto" w:fill="FFFFFF"/>
                <w:lang w:eastAsia="ar-SA"/>
              </w:rPr>
              <w:t>1</w:t>
            </w:r>
            <w:r w:rsidR="00B11810" w:rsidRPr="00D903B6">
              <w:rPr>
                <w:rStyle w:val="ep"/>
                <w:rFonts w:ascii="Times New Roman" w:eastAsia="Calibri" w:hAnsi="Times New Roman"/>
                <w:iCs/>
                <w:color w:val="auto"/>
                <w:sz w:val="20"/>
                <w:szCs w:val="20"/>
                <w:shd w:val="clear" w:color="auto" w:fill="FFFFFF"/>
                <w:lang w:eastAsia="ar-SA"/>
              </w:rPr>
              <w:t>0 рабочих</w:t>
            </w:r>
            <w:r w:rsidRPr="00D903B6">
              <w:rPr>
                <w:rStyle w:val="ep"/>
                <w:rFonts w:ascii="Times New Roman" w:eastAsia="Calibri" w:hAnsi="Times New Roman"/>
                <w:iCs/>
                <w:color w:val="auto"/>
                <w:sz w:val="20"/>
                <w:szCs w:val="20"/>
                <w:shd w:val="clear" w:color="auto" w:fill="FFFFFF"/>
                <w:lang w:eastAsia="ar-SA"/>
              </w:rPr>
              <w:t xml:space="preserve"> дней</w:t>
            </w:r>
            <w:r>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Pr>
                <w:rStyle w:val="ep"/>
                <w:rFonts w:ascii="Times New Roman" w:eastAsia="Calibri" w:hAnsi="Times New Roman"/>
                <w:iCs/>
                <w:sz w:val="20"/>
                <w:szCs w:val="20"/>
                <w:shd w:val="clear" w:color="auto" w:fill="FFFFFF"/>
                <w:lang w:eastAsia="ar-SA"/>
              </w:rPr>
              <w:t xml:space="preserve"> </w:t>
            </w:r>
            <w:r w:rsidR="003C30B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14:paraId="6AA1DD00" w14:textId="77777777" w:rsidTr="00900953">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032D03CC"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0F74F5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AAEF0E" w14:textId="7D8CA15C" w:rsidR="001A7A62" w:rsidRDefault="00DD7F04" w:rsidP="00C15BA0">
            <w:pPr>
              <w:jc w:val="both"/>
              <w:rPr>
                <w:rFonts w:ascii="Times New Roman" w:hAnsi="Times New Roman"/>
                <w:color w:val="000000"/>
                <w:sz w:val="20"/>
                <w:szCs w:val="20"/>
                <w:highlight w:val="white"/>
              </w:rPr>
            </w:pPr>
            <w:r>
              <w:rPr>
                <w:rFonts w:ascii="Times New Roman" w:hAnsi="Times New Roman"/>
                <w:color w:val="000000"/>
                <w:sz w:val="20"/>
                <w:szCs w:val="20"/>
              </w:rPr>
              <w:t>11</w:t>
            </w:r>
            <w:r w:rsidR="004A3A7C">
              <w:rPr>
                <w:rFonts w:ascii="Times New Roman" w:hAnsi="Times New Roman"/>
                <w:color w:val="000000"/>
                <w:sz w:val="20"/>
                <w:szCs w:val="20"/>
              </w:rPr>
              <w:t>7</w:t>
            </w:r>
            <w:r>
              <w:rPr>
                <w:rFonts w:ascii="Times New Roman" w:hAnsi="Times New Roman"/>
                <w:color w:val="000000"/>
                <w:sz w:val="20"/>
                <w:szCs w:val="20"/>
              </w:rPr>
              <w:t> </w:t>
            </w:r>
            <w:r w:rsidR="004A3A7C">
              <w:rPr>
                <w:rFonts w:ascii="Times New Roman" w:hAnsi="Times New Roman"/>
                <w:color w:val="000000"/>
                <w:sz w:val="20"/>
                <w:szCs w:val="20"/>
              </w:rPr>
              <w:t>860</w:t>
            </w:r>
            <w:r w:rsidR="00DC5CB6" w:rsidRPr="00DC5CB6">
              <w:rPr>
                <w:rFonts w:ascii="Times New Roman" w:hAnsi="Times New Roman"/>
                <w:color w:val="000000"/>
                <w:sz w:val="20"/>
                <w:szCs w:val="20"/>
              </w:rPr>
              <w:t xml:space="preserve"> (</w:t>
            </w:r>
            <w:r w:rsidR="004A3A7C">
              <w:rPr>
                <w:rFonts w:ascii="Times New Roman" w:hAnsi="Times New Roman"/>
                <w:color w:val="000000"/>
                <w:sz w:val="20"/>
                <w:szCs w:val="20"/>
              </w:rPr>
              <w:t>сто семнадцать тысяч восемьсот шестьдесят</w:t>
            </w:r>
            <w:r w:rsidR="00DC5CB6" w:rsidRPr="00DC5CB6">
              <w:rPr>
                <w:rFonts w:ascii="Times New Roman" w:hAnsi="Times New Roman"/>
                <w:color w:val="000000"/>
                <w:sz w:val="20"/>
                <w:szCs w:val="20"/>
              </w:rPr>
              <w:t xml:space="preserve">) рублей </w:t>
            </w:r>
            <w:r w:rsidR="004A3A7C">
              <w:rPr>
                <w:rFonts w:ascii="Times New Roman" w:hAnsi="Times New Roman"/>
                <w:color w:val="000000"/>
                <w:sz w:val="20"/>
                <w:szCs w:val="20"/>
              </w:rPr>
              <w:t>8</w:t>
            </w:r>
            <w:r>
              <w:rPr>
                <w:rFonts w:ascii="Times New Roman" w:hAnsi="Times New Roman"/>
                <w:color w:val="000000"/>
                <w:sz w:val="20"/>
                <w:szCs w:val="20"/>
              </w:rPr>
              <w:t>3</w:t>
            </w:r>
            <w:r w:rsidR="00DC5CB6" w:rsidRPr="00DC5CB6">
              <w:rPr>
                <w:rFonts w:ascii="Times New Roman" w:hAnsi="Times New Roman"/>
                <w:color w:val="000000"/>
                <w:sz w:val="20"/>
                <w:szCs w:val="20"/>
              </w:rPr>
              <w:t xml:space="preserve"> коп.</w:t>
            </w:r>
            <w:r w:rsidR="00B45679">
              <w:rPr>
                <w:rFonts w:ascii="Times New Roman" w:hAnsi="Times New Roman"/>
                <w:color w:val="000000"/>
                <w:sz w:val="20"/>
                <w:szCs w:val="20"/>
              </w:rPr>
              <w:t xml:space="preserve"> </w:t>
            </w:r>
            <w:r w:rsidR="005F3295">
              <w:rPr>
                <w:rFonts w:ascii="Times New Roman" w:hAnsi="Times New Roman"/>
                <w:bCs/>
                <w:color w:val="000000"/>
                <w:sz w:val="20"/>
                <w:szCs w:val="20"/>
              </w:rPr>
              <w:t xml:space="preserve">(приложение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2AAC5DD7" w14:textId="77777777" w:rsidTr="00900953">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5EA83EF0"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835347"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41EBFAF" w14:textId="77777777" w:rsidR="001A7A62" w:rsidRDefault="009E0028">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w:t>
            </w:r>
            <w:r w:rsidR="00A022F6">
              <w:rPr>
                <w:rFonts w:ascii="Times New Roman" w:hAnsi="Times New Roman"/>
                <w:color w:val="000000"/>
                <w:sz w:val="20"/>
                <w:szCs w:val="20"/>
                <w:shd w:val="clear" w:color="auto" w:fill="FFFFFF"/>
              </w:rPr>
              <w:t xml:space="preserve"> обязательного медицинского страхования, средства от иной приносящей доход деятельности, средства областного бюджета.</w:t>
            </w:r>
          </w:p>
        </w:tc>
      </w:tr>
      <w:tr w:rsidR="001A7A62" w14:paraId="4EF1B035"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198BC9A"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881BF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A5992A" w14:textId="77777777" w:rsidR="001A7A62" w:rsidRDefault="005F3295" w:rsidP="000A0AA3">
            <w:pPr>
              <w:pStyle w:val="af6"/>
              <w:tabs>
                <w:tab w:val="left" w:pos="-180"/>
              </w:tabs>
              <w:jc w:val="both"/>
            </w:pPr>
            <w:bookmarkStart w:id="2" w:name="__DdeLink__13411_760206483"/>
            <w:bookmarkStart w:id="3"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2"/>
            <w:bookmarkEnd w:id="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14:paraId="79131A7F"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2901B3D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15C85E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23E3F67" w14:textId="2E794D75" w:rsidR="001A7A62" w:rsidRPr="00C15BA0" w:rsidRDefault="00422AA3" w:rsidP="00E70B53">
            <w:pPr>
              <w:pStyle w:val="af6"/>
              <w:jc w:val="both"/>
              <w:rPr>
                <w:rFonts w:ascii="Times New Roman" w:hAnsi="Times New Roman"/>
                <w:bCs/>
                <w:sz w:val="20"/>
                <w:szCs w:val="20"/>
              </w:rPr>
            </w:pPr>
            <w:r w:rsidRPr="00422AA3">
              <w:rPr>
                <w:rFonts w:ascii="Times New Roman" w:hAnsi="Times New Roman"/>
                <w:color w:val="000000" w:themeColor="text1"/>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w:t>
            </w:r>
          </w:p>
        </w:tc>
      </w:tr>
      <w:tr w:rsidR="001A7A62" w14:paraId="546BE5E4"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Pr>
          <w:p w14:paraId="6CEC70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59CFEA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E348C8"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37AF3052"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A5F2F5F"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A93DA8"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0DC228F9"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6DD8EE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CC04150"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96442C"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7B534A5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CAA9BE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682B65F3"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2F94F"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4E53F66E"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557514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1D7009E"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3F7AB9"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20899F4F"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621B11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59415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152DC5"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E7BDEFD"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AB14AC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E8E8D28"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CA21B5"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91D3173"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1267FA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CFB16B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A3FC92"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25AF180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FFEDC6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7F5A03C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50CC01"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65F4247C"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938CFC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388EBD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CBDD43"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26B91C73"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62289E6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4B5100AC"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7D93B5F9"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711522FD"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6853F85"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60E29FB1"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57A53420" w14:textId="77777777" w:rsidTr="00C15BA0">
        <w:trPr>
          <w:trHeight w:val="219"/>
        </w:trPr>
        <w:tc>
          <w:tcPr>
            <w:tcW w:w="781" w:type="dxa"/>
            <w:tcBorders>
              <w:top w:val="single" w:sz="4" w:space="0" w:color="000001"/>
              <w:left w:val="single" w:sz="4" w:space="0" w:color="000001"/>
              <w:bottom w:val="single" w:sz="4" w:space="0" w:color="000001"/>
            </w:tcBorders>
            <w:shd w:val="clear" w:color="auto" w:fill="FFFFFF"/>
          </w:tcPr>
          <w:p w14:paraId="52EC2E0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9ADE45C"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F1E6AE6"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3CF7CC5A"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9676786"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EFB367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664D18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Pr>
                <w:rFonts w:ascii="Times New Roman" w:hAnsi="Times New Roman"/>
                <w:sz w:val="20"/>
                <w:szCs w:val="20"/>
              </w:rPr>
              <w:lastRenderedPageBreak/>
              <w:t>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14:paraId="44C6727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C22444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A32E98"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3F30EC"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27448DF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0C06704F"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E0F2FAF" w14:textId="77777777"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lastRenderedPageBreak/>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tc>
      </w:tr>
      <w:tr w:rsidR="001A7A62" w14:paraId="1ECFA576" w14:textId="77777777" w:rsidTr="00CE5408">
        <w:trPr>
          <w:trHeight w:val="11134"/>
        </w:trPr>
        <w:tc>
          <w:tcPr>
            <w:tcW w:w="781" w:type="dxa"/>
            <w:tcBorders>
              <w:top w:val="single" w:sz="4" w:space="0" w:color="000001"/>
              <w:left w:val="single" w:sz="4" w:space="0" w:color="000001"/>
              <w:bottom w:val="single" w:sz="4" w:space="0" w:color="00000A"/>
            </w:tcBorders>
            <w:shd w:val="clear" w:color="auto" w:fill="FFFFFF"/>
          </w:tcPr>
          <w:p w14:paraId="77CD8AA9"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234D69D6"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6BE1F4B5" w14:textId="3A77C970"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675A5E9"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A6AB3AF"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6A7C2AD2"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3883AA0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E1DE1E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4B6FFFD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2B7637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F2C6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7406A43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DD77CB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w:t>
            </w:r>
            <w:r>
              <w:rPr>
                <w:rFonts w:ascii="Times New Roman" w:hAnsi="Times New Roman"/>
                <w:sz w:val="20"/>
                <w:szCs w:val="20"/>
              </w:rPr>
              <w:lastRenderedPageBreak/>
              <w:t>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0ED8807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2C595C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11085E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1EDE41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5E54BCF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3E1614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85E116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3BCE54D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5998D53" w14:textId="77777777"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14:paraId="4951C1B9"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F0B6088" w14:textId="77777777" w:rsidR="00CE5408" w:rsidRDefault="00CE5408" w:rsidP="00CE5408">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128311E2" w14:textId="77777777"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CE5408" w:rsidRPr="002F1428" w14:paraId="72A1C72C"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6081C001" w14:textId="77777777" w:rsidR="00CE5408" w:rsidRDefault="00CE5408" w:rsidP="00CE5408">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AFD27B"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02ABD02" w14:textId="77777777" w:rsidR="00CE5408" w:rsidRPr="002F1428" w:rsidRDefault="00CE5408" w:rsidP="00CE5408">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CE5408" w:rsidRPr="002F1428" w14:paraId="19C0B588" w14:textId="77777777" w:rsidTr="00E75929">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4362CDD5" w14:textId="77777777" w:rsidR="00CE5408" w:rsidRDefault="00CE5408" w:rsidP="00CE5408">
            <w:pPr>
              <w:jc w:val="center"/>
            </w:pPr>
            <w:r>
              <w:lastRenderedPageBreak/>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07F3F1E"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CA53A76" w14:textId="77777777" w:rsidR="00CE5408" w:rsidRPr="002F1428" w:rsidRDefault="00CE5408" w:rsidP="00CE5408">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CE5408" w14:paraId="1DAF71F5"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100F535" w14:textId="77777777" w:rsidR="00CE5408" w:rsidRDefault="00CE5408" w:rsidP="00CE5408">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CCB9AB6" w14:textId="77777777" w:rsidR="00CE5408" w:rsidRDefault="00CE5408" w:rsidP="00CE5408">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9FB3B9D" w14:textId="77777777" w:rsidR="004A3BCE" w:rsidRPr="002F1428" w:rsidRDefault="004A3BCE" w:rsidP="004A3BCE">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работы, услуги, являющихся предметом закупки установлено: </w:t>
            </w:r>
          </w:p>
          <w:p w14:paraId="162AEDD9"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07F36252"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1F0F9804"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4479C15" w14:textId="77777777" w:rsidR="004A3BCE" w:rsidRPr="002F1428" w:rsidRDefault="004A3BCE" w:rsidP="004A3BCE">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ff2"/>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B68B256" w14:textId="77777777" w:rsidR="00CE5408" w:rsidRDefault="004A3BCE" w:rsidP="004A3BCE">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A8E6237"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135A8AB6"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13881A79" w14:textId="77777777" w:rsidR="00074868" w:rsidRPr="00890395" w:rsidRDefault="00074868" w:rsidP="00074868">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3A3BA82C" w14:textId="11A03D9F" w:rsidR="00074868" w:rsidRDefault="00074868" w:rsidP="004A3BCE">
            <w:pPr>
              <w:pStyle w:val="pj"/>
              <w:shd w:val="clear" w:color="auto" w:fill="FFFFFF"/>
              <w:spacing w:after="0"/>
              <w:ind w:firstLine="794"/>
              <w:jc w:val="both"/>
              <w:textAlignment w:val="baseline"/>
            </w:pPr>
          </w:p>
        </w:tc>
      </w:tr>
      <w:tr w:rsidR="001A7A62" w14:paraId="5844873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6EB392E7"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7A178C05"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74638F6E"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A82534B"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4C2201D"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0656D7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4C9215E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B5E50E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0C53551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3F30CC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E3EBA9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5789DE0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F1830F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w:t>
            </w:r>
            <w:r>
              <w:rPr>
                <w:rFonts w:ascii="Times New Roman" w:hAnsi="Times New Roman"/>
                <w:sz w:val="20"/>
                <w:szCs w:val="20"/>
              </w:rPr>
              <w:lastRenderedPageBreak/>
              <w:t>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E1CA12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B5EE19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201D6F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BA1A67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537BF50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574DB0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7F0447B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23FB741"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4F38751"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0D9AE7C0" w14:textId="273DB06B"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0AB96282"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0504B9B8" w14:textId="77777777" w:rsidR="001A7A62" w:rsidRDefault="001A7A62">
            <w:pPr>
              <w:jc w:val="both"/>
              <w:rPr>
                <w:rFonts w:ascii="Times New Roman" w:hAnsi="Times New Roman"/>
                <w:sz w:val="20"/>
                <w:szCs w:val="20"/>
                <w:highlight w:val="white"/>
              </w:rPr>
            </w:pPr>
          </w:p>
          <w:p w14:paraId="21558CEE"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6A0C4C11"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74CF1E8F"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 xml:space="preserve">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w:t>
            </w:r>
            <w:r>
              <w:rPr>
                <w:rFonts w:ascii="Times New Roman" w:hAnsi="Times New Roman"/>
                <w:sz w:val="20"/>
                <w:szCs w:val="20"/>
                <w:shd w:val="clear" w:color="auto" w:fill="FFFFFF"/>
              </w:rPr>
              <w:lastRenderedPageBreak/>
              <w:t>языке могут быть представлены участником размещения заказа, в случае если они сопровождаются точным переводом на русский язык.</w:t>
            </w:r>
          </w:p>
          <w:p w14:paraId="48D453DA"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4A1AE6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9ADA2CE"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54B81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CB1A64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6444CDB"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7545325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7AA92A1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46BFAEC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42A0279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51A860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35953FD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39BE1D6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D79CDA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54D381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5119BCF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637345AA"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7661B76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041781"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6977E"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EE7845" w14:textId="65BA2282" w:rsidR="001A7A62" w:rsidRPr="0094697B" w:rsidRDefault="005F3295">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14:paraId="6288AB15" w14:textId="77777777" w:rsidR="001A7A62" w:rsidRPr="0094697B" w:rsidRDefault="005F3295">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14:paraId="3018316D" w14:textId="031D6820" w:rsidR="001A7A62" w:rsidRPr="0094697B" w:rsidRDefault="005F3295" w:rsidP="00900953">
            <w:pPr>
              <w:pStyle w:val="a7"/>
              <w:spacing w:after="0" w:line="240" w:lineRule="exact"/>
            </w:pPr>
            <w:bookmarkStart w:id="6" w:name="_Hlk203473353"/>
            <w:r w:rsidRPr="0094697B">
              <w:rPr>
                <w:rFonts w:ascii="Times New Roman" w:eastAsia="Lucida Sans Unicode" w:hAnsi="Times New Roman"/>
                <w:sz w:val="20"/>
                <w:szCs w:val="20"/>
                <w:shd w:val="clear" w:color="auto" w:fill="FFFFFF"/>
              </w:rPr>
              <w:t xml:space="preserve">Начало подачи заявок: </w:t>
            </w:r>
            <w:r w:rsidR="00422AA3">
              <w:rPr>
                <w:rFonts w:ascii="Times New Roman" w:eastAsia="Lucida Sans Unicode" w:hAnsi="Times New Roman"/>
                <w:sz w:val="20"/>
                <w:szCs w:val="20"/>
                <w:shd w:val="clear" w:color="auto" w:fill="FFFFFF"/>
              </w:rPr>
              <w:t>1</w:t>
            </w:r>
            <w:r w:rsidR="00116447">
              <w:rPr>
                <w:rFonts w:ascii="Times New Roman" w:eastAsia="Lucida Sans Unicode" w:hAnsi="Times New Roman"/>
                <w:sz w:val="20"/>
                <w:szCs w:val="20"/>
                <w:shd w:val="clear" w:color="auto" w:fill="FFFFFF"/>
              </w:rPr>
              <w:t>7</w:t>
            </w:r>
            <w:r w:rsidRPr="0094697B">
              <w:rPr>
                <w:rFonts w:ascii="Times New Roman" w:eastAsia="Lucida Sans Unicode" w:hAnsi="Times New Roman"/>
                <w:sz w:val="20"/>
                <w:szCs w:val="20"/>
                <w:shd w:val="clear" w:color="auto" w:fill="FFFFFF"/>
              </w:rPr>
              <w:t>.0</w:t>
            </w:r>
            <w:r w:rsidR="00422AA3">
              <w:rPr>
                <w:rFonts w:ascii="Times New Roman" w:eastAsia="Lucida Sans Unicode" w:hAnsi="Times New Roman"/>
                <w:sz w:val="20"/>
                <w:szCs w:val="20"/>
                <w:shd w:val="clear" w:color="auto" w:fill="FFFFFF"/>
              </w:rPr>
              <w:t>9</w:t>
            </w:r>
            <w:r w:rsidRPr="0094697B">
              <w:rPr>
                <w:rFonts w:ascii="Times New Roman" w:eastAsia="Lucida Sans Unicode" w:hAnsi="Times New Roman"/>
                <w:sz w:val="20"/>
                <w:szCs w:val="20"/>
                <w:shd w:val="clear" w:color="auto" w:fill="FFFFFF"/>
              </w:rPr>
              <w:t>.202</w:t>
            </w:r>
            <w:r w:rsidR="00430CC5">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14:paraId="2B2CF28C" w14:textId="4BB6C481" w:rsidR="001A7A62" w:rsidRPr="0094697B" w:rsidRDefault="005F3295" w:rsidP="00234852">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sidR="00422AA3">
              <w:rPr>
                <w:rFonts w:ascii="Times New Roman" w:eastAsia="Lucida Sans Unicode" w:hAnsi="Times New Roman"/>
                <w:color w:val="000000"/>
                <w:sz w:val="20"/>
                <w:szCs w:val="20"/>
                <w:shd w:val="clear" w:color="auto" w:fill="FFFFFF"/>
                <w:lang w:eastAsia="ru-RU"/>
              </w:rPr>
              <w:t>2</w:t>
            </w:r>
            <w:r w:rsidR="00116447">
              <w:rPr>
                <w:rFonts w:ascii="Times New Roman" w:eastAsia="Lucida Sans Unicode" w:hAnsi="Times New Roman"/>
                <w:color w:val="000000"/>
                <w:sz w:val="20"/>
                <w:szCs w:val="20"/>
                <w:shd w:val="clear" w:color="auto" w:fill="FFFFFF"/>
                <w:lang w:eastAsia="ru-RU"/>
              </w:rPr>
              <w:t>4</w:t>
            </w:r>
            <w:r w:rsidRPr="0094697B">
              <w:rPr>
                <w:rFonts w:ascii="Times New Roman" w:eastAsia="Lucida Sans Unicode" w:hAnsi="Times New Roman"/>
                <w:color w:val="000000"/>
                <w:sz w:val="20"/>
                <w:szCs w:val="20"/>
                <w:shd w:val="clear" w:color="auto" w:fill="FFFFFF"/>
                <w:lang w:eastAsia="ru-RU"/>
              </w:rPr>
              <w:t>.</w:t>
            </w:r>
            <w:r w:rsidR="009B4813" w:rsidRPr="0094697B">
              <w:rPr>
                <w:rFonts w:ascii="Times New Roman" w:eastAsia="Lucida Sans Unicode" w:hAnsi="Times New Roman"/>
                <w:color w:val="000000"/>
                <w:sz w:val="20"/>
                <w:szCs w:val="20"/>
                <w:shd w:val="clear" w:color="auto" w:fill="FFFFFF"/>
                <w:lang w:eastAsia="ru-RU"/>
              </w:rPr>
              <w:t>0</w:t>
            </w:r>
            <w:r w:rsidR="00422AA3">
              <w:rPr>
                <w:rFonts w:ascii="Times New Roman" w:eastAsia="Lucida Sans Unicode" w:hAnsi="Times New Roman"/>
                <w:color w:val="000000"/>
                <w:sz w:val="20"/>
                <w:szCs w:val="20"/>
                <w:shd w:val="clear" w:color="auto" w:fill="FFFFFF"/>
                <w:lang w:eastAsia="ru-RU"/>
              </w:rPr>
              <w:t>9</w:t>
            </w:r>
            <w:r w:rsidR="009B4813"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09:00 (МСК+1)</w:t>
            </w:r>
            <w:bookmarkEnd w:id="6"/>
          </w:p>
        </w:tc>
      </w:tr>
      <w:tr w:rsidR="001A7A62" w14:paraId="7D0FD2EE"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DC6D73F"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03C4F18"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B3494C" w14:textId="77777777" w:rsidR="001A7A62" w:rsidRPr="0094697B" w:rsidRDefault="005F3295">
            <w:pPr>
              <w:pStyle w:val="Default"/>
              <w:jc w:val="both"/>
              <w:rPr>
                <w:color w:val="00000A"/>
                <w:sz w:val="20"/>
                <w:szCs w:val="20"/>
                <w:lang w:eastAsia="ru-RU"/>
              </w:rPr>
            </w:pPr>
            <w:r w:rsidRPr="0094697B">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2D304632"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1BEAF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1132043"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5C98C33" w14:textId="77777777" w:rsidR="001A7A62" w:rsidRPr="0094697B" w:rsidRDefault="005F3295">
            <w:pPr>
              <w:rPr>
                <w:rFonts w:ascii="Times New Roman" w:hAnsi="Times New Roman"/>
                <w:sz w:val="20"/>
                <w:szCs w:val="20"/>
              </w:rPr>
            </w:pPr>
            <w:r w:rsidRPr="0094697B">
              <w:rPr>
                <w:rFonts w:ascii="Times New Roman" w:hAnsi="Times New Roman"/>
                <w:sz w:val="20"/>
                <w:szCs w:val="20"/>
              </w:rPr>
              <w:t>413116, г. Энгельс ул. Весенняя, зд. 8 а, корпус 3, отдел по размещению государственного заказа</w:t>
            </w:r>
          </w:p>
          <w:p w14:paraId="70143C8B" w14:textId="59CF25D6" w:rsidR="001A7A62" w:rsidRPr="0094697B" w:rsidRDefault="005F3295">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sidR="00422AA3">
              <w:rPr>
                <w:rFonts w:ascii="Times New Roman" w:hAnsi="Times New Roman"/>
                <w:sz w:val="20"/>
                <w:szCs w:val="20"/>
              </w:rPr>
              <w:t>2</w:t>
            </w:r>
            <w:r w:rsidR="00116447">
              <w:rPr>
                <w:rFonts w:ascii="Times New Roman" w:hAnsi="Times New Roman"/>
                <w:sz w:val="20"/>
                <w:szCs w:val="20"/>
              </w:rPr>
              <w:t>4</w:t>
            </w:r>
            <w:r w:rsidR="009B4813" w:rsidRPr="0094697B">
              <w:rPr>
                <w:rFonts w:ascii="Times New Roman" w:eastAsia="Lucida Sans Unicode" w:hAnsi="Times New Roman"/>
                <w:color w:val="000000"/>
                <w:sz w:val="20"/>
                <w:szCs w:val="20"/>
                <w:shd w:val="clear" w:color="auto" w:fill="FFFFFF"/>
                <w:lang w:eastAsia="ru-RU"/>
              </w:rPr>
              <w:t>.0</w:t>
            </w:r>
            <w:r w:rsidR="00422AA3">
              <w:rPr>
                <w:rFonts w:ascii="Times New Roman" w:eastAsia="Lucida Sans Unicode" w:hAnsi="Times New Roman"/>
                <w:color w:val="000000"/>
                <w:sz w:val="20"/>
                <w:szCs w:val="20"/>
                <w:shd w:val="clear" w:color="auto" w:fill="FFFFFF"/>
                <w:lang w:eastAsia="ru-RU"/>
              </w:rPr>
              <w:t>9</w:t>
            </w:r>
            <w:r w:rsidR="00682E26"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00C221B1" w:rsidRPr="0094697B">
              <w:rPr>
                <w:rFonts w:ascii="Times New Roman" w:eastAsia="Lucida Sans Unicode" w:hAnsi="Times New Roman"/>
                <w:color w:val="000000"/>
                <w:sz w:val="20"/>
                <w:szCs w:val="20"/>
                <w:shd w:val="clear" w:color="auto" w:fill="FFFFFF"/>
                <w:lang w:eastAsia="ru-RU"/>
              </w:rPr>
              <w:t xml:space="preserve"> </w:t>
            </w:r>
            <w:r w:rsidR="00422AA3">
              <w:rPr>
                <w:rFonts w:ascii="Times New Roman" w:eastAsia="Lucida Sans Unicode" w:hAnsi="Times New Roman"/>
                <w:color w:val="000000"/>
                <w:sz w:val="20"/>
                <w:szCs w:val="20"/>
                <w:shd w:val="clear" w:color="auto" w:fill="FFFFFF"/>
                <w:lang w:eastAsia="ru-RU"/>
              </w:rPr>
              <w:t>09</w:t>
            </w:r>
            <w:r w:rsidR="00C221B1"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sidR="002B3B70">
              <w:rPr>
                <w:rFonts w:ascii="Times New Roman" w:hAnsi="Times New Roman"/>
                <w:sz w:val="20"/>
                <w:szCs w:val="20"/>
              </w:rPr>
              <w:t xml:space="preserve"> </w:t>
            </w:r>
            <w:r w:rsidRPr="0094697B">
              <w:rPr>
                <w:rFonts w:ascii="Times New Roman" w:eastAsia="Lucida Sans Unicode" w:hAnsi="Times New Roman"/>
                <w:sz w:val="20"/>
                <w:szCs w:val="20"/>
              </w:rPr>
              <w:t>(МСК+1)</w:t>
            </w:r>
          </w:p>
          <w:p w14:paraId="53638D4B" w14:textId="35EEE7E6" w:rsidR="001A7A62" w:rsidRPr="0094697B" w:rsidRDefault="005F3295" w:rsidP="00234852">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sidR="00422AA3">
              <w:rPr>
                <w:rFonts w:ascii="Times New Roman" w:hAnsi="Times New Roman"/>
                <w:sz w:val="20"/>
                <w:szCs w:val="20"/>
              </w:rPr>
              <w:t>2</w:t>
            </w:r>
            <w:r w:rsidR="00116447">
              <w:rPr>
                <w:rFonts w:ascii="Times New Roman" w:hAnsi="Times New Roman"/>
                <w:sz w:val="20"/>
                <w:szCs w:val="20"/>
              </w:rPr>
              <w:t>4</w:t>
            </w:r>
            <w:r w:rsidR="00430CC5">
              <w:rPr>
                <w:rFonts w:ascii="Times New Roman" w:eastAsia="Lucida Sans Unicode" w:hAnsi="Times New Roman"/>
                <w:color w:val="000000"/>
                <w:sz w:val="20"/>
                <w:szCs w:val="20"/>
                <w:shd w:val="clear" w:color="auto" w:fill="FFFFFF"/>
                <w:lang w:eastAsia="ru-RU"/>
              </w:rPr>
              <w:t>.0</w:t>
            </w:r>
            <w:r w:rsidR="00422AA3">
              <w:rPr>
                <w:rFonts w:ascii="Times New Roman" w:eastAsia="Lucida Sans Unicode" w:hAnsi="Times New Roman"/>
                <w:color w:val="000000"/>
                <w:sz w:val="20"/>
                <w:szCs w:val="20"/>
                <w:shd w:val="clear" w:color="auto" w:fill="FFFFFF"/>
                <w:lang w:eastAsia="ru-RU"/>
              </w:rPr>
              <w:t>9</w:t>
            </w:r>
            <w:r w:rsidR="00430CC5">
              <w:rPr>
                <w:rFonts w:ascii="Times New Roman" w:eastAsia="Lucida Sans Unicode" w:hAnsi="Times New Roman"/>
                <w:color w:val="000000"/>
                <w:sz w:val="20"/>
                <w:szCs w:val="20"/>
                <w:shd w:val="clear" w:color="auto" w:fill="FFFFFF"/>
                <w:lang w:eastAsia="ru-RU"/>
              </w:rPr>
              <w:t>.2026</w:t>
            </w:r>
            <w:r w:rsidR="00C221B1" w:rsidRPr="0094697B">
              <w:rPr>
                <w:rFonts w:ascii="Times New Roman" w:eastAsia="Lucida Sans Unicode" w:hAnsi="Times New Roman"/>
                <w:color w:val="000000"/>
                <w:sz w:val="20"/>
                <w:szCs w:val="20"/>
                <w:shd w:val="clear" w:color="auto" w:fill="FFFFFF"/>
                <w:lang w:eastAsia="ru-RU"/>
              </w:rPr>
              <w:t xml:space="preserve"> </w:t>
            </w:r>
            <w:r w:rsidR="00422AA3">
              <w:rPr>
                <w:rFonts w:ascii="Times New Roman" w:eastAsia="Lucida Sans Unicode" w:hAnsi="Times New Roman"/>
                <w:color w:val="000000"/>
                <w:sz w:val="20"/>
                <w:szCs w:val="20"/>
                <w:shd w:val="clear" w:color="auto" w:fill="FFFFFF"/>
                <w:lang w:eastAsia="ru-RU"/>
              </w:rPr>
              <w:t>10</w:t>
            </w:r>
            <w:r w:rsidR="00C221B1" w:rsidRPr="0094697B">
              <w:rPr>
                <w:rFonts w:ascii="Times New Roman" w:eastAsia="Lucida Sans Unicode" w:hAnsi="Times New Roman"/>
                <w:color w:val="000000"/>
                <w:sz w:val="20"/>
                <w:szCs w:val="20"/>
                <w:shd w:val="clear" w:color="auto" w:fill="FFFFFF"/>
                <w:lang w:eastAsia="ru-RU"/>
              </w:rPr>
              <w:t>-0</w:t>
            </w:r>
            <w:r w:rsidR="00C221B1" w:rsidRPr="0094697B">
              <w:rPr>
                <w:rFonts w:ascii="Times New Roman" w:hAnsi="Times New Roman"/>
                <w:sz w:val="20"/>
                <w:szCs w:val="20"/>
              </w:rPr>
              <w:t>0</w:t>
            </w:r>
            <w:r w:rsidR="00C221B1" w:rsidRPr="0094697B">
              <w:rPr>
                <w:rFonts w:ascii="Times New Roman" w:eastAsia="Lucida Sans Unicode" w:hAnsi="Times New Roman"/>
                <w:sz w:val="20"/>
                <w:szCs w:val="20"/>
              </w:rPr>
              <w:t xml:space="preserve"> </w:t>
            </w:r>
            <w:r w:rsidRPr="0094697B">
              <w:rPr>
                <w:rFonts w:ascii="Times New Roman" w:eastAsia="Lucida Sans Unicode" w:hAnsi="Times New Roman"/>
                <w:sz w:val="20"/>
                <w:szCs w:val="20"/>
              </w:rPr>
              <w:t>(МСК+1)</w:t>
            </w:r>
          </w:p>
        </w:tc>
      </w:tr>
      <w:tr w:rsidR="001A7A62" w14:paraId="585F10AA"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001BEB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DFF129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78A144" w14:textId="77777777" w:rsidR="001A7A62" w:rsidRPr="0094697B" w:rsidRDefault="005F3295">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sidR="005812D8">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sidR="005812D8">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14:paraId="27CF7DF4" w14:textId="77777777" w:rsidR="001A7A62" w:rsidRPr="0094697B" w:rsidRDefault="005F3295">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14:paraId="5E1FC1B8" w14:textId="1484B3F3" w:rsidR="00C221B1" w:rsidRPr="0094697B" w:rsidRDefault="00C221B1" w:rsidP="00C221B1">
            <w:pPr>
              <w:jc w:val="both"/>
            </w:pPr>
            <w:bookmarkStart w:id="7" w:name="_Hlk203473559"/>
            <w:r w:rsidRPr="0094697B">
              <w:rPr>
                <w:rFonts w:ascii="Times New Roman" w:hAnsi="Times New Roman"/>
                <w:color w:val="000000"/>
                <w:sz w:val="20"/>
                <w:szCs w:val="20"/>
                <w:shd w:val="clear" w:color="auto" w:fill="FFFFFF"/>
                <w:lang w:eastAsia="ru-RU"/>
              </w:rPr>
              <w:t>Дата начала предос</w:t>
            </w:r>
            <w:r w:rsidR="00FD017A">
              <w:rPr>
                <w:rFonts w:ascii="Times New Roman" w:hAnsi="Times New Roman"/>
                <w:color w:val="000000"/>
                <w:sz w:val="20"/>
                <w:szCs w:val="20"/>
                <w:shd w:val="clear" w:color="auto" w:fill="FFFFFF"/>
                <w:lang w:eastAsia="ru-RU"/>
              </w:rPr>
              <w:t>тавления разъяснений —</w:t>
            </w:r>
            <w:r w:rsidR="00422AA3">
              <w:rPr>
                <w:rFonts w:ascii="Times New Roman" w:hAnsi="Times New Roman"/>
                <w:color w:val="000000"/>
                <w:sz w:val="20"/>
                <w:szCs w:val="20"/>
                <w:shd w:val="clear" w:color="auto" w:fill="FFFFFF"/>
                <w:lang w:eastAsia="ru-RU"/>
              </w:rPr>
              <w:t>1</w:t>
            </w:r>
            <w:r w:rsidR="00116447">
              <w:rPr>
                <w:rFonts w:ascii="Times New Roman" w:hAnsi="Times New Roman"/>
                <w:color w:val="000000"/>
                <w:sz w:val="20"/>
                <w:szCs w:val="20"/>
                <w:shd w:val="clear" w:color="auto" w:fill="FFFFFF"/>
                <w:lang w:eastAsia="ru-RU"/>
              </w:rPr>
              <w:t>7</w:t>
            </w:r>
            <w:r w:rsidR="00FD017A">
              <w:rPr>
                <w:rFonts w:ascii="Times New Roman" w:hAnsi="Times New Roman"/>
                <w:color w:val="000000"/>
                <w:sz w:val="20"/>
                <w:szCs w:val="20"/>
                <w:shd w:val="clear" w:color="auto" w:fill="FFFFFF"/>
                <w:lang w:eastAsia="ru-RU"/>
              </w:rPr>
              <w:t>.0</w:t>
            </w:r>
            <w:r w:rsidR="00422AA3">
              <w:rPr>
                <w:rFonts w:ascii="Times New Roman" w:hAnsi="Times New Roman"/>
                <w:color w:val="000000"/>
                <w:sz w:val="20"/>
                <w:szCs w:val="20"/>
                <w:shd w:val="clear" w:color="auto" w:fill="FFFFFF"/>
                <w:lang w:eastAsia="ru-RU"/>
              </w:rPr>
              <w:t>9</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w:t>
            </w:r>
          </w:p>
          <w:p w14:paraId="0357A602" w14:textId="6B896509" w:rsidR="00C221B1" w:rsidRPr="0094697B" w:rsidRDefault="00C221B1" w:rsidP="00C221B1">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sidR="00422AA3">
              <w:rPr>
                <w:rFonts w:ascii="Times New Roman" w:hAnsi="Times New Roman"/>
                <w:color w:val="000000"/>
                <w:sz w:val="20"/>
                <w:szCs w:val="20"/>
                <w:shd w:val="clear" w:color="auto" w:fill="FFFFFF"/>
                <w:lang w:eastAsia="ru-RU"/>
              </w:rPr>
              <w:t>2</w:t>
            </w:r>
            <w:r w:rsidR="00116447">
              <w:rPr>
                <w:rFonts w:ascii="Times New Roman" w:hAnsi="Times New Roman"/>
                <w:color w:val="000000"/>
                <w:sz w:val="20"/>
                <w:szCs w:val="20"/>
                <w:shd w:val="clear" w:color="auto" w:fill="FFFFFF"/>
                <w:lang w:eastAsia="ru-RU"/>
              </w:rPr>
              <w:t>3</w:t>
            </w:r>
            <w:r w:rsidR="00FD017A">
              <w:rPr>
                <w:rFonts w:ascii="Times New Roman" w:hAnsi="Times New Roman"/>
                <w:color w:val="000000"/>
                <w:sz w:val="20"/>
                <w:szCs w:val="20"/>
                <w:shd w:val="clear" w:color="auto" w:fill="FFFFFF"/>
                <w:lang w:eastAsia="ru-RU"/>
              </w:rPr>
              <w:t>.0</w:t>
            </w:r>
            <w:r w:rsidR="00422AA3">
              <w:rPr>
                <w:rFonts w:ascii="Times New Roman" w:hAnsi="Times New Roman"/>
                <w:color w:val="000000"/>
                <w:sz w:val="20"/>
                <w:szCs w:val="20"/>
                <w:shd w:val="clear" w:color="auto" w:fill="FFFFFF"/>
                <w:lang w:eastAsia="ru-RU"/>
              </w:rPr>
              <w:t>9</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7"/>
          <w:p w14:paraId="54885F5C" w14:textId="58B9ECCE" w:rsidR="00C221B1" w:rsidRPr="0094697B" w:rsidRDefault="00C221B1" w:rsidP="00C221B1">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116447">
              <w:rPr>
                <w:rFonts w:ascii="Times New Roman" w:hAnsi="Times New Roman"/>
                <w:sz w:val="20"/>
                <w:szCs w:val="20"/>
                <w:lang w:eastAsia="ru-RU"/>
              </w:rPr>
              <w:t>20</w:t>
            </w:r>
            <w:r w:rsidR="00FD017A">
              <w:rPr>
                <w:rFonts w:ascii="Times New Roman" w:hAnsi="Times New Roman"/>
                <w:sz w:val="20"/>
                <w:szCs w:val="20"/>
                <w:lang w:eastAsia="ru-RU"/>
              </w:rPr>
              <w:t>.0</w:t>
            </w:r>
            <w:r w:rsidR="00422AA3">
              <w:rPr>
                <w:rFonts w:ascii="Times New Roman" w:hAnsi="Times New Roman"/>
                <w:sz w:val="20"/>
                <w:szCs w:val="20"/>
                <w:lang w:eastAsia="ru-RU"/>
              </w:rPr>
              <w:t>9</w:t>
            </w:r>
            <w:r w:rsidR="00FD017A">
              <w:rPr>
                <w:rFonts w:ascii="Times New Roman" w:hAnsi="Times New Roman"/>
                <w:sz w:val="20"/>
                <w:szCs w:val="20"/>
                <w:lang w:eastAsia="ru-RU"/>
              </w:rPr>
              <w:t>.2026</w:t>
            </w:r>
            <w:r w:rsidRPr="0094697B">
              <w:rPr>
                <w:rFonts w:ascii="Times New Roman" w:hAnsi="Times New Roman"/>
                <w:sz w:val="20"/>
                <w:szCs w:val="20"/>
                <w:lang w:eastAsia="ru-RU"/>
              </w:rPr>
              <w:t xml:space="preserve"> года.</w:t>
            </w:r>
          </w:p>
          <w:p w14:paraId="0EBF34F3" w14:textId="77777777" w:rsidR="001A7A62" w:rsidRPr="0094697B" w:rsidRDefault="001A7A62" w:rsidP="00234852">
            <w:pPr>
              <w:jc w:val="both"/>
              <w:rPr>
                <w:rFonts w:ascii="Times New Roman" w:hAnsi="Times New Roman"/>
                <w:color w:val="000000"/>
                <w:sz w:val="20"/>
                <w:szCs w:val="20"/>
                <w:lang w:eastAsia="ru-RU"/>
              </w:rPr>
            </w:pPr>
          </w:p>
        </w:tc>
      </w:tr>
      <w:tr w:rsidR="001A7A62" w14:paraId="6C46530F" w14:textId="77777777" w:rsidTr="00903DAC">
        <w:tc>
          <w:tcPr>
            <w:tcW w:w="781" w:type="dxa"/>
            <w:tcBorders>
              <w:top w:val="single" w:sz="4" w:space="0" w:color="000001"/>
              <w:left w:val="single" w:sz="4" w:space="0" w:color="000001"/>
              <w:bottom w:val="single" w:sz="4" w:space="0" w:color="000001"/>
            </w:tcBorders>
            <w:shd w:val="clear" w:color="auto" w:fill="FFFFFF"/>
          </w:tcPr>
          <w:p w14:paraId="520F210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973BAA7"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7CC64B8"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5740CEB1" w14:textId="6B9F45DA" w:rsidR="001A7A62" w:rsidRDefault="005F3295" w:rsidP="00F97C4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100_1519002961"/>
            <w:bookmarkStart w:id="10"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4">
              <w:r>
                <w:rPr>
                  <w:rStyle w:val="-"/>
                  <w:color w:val="000000"/>
                  <w:sz w:val="20"/>
                  <w:szCs w:val="20"/>
                  <w:u w:val="none"/>
                  <w:lang w:eastAsia="ru-RU"/>
                </w:rPr>
                <w:t>www.zakupki.gov.ru</w:t>
              </w:r>
            </w:hyperlink>
            <w:bookmarkEnd w:id="8"/>
            <w:r>
              <w:rPr>
                <w:rStyle w:val="-"/>
                <w:color w:val="000000"/>
                <w:sz w:val="20"/>
                <w:szCs w:val="20"/>
                <w:u w:val="none"/>
                <w:lang w:eastAsia="ru-RU"/>
              </w:rPr>
              <w:t xml:space="preserve"> и на электронной торговой площадке  </w:t>
            </w:r>
            <w:hyperlink r:id="rId15">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3D6238">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1A7A62" w14:paraId="7A73BA84" w14:textId="77777777" w:rsidTr="00900953">
        <w:tc>
          <w:tcPr>
            <w:tcW w:w="781" w:type="dxa"/>
            <w:tcBorders>
              <w:top w:val="single" w:sz="4" w:space="0" w:color="000001"/>
              <w:left w:val="single" w:sz="4" w:space="0" w:color="000001"/>
              <w:bottom w:val="single" w:sz="4" w:space="0" w:color="000001"/>
            </w:tcBorders>
            <w:shd w:val="clear" w:color="auto" w:fill="FFFFFF"/>
          </w:tcPr>
          <w:p w14:paraId="60ED62D4"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DF54CF0" w14:textId="77777777" w:rsidR="001A7A62" w:rsidRDefault="005F3295">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обеспечения такой заявки, реквизиты </w:t>
            </w:r>
            <w:r>
              <w:rPr>
                <w:rFonts w:ascii="Times New Roman" w:hAnsi="Times New Roman"/>
                <w:b/>
                <w:bCs/>
                <w:sz w:val="20"/>
                <w:szCs w:val="20"/>
              </w:rPr>
              <w:lastRenderedPageBreak/>
              <w:t>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955893" w14:textId="77777777" w:rsidR="001A7A62" w:rsidRDefault="005F3295">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1A7A62" w14:paraId="1AAED7D1" w14:textId="77777777" w:rsidTr="00900953">
        <w:tc>
          <w:tcPr>
            <w:tcW w:w="781" w:type="dxa"/>
            <w:tcBorders>
              <w:top w:val="single" w:sz="4" w:space="0" w:color="000001"/>
              <w:left w:val="single" w:sz="4" w:space="0" w:color="000001"/>
              <w:bottom w:val="single" w:sz="4" w:space="0" w:color="000001"/>
            </w:tcBorders>
            <w:shd w:val="clear" w:color="auto" w:fill="FFFFFF"/>
          </w:tcPr>
          <w:p w14:paraId="44C76638"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0A94D62"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0A76AD" w14:textId="6C4A1DE3" w:rsidR="00900953" w:rsidRPr="008A34BC" w:rsidRDefault="00900953" w:rsidP="00900953">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422AA3">
              <w:rPr>
                <w:rFonts w:ascii="Times New Roman" w:hAnsi="Times New Roman" w:cs="Times New Roman"/>
                <w:b/>
                <w:sz w:val="20"/>
                <w:shd w:val="clear" w:color="auto" w:fill="FFFFFF"/>
              </w:rPr>
              <w:t xml:space="preserve">5 </w:t>
            </w:r>
            <w:r w:rsidR="00F3262A">
              <w:rPr>
                <w:rFonts w:ascii="Times New Roman" w:hAnsi="Times New Roman" w:cs="Times New Roman"/>
                <w:b/>
                <w:sz w:val="20"/>
                <w:shd w:val="clear" w:color="auto" w:fill="FFFFFF"/>
              </w:rPr>
              <w:t>893</w:t>
            </w:r>
            <w:r w:rsidR="00422AA3">
              <w:rPr>
                <w:rFonts w:ascii="Times New Roman" w:hAnsi="Times New Roman" w:cs="Times New Roman"/>
                <w:b/>
                <w:sz w:val="20"/>
                <w:shd w:val="clear" w:color="auto" w:fill="FFFFFF"/>
              </w:rPr>
              <w:t>,</w:t>
            </w:r>
            <w:r w:rsidR="00F3262A">
              <w:rPr>
                <w:rFonts w:ascii="Times New Roman" w:hAnsi="Times New Roman" w:cs="Times New Roman"/>
                <w:b/>
                <w:sz w:val="20"/>
                <w:shd w:val="clear" w:color="auto" w:fill="FFFFFF"/>
              </w:rPr>
              <w:t>04</w:t>
            </w:r>
            <w:r w:rsidR="00075CEB">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p w14:paraId="12FC18E0" w14:textId="77777777" w:rsidR="00B02828" w:rsidRPr="008A34BC" w:rsidRDefault="00B02828" w:rsidP="00B02828">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C52F26F"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52B7AD8"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0148750"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л/с  039040125</w:t>
            </w:r>
          </w:p>
          <w:p w14:paraId="1E97CF8C"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101EC46"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р/с 40102810845370000052</w:t>
            </w:r>
          </w:p>
          <w:p w14:paraId="01D21F09" w14:textId="77777777" w:rsidR="00B02828" w:rsidRPr="00AE0B0E" w:rsidRDefault="00B02828" w:rsidP="00B02828">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4FD5B6E"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//УФК по Саратовской области г.Саратов</w:t>
            </w:r>
          </w:p>
          <w:p w14:paraId="36A98FE3"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Казн.счёт 03224643630000006001</w:t>
            </w:r>
          </w:p>
          <w:p w14:paraId="2201CADD"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БИК 016311121</w:t>
            </w:r>
          </w:p>
          <w:p w14:paraId="39D03A21" w14:textId="77777777" w:rsidR="00B02828" w:rsidRPr="008A34BC" w:rsidRDefault="00B02828" w:rsidP="00B02828">
            <w:pPr>
              <w:jc w:val="both"/>
              <w:rPr>
                <w:rFonts w:ascii="Times New Roman" w:hAnsi="Times New Roman"/>
                <w:sz w:val="26"/>
              </w:rPr>
            </w:pPr>
            <w:r w:rsidRPr="008A34BC">
              <w:rPr>
                <w:rFonts w:ascii="Times New Roman" w:hAnsi="Times New Roman"/>
                <w:b/>
                <w:sz w:val="20"/>
                <w:szCs w:val="20"/>
                <w:lang w:eastAsia="ru-RU"/>
              </w:rPr>
              <w:t>ОКПО 05156623</w:t>
            </w:r>
          </w:p>
          <w:p w14:paraId="0452E686" w14:textId="77777777" w:rsidR="00B02828" w:rsidRDefault="00B02828" w:rsidP="00B02828">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B6250AF"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5BE37A6"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D698856"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4A02B74"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0FAFBD50"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63FE5411"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EEBFE3F"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2E858A35"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в) указание на срок действия независимой гарантии, который не может составлять менее одного месяца с даты окончания предусмотренного извещением об осуществлении закупки срока исполнения основного обязательства;</w:t>
            </w:r>
          </w:p>
          <w:p w14:paraId="5413EC7E"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B64846E"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Несоответствие независимой гарантии, предоставленной участником закупки, требованиям указанным выше, является основанием для отказа в принятии ее заказчиком.</w:t>
            </w:r>
          </w:p>
          <w:p w14:paraId="7A391D97" w14:textId="77777777" w:rsidR="00B02828" w:rsidRPr="00C51676" w:rsidRDefault="00B02828" w:rsidP="00B02828">
            <w:pPr>
              <w:jc w:val="both"/>
              <w:rPr>
                <w:rFonts w:ascii="Times New Roman" w:hAnsi="Times New Roman"/>
                <w:spacing w:val="-2"/>
                <w:sz w:val="20"/>
                <w:szCs w:val="20"/>
              </w:rPr>
            </w:pPr>
            <w:r w:rsidRPr="00C51676">
              <w:rPr>
                <w:rFonts w:ascii="Times New Roman" w:hAnsi="Times New Roman"/>
                <w:spacing w:val="-2"/>
                <w:sz w:val="20"/>
                <w:szCs w:val="20"/>
              </w:rPr>
              <w:tab/>
            </w:r>
          </w:p>
          <w:p w14:paraId="7C311B72"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2F6CC58"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5109FD0C"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073D8E3B"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5F8621E2" w14:textId="77777777" w:rsidR="00B02828" w:rsidRPr="008A34BC" w:rsidRDefault="00B02828" w:rsidP="00B02828">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621BBD9C" w14:textId="77777777" w:rsidR="00900953" w:rsidRPr="008A34BC" w:rsidRDefault="00900953" w:rsidP="00B96E15">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5D45EA67"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5E3E5E5D"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19B6F3AC" w14:textId="77777777" w:rsidR="001A7A62" w:rsidRDefault="00900953" w:rsidP="00B96E15">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48036927"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09A279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4EDD4AC"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04BE3F"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4ACBBCC3"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45E5D715"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D791946"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9CB4156"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5964ED8"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425B7CB3"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16E1F9B2" w14:textId="77777777" w:rsidTr="00900953">
        <w:tc>
          <w:tcPr>
            <w:tcW w:w="781" w:type="dxa"/>
            <w:tcBorders>
              <w:top w:val="single" w:sz="4" w:space="0" w:color="000001"/>
              <w:left w:val="single" w:sz="4" w:space="0" w:color="000001"/>
              <w:bottom w:val="single" w:sz="4" w:space="0" w:color="000001"/>
            </w:tcBorders>
            <w:shd w:val="clear" w:color="auto" w:fill="FFFFFF"/>
          </w:tcPr>
          <w:p w14:paraId="05156799" w14:textId="77777777"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1341B7F"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0F927A"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5B734D20"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7162B9A9"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w:t>
            </w:r>
            <w:r>
              <w:rPr>
                <w:rFonts w:ascii="Times New Roman" w:hAnsi="Times New Roman" w:cs="Times New Roman"/>
                <w:color w:val="000000"/>
                <w:sz w:val="20"/>
                <w:szCs w:val="20"/>
                <w:lang w:eastAsia="ru-RU"/>
              </w:rPr>
              <w:lastRenderedPageBreak/>
              <w:t>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3797DF4"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634E579" w14:textId="77777777" w:rsidR="001A7A62" w:rsidRDefault="001A7A62">
      <w:pPr>
        <w:rPr>
          <w:rFonts w:ascii="Times New Roman" w:hAnsi="Times New Roman"/>
          <w:sz w:val="20"/>
          <w:szCs w:val="20"/>
        </w:rPr>
      </w:pPr>
    </w:p>
    <w:p w14:paraId="66543B8E" w14:textId="77777777" w:rsidR="001A7A62" w:rsidRDefault="001A7A62">
      <w:pPr>
        <w:rPr>
          <w:rFonts w:ascii="Times New Roman" w:hAnsi="Times New Roman"/>
          <w:sz w:val="20"/>
          <w:szCs w:val="20"/>
        </w:rPr>
      </w:pPr>
    </w:p>
    <w:p w14:paraId="487DA64E" w14:textId="77777777" w:rsidR="001A7A62" w:rsidRDefault="001A7A62">
      <w:pPr>
        <w:rPr>
          <w:rFonts w:ascii="Times New Roman" w:hAnsi="Times New Roman"/>
          <w:sz w:val="20"/>
          <w:szCs w:val="20"/>
        </w:rPr>
      </w:pPr>
    </w:p>
    <w:p w14:paraId="1761D182" w14:textId="77777777" w:rsidR="001A7A62" w:rsidRDefault="005F3295">
      <w:pPr>
        <w:suppressAutoHyphens w:val="0"/>
        <w:rPr>
          <w:rFonts w:ascii="Times New Roman" w:hAnsi="Times New Roman"/>
          <w:sz w:val="20"/>
          <w:szCs w:val="20"/>
        </w:rPr>
      </w:pPr>
      <w:r>
        <w:br w:type="page"/>
      </w:r>
    </w:p>
    <w:p w14:paraId="1EAF3388"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4258B0F0" w14:textId="77777777" w:rsidR="001A7A62" w:rsidRDefault="001A7A62">
      <w:pPr>
        <w:pStyle w:val="ConsPlusNormal"/>
        <w:ind w:firstLine="0"/>
        <w:jc w:val="center"/>
        <w:rPr>
          <w:rFonts w:ascii="Times New Roman" w:hAnsi="Times New Roman"/>
          <w:sz w:val="20"/>
        </w:rPr>
      </w:pPr>
    </w:p>
    <w:p w14:paraId="5F88BA6E"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1B650699" w14:textId="77777777"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B11810">
        <w:rPr>
          <w:rFonts w:ascii="Times New Roman" w:hAnsi="Times New Roman"/>
          <w:b/>
          <w:bCs/>
          <w:sz w:val="20"/>
          <w:szCs w:val="20"/>
        </w:rPr>
        <w:t>товара для</w:t>
      </w:r>
      <w:r>
        <w:rPr>
          <w:rFonts w:ascii="Times New Roman" w:hAnsi="Times New Roman"/>
          <w:b/>
          <w:sz w:val="20"/>
          <w:szCs w:val="20"/>
        </w:rPr>
        <w:t xml:space="preserve">  нужд государственного автономного учреждения здравоохранения «Энгельсская городская клиническая больница № 1»</w:t>
      </w:r>
    </w:p>
    <w:p w14:paraId="0DBADFFF" w14:textId="77777777" w:rsidR="001A7A62" w:rsidRDefault="001A7A62">
      <w:pPr>
        <w:pStyle w:val="ab"/>
        <w:ind w:firstLine="709"/>
        <w:jc w:val="left"/>
        <w:rPr>
          <w:rFonts w:ascii="Times New Roman" w:hAnsi="Times New Roman"/>
          <w:b/>
          <w:sz w:val="20"/>
          <w:szCs w:val="20"/>
        </w:rPr>
      </w:pPr>
    </w:p>
    <w:p w14:paraId="552FE6E4" w14:textId="77777777" w:rsidR="001A7A62" w:rsidRPr="00900953" w:rsidRDefault="005F3295">
      <w:pPr>
        <w:pStyle w:val="af6"/>
        <w:ind w:firstLine="600"/>
        <w:jc w:val="both"/>
      </w:pPr>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производится в течении </w:t>
      </w:r>
      <w:r w:rsidR="002D69F1">
        <w:rPr>
          <w:rStyle w:val="ep"/>
          <w:rFonts w:ascii="Times New Roman" w:eastAsia="Calibri" w:hAnsi="Times New Roman"/>
          <w:iCs/>
          <w:sz w:val="20"/>
          <w:szCs w:val="20"/>
          <w:shd w:val="clear" w:color="auto" w:fill="FFFFFF"/>
          <w:lang w:eastAsia="ar-SA"/>
        </w:rPr>
        <w:t>1</w:t>
      </w:r>
      <w:r w:rsidR="00B11810">
        <w:rPr>
          <w:rStyle w:val="ep"/>
          <w:rFonts w:ascii="Times New Roman" w:eastAsia="Calibri" w:hAnsi="Times New Roman"/>
          <w:iCs/>
          <w:sz w:val="20"/>
          <w:szCs w:val="20"/>
          <w:shd w:val="clear" w:color="auto" w:fill="FFFFFF"/>
          <w:lang w:eastAsia="ar-SA"/>
        </w:rPr>
        <w:t>0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14:paraId="29B9ADF1"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5352CCB8"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2A848457" w14:textId="77777777"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8D5BABF" w14:textId="77777777"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7A6A139D" w14:textId="77777777"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527F7342"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E758350"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7D3B9A2E" w14:textId="2C847483" w:rsidR="001A7A62" w:rsidRDefault="00422AA3">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 xml:space="preserve">Гарантийный срок </w:t>
      </w:r>
      <w:r w:rsidR="00FB2EAC">
        <w:rPr>
          <w:rFonts w:ascii="Times New Roman" w:hAnsi="Times New Roman"/>
          <w:color w:val="000000"/>
          <w:sz w:val="20"/>
          <w:szCs w:val="20"/>
          <w:highlight w:val="white"/>
        </w:rPr>
        <w:t>т</w:t>
      </w:r>
      <w:r w:rsidR="005F3295">
        <w:rPr>
          <w:rFonts w:ascii="Times New Roman" w:hAnsi="Times New Roman"/>
          <w:color w:val="000000"/>
          <w:sz w:val="20"/>
          <w:szCs w:val="20"/>
          <w:highlight w:val="white"/>
        </w:rPr>
        <w:t xml:space="preserve">овара должен составлять не менее </w:t>
      </w:r>
      <w:r w:rsidR="00BC59FD">
        <w:rPr>
          <w:rFonts w:ascii="Times New Roman" w:hAnsi="Times New Roman"/>
          <w:color w:val="000000"/>
          <w:sz w:val="20"/>
          <w:szCs w:val="20"/>
          <w:highlight w:val="white"/>
        </w:rPr>
        <w:t>12</w:t>
      </w:r>
      <w:r w:rsidR="005F3295">
        <w:rPr>
          <w:rFonts w:ascii="Times New Roman" w:hAnsi="Times New Roman"/>
          <w:color w:val="000000"/>
          <w:sz w:val="20"/>
          <w:szCs w:val="20"/>
          <w:highlight w:val="white"/>
        </w:rPr>
        <w:t xml:space="preserve"> месяцев по каждой позиции.</w:t>
      </w:r>
    </w:p>
    <w:p w14:paraId="561C84B5" w14:textId="1F1C062C" w:rsidR="00074868" w:rsidRDefault="00074868">
      <w:pPr>
        <w:spacing w:line="240" w:lineRule="exact"/>
        <w:jc w:val="both"/>
        <w:rPr>
          <w:rFonts w:ascii="Times New Roman" w:hAnsi="Times New Roman"/>
          <w:color w:val="000000"/>
          <w:sz w:val="20"/>
          <w:szCs w:val="20"/>
        </w:rPr>
      </w:pPr>
    </w:p>
    <w:tbl>
      <w:tblPr>
        <w:tblStyle w:val="ad"/>
        <w:tblW w:w="9665" w:type="dxa"/>
        <w:tblInd w:w="-289" w:type="dxa"/>
        <w:tblLook w:val="04A0" w:firstRow="1" w:lastRow="0" w:firstColumn="1" w:lastColumn="0" w:noHBand="0" w:noVBand="1"/>
      </w:tblPr>
      <w:tblGrid>
        <w:gridCol w:w="487"/>
        <w:gridCol w:w="2491"/>
        <w:gridCol w:w="4394"/>
        <w:gridCol w:w="1180"/>
        <w:gridCol w:w="1113"/>
      </w:tblGrid>
      <w:tr w:rsidR="00422AA3" w:rsidRPr="00FB2EAC" w14:paraId="1BB58383" w14:textId="77777777" w:rsidTr="00422AA3">
        <w:tc>
          <w:tcPr>
            <w:tcW w:w="487" w:type="dxa"/>
          </w:tcPr>
          <w:p w14:paraId="7FB9525A"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п/п</w:t>
            </w:r>
          </w:p>
        </w:tc>
        <w:tc>
          <w:tcPr>
            <w:tcW w:w="2491" w:type="dxa"/>
          </w:tcPr>
          <w:p w14:paraId="039946D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Наименование </w:t>
            </w:r>
          </w:p>
        </w:tc>
        <w:tc>
          <w:tcPr>
            <w:tcW w:w="4394" w:type="dxa"/>
          </w:tcPr>
          <w:p w14:paraId="2A3ED782"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Характеристики</w:t>
            </w:r>
          </w:p>
        </w:tc>
        <w:tc>
          <w:tcPr>
            <w:tcW w:w="1180" w:type="dxa"/>
          </w:tcPr>
          <w:p w14:paraId="47DE5B4F"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количество</w:t>
            </w:r>
          </w:p>
        </w:tc>
        <w:tc>
          <w:tcPr>
            <w:tcW w:w="1113" w:type="dxa"/>
          </w:tcPr>
          <w:p w14:paraId="3861D1AC"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Единица измерения</w:t>
            </w:r>
          </w:p>
        </w:tc>
      </w:tr>
      <w:tr w:rsidR="00422AA3" w:rsidRPr="00FB2EAC" w14:paraId="650A43FA" w14:textId="77777777" w:rsidTr="00422AA3">
        <w:tc>
          <w:tcPr>
            <w:tcW w:w="487" w:type="dxa"/>
          </w:tcPr>
          <w:p w14:paraId="1D82EBC5"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1</w:t>
            </w:r>
          </w:p>
        </w:tc>
        <w:tc>
          <w:tcPr>
            <w:tcW w:w="2491" w:type="dxa"/>
          </w:tcPr>
          <w:p w14:paraId="429B9A5D"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Смеситель для раковины</w:t>
            </w:r>
          </w:p>
        </w:tc>
        <w:tc>
          <w:tcPr>
            <w:tcW w:w="4394" w:type="dxa"/>
          </w:tcPr>
          <w:p w14:paraId="667DCBA8"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Тип смесителя: однорычажный</w:t>
            </w:r>
          </w:p>
          <w:p w14:paraId="02FADF20"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Назначение: для умывальника</w:t>
            </w:r>
          </w:p>
          <w:p w14:paraId="6D4E8219"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Аэратор: да</w:t>
            </w:r>
          </w:p>
          <w:p w14:paraId="77E1F11E"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Длина излива: 150 мм</w:t>
            </w:r>
          </w:p>
          <w:p w14:paraId="31EBFC5E"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Материал корпуса: латунь</w:t>
            </w:r>
          </w:p>
          <w:p w14:paraId="453D6E5A"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Диаметр картриджа: 40 мм</w:t>
            </w:r>
          </w:p>
          <w:p w14:paraId="60BF421E"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Покрытие: хром</w:t>
            </w:r>
          </w:p>
          <w:p w14:paraId="2458676B"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Тип установки: на раковину</w:t>
            </w:r>
          </w:p>
          <w:p w14:paraId="6E844AA3"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Поворотный излив: нет</w:t>
            </w:r>
          </w:p>
          <w:p w14:paraId="64303617"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Запорный клапан: керамический картридж</w:t>
            </w:r>
          </w:p>
          <w:p w14:paraId="2897F955"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Форма излива воды: традиционная</w:t>
            </w:r>
          </w:p>
          <w:p w14:paraId="6944F7B6"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Цвет: хром</w:t>
            </w:r>
          </w:p>
          <w:p w14:paraId="15DFE60C"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Форма смесителя: плоская</w:t>
            </w:r>
          </w:p>
          <w:p w14:paraId="49892789"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 (комплект)</w:t>
            </w:r>
          </w:p>
          <w:p w14:paraId="2DBE900F"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Подводка в комплекте: гибкая</w:t>
            </w:r>
          </w:p>
        </w:tc>
        <w:tc>
          <w:tcPr>
            <w:tcW w:w="1180" w:type="dxa"/>
          </w:tcPr>
          <w:p w14:paraId="02A94866"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20 </w:t>
            </w:r>
          </w:p>
        </w:tc>
        <w:tc>
          <w:tcPr>
            <w:tcW w:w="1113" w:type="dxa"/>
          </w:tcPr>
          <w:p w14:paraId="334B265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Штука</w:t>
            </w:r>
          </w:p>
        </w:tc>
      </w:tr>
      <w:tr w:rsidR="00422AA3" w:rsidRPr="00FB2EAC" w14:paraId="0271D0E2" w14:textId="77777777" w:rsidTr="00422AA3">
        <w:trPr>
          <w:trHeight w:val="4963"/>
        </w:trPr>
        <w:tc>
          <w:tcPr>
            <w:tcW w:w="487" w:type="dxa"/>
          </w:tcPr>
          <w:p w14:paraId="55DEA808"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2</w:t>
            </w:r>
          </w:p>
        </w:tc>
        <w:tc>
          <w:tcPr>
            <w:tcW w:w="2491" w:type="dxa"/>
          </w:tcPr>
          <w:p w14:paraId="59E12F6B" w14:textId="0C4D22C7" w:rsidR="00422AA3" w:rsidRPr="00FB2EAC" w:rsidRDefault="00422AA3" w:rsidP="00C1176D">
            <w:pPr>
              <w:rPr>
                <w:rFonts w:ascii="Times New Roman" w:hAnsi="Times New Roman"/>
                <w:sz w:val="20"/>
                <w:szCs w:val="20"/>
              </w:rPr>
            </w:pPr>
            <w:r w:rsidRPr="00FB2EAC">
              <w:rPr>
                <w:rFonts w:ascii="Times New Roman" w:hAnsi="Times New Roman"/>
                <w:sz w:val="20"/>
                <w:szCs w:val="20"/>
              </w:rPr>
              <w:t>Смеситель для ванны с душем.</w:t>
            </w:r>
          </w:p>
        </w:tc>
        <w:tc>
          <w:tcPr>
            <w:tcW w:w="4394" w:type="dxa"/>
          </w:tcPr>
          <w:p w14:paraId="2EE50705"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Назначение: для ванны с душе</w:t>
            </w:r>
          </w:p>
          <w:p w14:paraId="234B1AEB"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Тип смесителя: однорычажный</w:t>
            </w:r>
          </w:p>
          <w:p w14:paraId="13546385"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Встраиваемый: дивертор</w:t>
            </w:r>
          </w:p>
          <w:p w14:paraId="277A96FF"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Термостат: нет</w:t>
            </w:r>
          </w:p>
          <w:p w14:paraId="24FF7886"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Покрытие: хром</w:t>
            </w:r>
          </w:p>
          <w:p w14:paraId="77BF75E2"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Материал корпуса: цинк</w:t>
            </w:r>
          </w:p>
          <w:p w14:paraId="071A4AB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Форма излива воды: традиционная</w:t>
            </w:r>
          </w:p>
          <w:p w14:paraId="16B08893"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Поворотный излив: да</w:t>
            </w:r>
          </w:p>
          <w:p w14:paraId="0D743730"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Запорный клапан: керамический картридж</w:t>
            </w:r>
          </w:p>
          <w:p w14:paraId="3E75E05D"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Лейка: да</w:t>
            </w:r>
          </w:p>
          <w:p w14:paraId="4B2D24E7"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Выдвижной излив: нет</w:t>
            </w:r>
          </w:p>
          <w:p w14:paraId="1DED98F2"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Аэратор: нет</w:t>
            </w:r>
          </w:p>
          <w:p w14:paraId="3F114C63"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Диаметр картриджа: 35 мм</w:t>
            </w:r>
          </w:p>
          <w:p w14:paraId="15AC4EF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Длина излива: 350 мм</w:t>
            </w:r>
          </w:p>
          <w:p w14:paraId="0E5DAA1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Цвет: хром</w:t>
            </w:r>
          </w:p>
          <w:p w14:paraId="3A528706"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Излив: есть</w:t>
            </w:r>
          </w:p>
          <w:p w14:paraId="0B12CF25"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Стиль: современный</w:t>
            </w:r>
          </w:p>
          <w:p w14:paraId="6BA1695F" w14:textId="77777777" w:rsidR="00422AA3" w:rsidRPr="00FB2EAC" w:rsidRDefault="00422AA3" w:rsidP="00C1176D">
            <w:pPr>
              <w:spacing w:after="160"/>
              <w:rPr>
                <w:rFonts w:ascii="Times New Roman" w:hAnsi="Times New Roman"/>
                <w:sz w:val="20"/>
                <w:szCs w:val="20"/>
              </w:rPr>
            </w:pPr>
            <w:r w:rsidRPr="00FB2EAC">
              <w:rPr>
                <w:rFonts w:ascii="Times New Roman" w:hAnsi="Times New Roman"/>
                <w:sz w:val="20"/>
                <w:szCs w:val="20"/>
              </w:rPr>
              <w:t>Тип установки: настенный</w:t>
            </w:r>
          </w:p>
          <w:p w14:paraId="2A5464CA" w14:textId="77777777" w:rsidR="00422AA3" w:rsidRPr="00FB2EAC" w:rsidRDefault="00422AA3" w:rsidP="00C1176D">
            <w:pPr>
              <w:spacing w:after="160" w:line="259" w:lineRule="auto"/>
              <w:rPr>
                <w:rFonts w:ascii="Times New Roman" w:hAnsi="Times New Roman"/>
                <w:sz w:val="20"/>
                <w:szCs w:val="20"/>
              </w:rPr>
            </w:pPr>
            <w:r w:rsidRPr="00FB2EAC">
              <w:rPr>
                <w:rFonts w:ascii="Times New Roman" w:hAnsi="Times New Roman"/>
                <w:sz w:val="20"/>
                <w:szCs w:val="20"/>
              </w:rPr>
              <w:t>Стандарт подводки: 1/2</w:t>
            </w:r>
          </w:p>
          <w:p w14:paraId="02AB55DB"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Количество режимов лейки: 1</w:t>
            </w:r>
          </w:p>
        </w:tc>
        <w:tc>
          <w:tcPr>
            <w:tcW w:w="1180" w:type="dxa"/>
          </w:tcPr>
          <w:p w14:paraId="02095614" w14:textId="77777777" w:rsidR="00422AA3" w:rsidRPr="00FB2EAC" w:rsidRDefault="00422AA3" w:rsidP="00C1176D">
            <w:pPr>
              <w:rPr>
                <w:rFonts w:ascii="Times New Roman" w:hAnsi="Times New Roman"/>
                <w:sz w:val="20"/>
                <w:szCs w:val="20"/>
              </w:rPr>
            </w:pPr>
          </w:p>
          <w:p w14:paraId="3B37F47E"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5 </w:t>
            </w:r>
          </w:p>
        </w:tc>
        <w:tc>
          <w:tcPr>
            <w:tcW w:w="1113" w:type="dxa"/>
          </w:tcPr>
          <w:p w14:paraId="6CAB4B3A"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2B97F15C" w14:textId="77777777" w:rsidTr="00422AA3">
        <w:trPr>
          <w:trHeight w:val="4243"/>
        </w:trPr>
        <w:tc>
          <w:tcPr>
            <w:tcW w:w="487" w:type="dxa"/>
          </w:tcPr>
          <w:p w14:paraId="6367154A"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lastRenderedPageBreak/>
              <w:t>3</w:t>
            </w:r>
          </w:p>
        </w:tc>
        <w:tc>
          <w:tcPr>
            <w:tcW w:w="2491" w:type="dxa"/>
          </w:tcPr>
          <w:p w14:paraId="04A891A7"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Смеситель для кухни</w:t>
            </w:r>
          </w:p>
        </w:tc>
        <w:tc>
          <w:tcPr>
            <w:tcW w:w="4394" w:type="dxa"/>
          </w:tcPr>
          <w:p w14:paraId="51E86F03"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Тип смесителя: однорычажный</w:t>
            </w:r>
          </w:p>
          <w:p w14:paraId="5CF79A88"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Длина излива: не менее200 мм(высокий)</w:t>
            </w:r>
          </w:p>
          <w:p w14:paraId="21F04872"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Материал корпуса: силумин</w:t>
            </w:r>
          </w:p>
          <w:p w14:paraId="1A180C9E"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Покрытие: хром</w:t>
            </w:r>
          </w:p>
          <w:p w14:paraId="27A8BCA7"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Поворотный излив: да</w:t>
            </w:r>
          </w:p>
          <w:p w14:paraId="0F5A0F70"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Диаметр картриджа: 35-40 мм</w:t>
            </w:r>
          </w:p>
          <w:p w14:paraId="0D0EFB15"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Запорный клапан: керамический картридж</w:t>
            </w:r>
          </w:p>
          <w:p w14:paraId="12C2FB5F"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Аэратор: да</w:t>
            </w:r>
          </w:p>
          <w:p w14:paraId="5D321B77"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Форма излива воды: высокая </w:t>
            </w:r>
          </w:p>
          <w:p w14:paraId="665487A9"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Назначение: для кухни</w:t>
            </w:r>
          </w:p>
          <w:p w14:paraId="53E539A8"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Размер крепления: G1/2</w:t>
            </w:r>
          </w:p>
          <w:p w14:paraId="1BE1C50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Цвет: хром</w:t>
            </w:r>
          </w:p>
          <w:p w14:paraId="3F4FDBE8"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Излив: есть</w:t>
            </w:r>
          </w:p>
          <w:p w14:paraId="75B4289F"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Стиль: современный</w:t>
            </w:r>
          </w:p>
          <w:p w14:paraId="1B8757B2"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Тип установки: настольный</w:t>
            </w:r>
          </w:p>
          <w:p w14:paraId="323C0BED"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Подводка в комплекте: гибкая</w:t>
            </w:r>
          </w:p>
          <w:p w14:paraId="44A248C8"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Направление струи: вертикальное</w:t>
            </w:r>
          </w:p>
          <w:p w14:paraId="20CEF7A6"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Складной: нет</w:t>
            </w:r>
          </w:p>
          <w:p w14:paraId="3EFF70B9" w14:textId="77777777" w:rsidR="00422AA3" w:rsidRPr="00FB2EAC" w:rsidRDefault="00422AA3" w:rsidP="00C1176D">
            <w:pPr>
              <w:rPr>
                <w:rFonts w:ascii="Times New Roman" w:hAnsi="Times New Roman"/>
                <w:sz w:val="20"/>
                <w:szCs w:val="20"/>
              </w:rPr>
            </w:pPr>
          </w:p>
        </w:tc>
        <w:tc>
          <w:tcPr>
            <w:tcW w:w="1180" w:type="dxa"/>
          </w:tcPr>
          <w:p w14:paraId="689445BE"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6</w:t>
            </w:r>
          </w:p>
        </w:tc>
        <w:tc>
          <w:tcPr>
            <w:tcW w:w="1113" w:type="dxa"/>
          </w:tcPr>
          <w:p w14:paraId="1B447061"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4D1972A5" w14:textId="77777777" w:rsidTr="00422AA3">
        <w:trPr>
          <w:trHeight w:val="695"/>
        </w:trPr>
        <w:tc>
          <w:tcPr>
            <w:tcW w:w="487" w:type="dxa"/>
          </w:tcPr>
          <w:p w14:paraId="7F133221"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4</w:t>
            </w:r>
          </w:p>
        </w:tc>
        <w:tc>
          <w:tcPr>
            <w:tcW w:w="2491" w:type="dxa"/>
          </w:tcPr>
          <w:p w14:paraId="1E7728C8"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Арматура для бочка нижняя подводка</w:t>
            </w:r>
          </w:p>
        </w:tc>
        <w:tc>
          <w:tcPr>
            <w:tcW w:w="4394" w:type="dxa"/>
          </w:tcPr>
          <w:p w14:paraId="5C643FD2"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Тип:смывной/наполнительный механизм</w:t>
            </w:r>
          </w:p>
          <w:p w14:paraId="0CF139DA"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Установочный размер:1/2 дюйма/60 мм</w:t>
            </w:r>
          </w:p>
          <w:p w14:paraId="1D451C84"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Материал:ABS-пластик</w:t>
            </w:r>
          </w:p>
          <w:p w14:paraId="7F63AFE4"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Тип слива:кнопка</w:t>
            </w:r>
          </w:p>
          <w:p w14:paraId="2E5FCA05"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Длина:400 мм</w:t>
            </w:r>
          </w:p>
          <w:p w14:paraId="2BD5F5F6"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Количество кнопок:1</w:t>
            </w:r>
          </w:p>
          <w:p w14:paraId="4A49B788"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Мин высота бачка:320 мм</w:t>
            </w:r>
          </w:p>
          <w:p w14:paraId="0912BC18" w14:textId="77777777" w:rsidR="00422AA3" w:rsidRPr="00FB2EAC" w:rsidRDefault="00422AA3" w:rsidP="00C1176D">
            <w:pPr>
              <w:rPr>
                <w:rFonts w:ascii="Times New Roman" w:hAnsi="Times New Roman"/>
                <w:sz w:val="20"/>
                <w:szCs w:val="20"/>
              </w:rPr>
            </w:pPr>
          </w:p>
        </w:tc>
        <w:tc>
          <w:tcPr>
            <w:tcW w:w="1180" w:type="dxa"/>
          </w:tcPr>
          <w:p w14:paraId="2EC69679"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25</w:t>
            </w:r>
          </w:p>
        </w:tc>
        <w:tc>
          <w:tcPr>
            <w:tcW w:w="1113" w:type="dxa"/>
          </w:tcPr>
          <w:p w14:paraId="13876AD0"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34167740" w14:textId="77777777" w:rsidTr="00422AA3">
        <w:trPr>
          <w:trHeight w:val="2759"/>
        </w:trPr>
        <w:tc>
          <w:tcPr>
            <w:tcW w:w="487" w:type="dxa"/>
          </w:tcPr>
          <w:p w14:paraId="64500FE9"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5</w:t>
            </w:r>
          </w:p>
        </w:tc>
        <w:tc>
          <w:tcPr>
            <w:tcW w:w="2491" w:type="dxa"/>
          </w:tcPr>
          <w:p w14:paraId="6E7F5407"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Арматура для бочка</w:t>
            </w:r>
          </w:p>
          <w:p w14:paraId="25C79073"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боковая подводка</w:t>
            </w:r>
          </w:p>
        </w:tc>
        <w:tc>
          <w:tcPr>
            <w:tcW w:w="4394" w:type="dxa"/>
          </w:tcPr>
          <w:p w14:paraId="73FD41A6"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смывной/наполнительный механизм</w:t>
            </w:r>
          </w:p>
          <w:p w14:paraId="55CC6E25"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Установочный размер</w:t>
            </w:r>
          </w:p>
          <w:p w14:paraId="1EAA7090"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1/2 дюйма/60 мм</w:t>
            </w:r>
          </w:p>
          <w:p w14:paraId="0BAD061A"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 xml:space="preserve">Материал </w:t>
            </w:r>
            <w:hyperlink r:id="rId16" w:history="1">
              <w:r w:rsidRPr="00FB2EAC">
                <w:rPr>
                  <w:rFonts w:ascii="Times New Roman" w:eastAsia="Times New Roman" w:hAnsi="Times New Roman"/>
                  <w:sz w:val="20"/>
                  <w:szCs w:val="20"/>
                  <w:lang w:eastAsia="ru-RU"/>
                </w:rPr>
                <w:t>пластик</w:t>
              </w:r>
            </w:hyperlink>
          </w:p>
          <w:p w14:paraId="07CFD95B"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 xml:space="preserve">Тип слива </w:t>
            </w:r>
            <w:hyperlink r:id="rId17" w:history="1">
              <w:r w:rsidRPr="00FB2EAC">
                <w:rPr>
                  <w:rFonts w:ascii="Times New Roman" w:eastAsia="Times New Roman" w:hAnsi="Times New Roman"/>
                  <w:sz w:val="20"/>
                  <w:szCs w:val="20"/>
                  <w:lang w:eastAsia="ru-RU"/>
                </w:rPr>
                <w:t>шток</w:t>
              </w:r>
            </w:hyperlink>
          </w:p>
          <w:p w14:paraId="4BD23D97"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Боковая подводка</w:t>
            </w:r>
            <w:hyperlink r:id="rId18" w:history="1">
              <w:r w:rsidRPr="00FB2EAC">
                <w:rPr>
                  <w:rFonts w:ascii="Times New Roman" w:eastAsia="Times New Roman" w:hAnsi="Times New Roman"/>
                  <w:sz w:val="20"/>
                  <w:szCs w:val="20"/>
                  <w:lang w:eastAsia="ru-RU"/>
                </w:rPr>
                <w:t>да</w:t>
              </w:r>
            </w:hyperlink>
          </w:p>
          <w:p w14:paraId="5B91B946"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Длина не менее 390 мм</w:t>
            </w:r>
          </w:p>
          <w:p w14:paraId="007D9018"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Количество кнопок</w:t>
            </w:r>
            <w:hyperlink r:id="rId19" w:history="1">
              <w:r w:rsidRPr="00FB2EAC">
                <w:rPr>
                  <w:rFonts w:ascii="Times New Roman" w:eastAsia="Times New Roman" w:hAnsi="Times New Roman"/>
                  <w:sz w:val="20"/>
                  <w:szCs w:val="20"/>
                  <w:lang w:eastAsia="ru-RU"/>
                </w:rPr>
                <w:t>1</w:t>
              </w:r>
            </w:hyperlink>
          </w:p>
          <w:p w14:paraId="6C0D9E24"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Мин высота бачка</w:t>
            </w:r>
          </w:p>
          <w:p w14:paraId="6178B879"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320 мм</w:t>
            </w:r>
          </w:p>
          <w:p w14:paraId="6F49E6D3" w14:textId="77777777" w:rsidR="00422AA3" w:rsidRPr="00FB2EAC" w:rsidRDefault="00422AA3" w:rsidP="00C1176D">
            <w:pPr>
              <w:shd w:val="clear" w:color="auto" w:fill="FFFFFF"/>
              <w:rPr>
                <w:rFonts w:ascii="Times New Roman" w:eastAsia="Times New Roman" w:hAnsi="Times New Roman"/>
                <w:sz w:val="20"/>
                <w:szCs w:val="20"/>
                <w:lang w:eastAsia="ru-RU"/>
              </w:rPr>
            </w:pPr>
          </w:p>
          <w:p w14:paraId="012929F0" w14:textId="77777777" w:rsidR="00422AA3" w:rsidRPr="00FB2EAC" w:rsidRDefault="00422AA3" w:rsidP="00C1176D">
            <w:pPr>
              <w:shd w:val="clear" w:color="auto" w:fill="FFFFFF"/>
              <w:rPr>
                <w:rFonts w:ascii="Times New Roman" w:eastAsia="Times New Roman" w:hAnsi="Times New Roman"/>
                <w:sz w:val="20"/>
                <w:szCs w:val="20"/>
                <w:lang w:eastAsia="ru-RU"/>
              </w:rPr>
            </w:pPr>
          </w:p>
          <w:p w14:paraId="233A8447" w14:textId="77777777" w:rsidR="00422AA3" w:rsidRPr="00FB2EAC" w:rsidRDefault="00422AA3" w:rsidP="00C1176D">
            <w:pPr>
              <w:shd w:val="clear" w:color="auto" w:fill="FFFFFF"/>
              <w:rPr>
                <w:rFonts w:ascii="Times New Roman" w:eastAsia="Times New Roman" w:hAnsi="Times New Roman"/>
                <w:sz w:val="20"/>
                <w:szCs w:val="20"/>
                <w:lang w:eastAsia="ru-RU"/>
              </w:rPr>
            </w:pPr>
          </w:p>
        </w:tc>
        <w:tc>
          <w:tcPr>
            <w:tcW w:w="1180" w:type="dxa"/>
          </w:tcPr>
          <w:p w14:paraId="16F15217"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25</w:t>
            </w:r>
          </w:p>
        </w:tc>
        <w:tc>
          <w:tcPr>
            <w:tcW w:w="1113" w:type="dxa"/>
          </w:tcPr>
          <w:p w14:paraId="42E70779"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150714D3" w14:textId="77777777" w:rsidTr="00422AA3">
        <w:trPr>
          <w:trHeight w:val="3121"/>
        </w:trPr>
        <w:tc>
          <w:tcPr>
            <w:tcW w:w="487" w:type="dxa"/>
          </w:tcPr>
          <w:p w14:paraId="5CE99C9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6</w:t>
            </w:r>
          </w:p>
        </w:tc>
        <w:tc>
          <w:tcPr>
            <w:tcW w:w="2491" w:type="dxa"/>
          </w:tcPr>
          <w:p w14:paraId="0928BACD"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Гофросифон для раковины</w:t>
            </w:r>
          </w:p>
        </w:tc>
        <w:tc>
          <w:tcPr>
            <w:tcW w:w="4394" w:type="dxa"/>
          </w:tcPr>
          <w:p w14:paraId="7A930690" w14:textId="77777777" w:rsidR="00422AA3" w:rsidRPr="00FB2EAC" w:rsidRDefault="00422AA3" w:rsidP="00C1176D">
            <w:pPr>
              <w:shd w:val="clear" w:color="auto" w:fill="FFFFFF"/>
              <w:rPr>
                <w:rFonts w:ascii="Times New Roman" w:eastAsia="Times New Roman" w:hAnsi="Times New Roman"/>
                <w:sz w:val="20"/>
                <w:szCs w:val="20"/>
                <w:lang w:eastAsia="ru-RU"/>
              </w:rPr>
            </w:pPr>
          </w:p>
          <w:p w14:paraId="756FB613"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Назначение:</w:t>
            </w:r>
            <w:r w:rsidRPr="00FB2EAC">
              <w:rPr>
                <w:rStyle w:val="dglv-w"/>
                <w:sz w:val="20"/>
                <w:szCs w:val="20"/>
              </w:rPr>
              <w:t>для мойки и раковины</w:t>
            </w:r>
          </w:p>
          <w:p w14:paraId="59A8E92B"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Материал:</w:t>
            </w:r>
            <w:r w:rsidRPr="00FB2EAC">
              <w:rPr>
                <w:rStyle w:val="dglv-w"/>
                <w:sz w:val="20"/>
                <w:szCs w:val="20"/>
              </w:rPr>
              <w:t>полипропилен/нержавеющая сталь</w:t>
            </w:r>
          </w:p>
          <w:p w14:paraId="4005F09C"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Цвет:</w:t>
            </w:r>
            <w:r w:rsidRPr="00FB2EAC">
              <w:rPr>
                <w:rStyle w:val="dglv-w"/>
                <w:sz w:val="20"/>
                <w:szCs w:val="20"/>
              </w:rPr>
              <w:t>белый</w:t>
            </w:r>
          </w:p>
          <w:p w14:paraId="3EEC7048"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Диаметр сливного отверстия:</w:t>
            </w:r>
            <w:r w:rsidRPr="00FB2EAC">
              <w:rPr>
                <w:rStyle w:val="dglv-w"/>
                <w:sz w:val="20"/>
                <w:szCs w:val="20"/>
              </w:rPr>
              <w:t>50 мм</w:t>
            </w:r>
          </w:p>
          <w:p w14:paraId="0F9C4B4F"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Максимальная монтажная высота :</w:t>
            </w:r>
            <w:r w:rsidRPr="00FB2EAC">
              <w:rPr>
                <w:rStyle w:val="dglv-w"/>
                <w:sz w:val="20"/>
                <w:szCs w:val="20"/>
              </w:rPr>
              <w:t>800 мм</w:t>
            </w:r>
          </w:p>
          <w:p w14:paraId="7A01BE4F"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Диаметр выпуска (отверстия для слива):</w:t>
            </w:r>
            <w:r w:rsidRPr="00FB2EAC">
              <w:rPr>
                <w:rStyle w:val="dglv-w"/>
                <w:sz w:val="20"/>
                <w:szCs w:val="20"/>
              </w:rPr>
              <w:t>1 1/2 дюйма</w:t>
            </w:r>
          </w:p>
          <w:p w14:paraId="2FEEC7C6" w14:textId="77777777" w:rsidR="00422AA3" w:rsidRPr="00FB2EAC" w:rsidRDefault="00422AA3" w:rsidP="00C1176D">
            <w:pPr>
              <w:rPr>
                <w:rFonts w:ascii="Times New Roman" w:hAnsi="Times New Roman"/>
                <w:sz w:val="20"/>
                <w:szCs w:val="20"/>
              </w:rPr>
            </w:pPr>
          </w:p>
        </w:tc>
        <w:tc>
          <w:tcPr>
            <w:tcW w:w="1180" w:type="dxa"/>
          </w:tcPr>
          <w:p w14:paraId="7672C022"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10 </w:t>
            </w:r>
          </w:p>
        </w:tc>
        <w:tc>
          <w:tcPr>
            <w:tcW w:w="1113" w:type="dxa"/>
          </w:tcPr>
          <w:p w14:paraId="2B41C3F3"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6776E082" w14:textId="77777777" w:rsidTr="00422AA3">
        <w:trPr>
          <w:trHeight w:val="1119"/>
        </w:trPr>
        <w:tc>
          <w:tcPr>
            <w:tcW w:w="487" w:type="dxa"/>
          </w:tcPr>
          <w:p w14:paraId="4BB6AA6F"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7</w:t>
            </w:r>
          </w:p>
        </w:tc>
        <w:tc>
          <w:tcPr>
            <w:tcW w:w="2491" w:type="dxa"/>
          </w:tcPr>
          <w:p w14:paraId="39B53E9D"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Шланг для душа</w:t>
            </w:r>
          </w:p>
        </w:tc>
        <w:tc>
          <w:tcPr>
            <w:tcW w:w="4394" w:type="dxa"/>
          </w:tcPr>
          <w:p w14:paraId="792FE227" w14:textId="77777777" w:rsidR="00422AA3" w:rsidRPr="00FB2EAC" w:rsidRDefault="00422AA3" w:rsidP="00C1176D">
            <w:pPr>
              <w:shd w:val="clear" w:color="auto" w:fill="FFFFFF"/>
              <w:rPr>
                <w:rFonts w:ascii="Times New Roman" w:eastAsia="Times New Roman" w:hAnsi="Times New Roman"/>
                <w:sz w:val="20"/>
                <w:szCs w:val="20"/>
                <w:lang w:eastAsia="ru-RU"/>
              </w:rPr>
            </w:pPr>
          </w:p>
          <w:p w14:paraId="3D03D932"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Защита от перекручивания</w:t>
            </w:r>
            <w:hyperlink r:id="rId20" w:history="1">
              <w:r w:rsidRPr="00FB2EAC">
                <w:rPr>
                  <w:rFonts w:ascii="Times New Roman" w:eastAsia="Times New Roman" w:hAnsi="Times New Roman"/>
                  <w:sz w:val="20"/>
                  <w:szCs w:val="20"/>
                  <w:lang w:eastAsia="ru-RU"/>
                </w:rPr>
                <w:t>да</w:t>
              </w:r>
            </w:hyperlink>
          </w:p>
          <w:p w14:paraId="57B023B6"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Материал</w:t>
            </w:r>
            <w:hyperlink r:id="rId21" w:history="1">
              <w:r w:rsidRPr="00FB2EAC">
                <w:rPr>
                  <w:rFonts w:ascii="Times New Roman" w:eastAsia="Times New Roman" w:hAnsi="Times New Roman"/>
                  <w:sz w:val="20"/>
                  <w:szCs w:val="20"/>
                  <w:lang w:eastAsia="ru-RU"/>
                </w:rPr>
                <w:t>ПВХ (PVC|поливинилхлорид)</w:t>
              </w:r>
            </w:hyperlink>
          </w:p>
          <w:p w14:paraId="1B56E113"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 xml:space="preserve">Длина </w:t>
            </w:r>
            <w:hyperlink r:id="rId22" w:history="1">
              <w:r w:rsidRPr="00FB2EAC">
                <w:rPr>
                  <w:rFonts w:ascii="Times New Roman" w:eastAsia="Times New Roman" w:hAnsi="Times New Roman"/>
                  <w:sz w:val="20"/>
                  <w:szCs w:val="20"/>
                  <w:lang w:eastAsia="ru-RU"/>
                </w:rPr>
                <w:t>1.2-1.5 м</w:t>
              </w:r>
            </w:hyperlink>
          </w:p>
          <w:p w14:paraId="6F055537"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Способ подсоединения</w:t>
            </w:r>
          </w:p>
          <w:p w14:paraId="3AA30B7A"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гайка-конус</w:t>
            </w:r>
          </w:p>
          <w:p w14:paraId="1BFC21C3"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Диаметр соединения</w:t>
            </w:r>
          </w:p>
          <w:p w14:paraId="32A7F288" w14:textId="77777777" w:rsidR="00422AA3" w:rsidRPr="00FB2EAC" w:rsidRDefault="00F3262A" w:rsidP="00C1176D">
            <w:pPr>
              <w:shd w:val="clear" w:color="auto" w:fill="FFFFFF"/>
              <w:rPr>
                <w:rFonts w:ascii="Times New Roman" w:eastAsia="Times New Roman" w:hAnsi="Times New Roman"/>
                <w:sz w:val="20"/>
                <w:szCs w:val="20"/>
                <w:lang w:eastAsia="ru-RU"/>
              </w:rPr>
            </w:pPr>
            <w:hyperlink r:id="rId23" w:history="1">
              <w:r w:rsidR="00422AA3" w:rsidRPr="00FB2EAC">
                <w:rPr>
                  <w:rFonts w:ascii="Times New Roman" w:eastAsia="Times New Roman" w:hAnsi="Times New Roman"/>
                  <w:sz w:val="20"/>
                  <w:szCs w:val="20"/>
                  <w:lang w:eastAsia="ru-RU"/>
                </w:rPr>
                <w:t>1/2</w:t>
              </w:r>
            </w:hyperlink>
          </w:p>
          <w:p w14:paraId="70102A30"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Подключение к смесителю</w:t>
            </w:r>
          </w:p>
          <w:p w14:paraId="372F6B06"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1/2F</w:t>
            </w:r>
          </w:p>
          <w:p w14:paraId="31299B20"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Подключение к лейке</w:t>
            </w:r>
          </w:p>
          <w:p w14:paraId="2430DB37" w14:textId="77777777" w:rsidR="00422AA3" w:rsidRPr="00FB2EAC" w:rsidRDefault="00422AA3" w:rsidP="00C1176D">
            <w:pPr>
              <w:shd w:val="clear" w:color="auto" w:fill="FFFFFF"/>
              <w:spacing w:line="300" w:lineRule="atLeast"/>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lastRenderedPageBreak/>
              <w:t>1/2 (конус)</w:t>
            </w:r>
          </w:p>
          <w:p w14:paraId="0156967D"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Армированный</w:t>
            </w:r>
          </w:p>
          <w:p w14:paraId="71D7F427"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Гладкий</w:t>
            </w:r>
          </w:p>
          <w:p w14:paraId="04BE6599" w14:textId="77777777" w:rsidR="00422AA3" w:rsidRPr="00FB2EAC" w:rsidRDefault="00422AA3" w:rsidP="00C1176D">
            <w:pPr>
              <w:shd w:val="clear" w:color="auto" w:fill="FFFFFF"/>
              <w:rPr>
                <w:rFonts w:ascii="Times New Roman" w:eastAsia="Times New Roman" w:hAnsi="Times New Roman"/>
                <w:sz w:val="20"/>
                <w:szCs w:val="20"/>
                <w:lang w:eastAsia="ru-RU"/>
              </w:rPr>
            </w:pPr>
            <w:r w:rsidRPr="00FB2EAC">
              <w:rPr>
                <w:rFonts w:ascii="Times New Roman" w:eastAsia="Times New Roman" w:hAnsi="Times New Roman"/>
                <w:sz w:val="20"/>
                <w:szCs w:val="20"/>
                <w:lang w:eastAsia="ru-RU"/>
              </w:rPr>
              <w:t>Цвет хром</w:t>
            </w:r>
          </w:p>
          <w:p w14:paraId="174C4D1E" w14:textId="77777777" w:rsidR="00422AA3" w:rsidRPr="00FB2EAC" w:rsidRDefault="00422AA3" w:rsidP="00C1176D">
            <w:pPr>
              <w:rPr>
                <w:rFonts w:ascii="Times New Roman" w:hAnsi="Times New Roman"/>
                <w:sz w:val="20"/>
                <w:szCs w:val="20"/>
              </w:rPr>
            </w:pPr>
          </w:p>
        </w:tc>
        <w:tc>
          <w:tcPr>
            <w:tcW w:w="1180" w:type="dxa"/>
          </w:tcPr>
          <w:p w14:paraId="653723A8"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lastRenderedPageBreak/>
              <w:t xml:space="preserve">10 </w:t>
            </w:r>
          </w:p>
        </w:tc>
        <w:tc>
          <w:tcPr>
            <w:tcW w:w="1113" w:type="dxa"/>
          </w:tcPr>
          <w:p w14:paraId="0F5FC0DF"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4794241F" w14:textId="77777777" w:rsidTr="00422AA3">
        <w:tc>
          <w:tcPr>
            <w:tcW w:w="487" w:type="dxa"/>
          </w:tcPr>
          <w:p w14:paraId="568FCF97"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8</w:t>
            </w:r>
          </w:p>
        </w:tc>
        <w:tc>
          <w:tcPr>
            <w:tcW w:w="2491" w:type="dxa"/>
          </w:tcPr>
          <w:p w14:paraId="661BB110" w14:textId="77777777" w:rsidR="00422AA3" w:rsidRPr="00FB2EAC" w:rsidRDefault="00422AA3" w:rsidP="00C1176D">
            <w:pPr>
              <w:rPr>
                <w:rFonts w:ascii="Times New Roman" w:hAnsi="Times New Roman"/>
                <w:sz w:val="20"/>
                <w:szCs w:val="20"/>
              </w:rPr>
            </w:pPr>
          </w:p>
          <w:p w14:paraId="4F64B18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Лейка </w:t>
            </w:r>
          </w:p>
        </w:tc>
        <w:tc>
          <w:tcPr>
            <w:tcW w:w="4394" w:type="dxa"/>
          </w:tcPr>
          <w:p w14:paraId="64FAF4B6"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Материал:</w:t>
            </w:r>
            <w:r w:rsidRPr="00FB2EAC">
              <w:rPr>
                <w:rStyle w:val="dglv-w"/>
                <w:sz w:val="20"/>
                <w:szCs w:val="20"/>
              </w:rPr>
              <w:t>пластик</w:t>
            </w:r>
          </w:p>
          <w:p w14:paraId="0A8AC934"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Установочный размер:</w:t>
            </w:r>
            <w:r w:rsidRPr="00FB2EAC">
              <w:rPr>
                <w:rStyle w:val="dglv-w"/>
                <w:sz w:val="20"/>
                <w:szCs w:val="20"/>
              </w:rPr>
              <w:t>110 мм</w:t>
            </w:r>
          </w:p>
          <w:p w14:paraId="095596A0"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Длина:</w:t>
            </w:r>
            <w:r w:rsidRPr="00FB2EAC">
              <w:rPr>
                <w:rStyle w:val="dglv-w"/>
                <w:sz w:val="20"/>
                <w:szCs w:val="20"/>
              </w:rPr>
              <w:t>360 мм</w:t>
            </w:r>
          </w:p>
          <w:p w14:paraId="33803D96"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Армированная:</w:t>
            </w:r>
            <w:r w:rsidRPr="00FB2EAC">
              <w:rPr>
                <w:rStyle w:val="dglv-w"/>
                <w:sz w:val="20"/>
                <w:szCs w:val="20"/>
              </w:rPr>
              <w:t>нет</w:t>
            </w:r>
          </w:p>
          <w:p w14:paraId="59C76594" w14:textId="77777777" w:rsidR="00422AA3" w:rsidRPr="00FB2EAC" w:rsidRDefault="00422AA3" w:rsidP="00C1176D">
            <w:pPr>
              <w:pStyle w:val="vi-text17y0k286"/>
              <w:shd w:val="clear" w:color="auto" w:fill="FFFFFF"/>
              <w:spacing w:before="0" w:beforeAutospacing="0" w:after="0" w:afterAutospacing="0" w:line="300" w:lineRule="atLeast"/>
              <w:rPr>
                <w:sz w:val="20"/>
                <w:szCs w:val="20"/>
              </w:rPr>
            </w:pPr>
            <w:r w:rsidRPr="00FB2EAC">
              <w:rPr>
                <w:sz w:val="20"/>
                <w:szCs w:val="20"/>
              </w:rPr>
              <w:t>Габариты без упаковки:</w:t>
            </w:r>
            <w:r w:rsidRPr="00FB2EAC">
              <w:rPr>
                <w:rStyle w:val="dglv-w"/>
                <w:sz w:val="20"/>
                <w:szCs w:val="20"/>
              </w:rPr>
              <w:t>360х110 м</w:t>
            </w:r>
          </w:p>
          <w:p w14:paraId="5190C08C" w14:textId="77777777" w:rsidR="00422AA3" w:rsidRPr="00FB2EAC" w:rsidRDefault="00422AA3" w:rsidP="00C1176D">
            <w:pPr>
              <w:rPr>
                <w:rFonts w:ascii="Times New Roman" w:hAnsi="Times New Roman"/>
                <w:sz w:val="20"/>
                <w:szCs w:val="20"/>
              </w:rPr>
            </w:pPr>
          </w:p>
        </w:tc>
        <w:tc>
          <w:tcPr>
            <w:tcW w:w="1180" w:type="dxa"/>
          </w:tcPr>
          <w:p w14:paraId="39379646"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10 </w:t>
            </w:r>
          </w:p>
        </w:tc>
        <w:tc>
          <w:tcPr>
            <w:tcW w:w="1113" w:type="dxa"/>
          </w:tcPr>
          <w:p w14:paraId="248CC5FC"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4233C729" w14:textId="77777777" w:rsidTr="00422AA3">
        <w:tc>
          <w:tcPr>
            <w:tcW w:w="487" w:type="dxa"/>
          </w:tcPr>
          <w:p w14:paraId="193A8F5B"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9</w:t>
            </w:r>
          </w:p>
        </w:tc>
        <w:tc>
          <w:tcPr>
            <w:tcW w:w="2491" w:type="dxa"/>
          </w:tcPr>
          <w:p w14:paraId="769A6495"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Кран шаровой</w:t>
            </w:r>
          </w:p>
        </w:tc>
        <w:tc>
          <w:tcPr>
            <w:tcW w:w="4394" w:type="dxa"/>
          </w:tcPr>
          <w:p w14:paraId="1C118FC2" w14:textId="77777777" w:rsidR="00422AA3" w:rsidRPr="00FB2EAC" w:rsidRDefault="00422AA3" w:rsidP="00C1176D">
            <w:pPr>
              <w:pStyle w:val="vi-text17y0k286"/>
              <w:shd w:val="clear" w:color="auto" w:fill="FFFFFF"/>
              <w:spacing w:before="0" w:beforeAutospacing="0" w:after="0" w:afterAutospacing="0" w:line="300" w:lineRule="atLeast"/>
              <w:rPr>
                <w:color w:val="484F55"/>
                <w:sz w:val="20"/>
                <w:szCs w:val="20"/>
              </w:rPr>
            </w:pPr>
            <w:r w:rsidRPr="00FB2EAC">
              <w:rPr>
                <w:color w:val="484F55"/>
                <w:sz w:val="20"/>
                <w:szCs w:val="20"/>
              </w:rPr>
              <w:t>Газовый:</w:t>
            </w:r>
            <w:r w:rsidRPr="00FB2EAC">
              <w:rPr>
                <w:rStyle w:val="dglv-w"/>
                <w:color w:val="1C2126"/>
                <w:sz w:val="20"/>
                <w:szCs w:val="20"/>
              </w:rPr>
              <w:t>нет</w:t>
            </w:r>
          </w:p>
          <w:p w14:paraId="68C4C10B" w14:textId="77777777" w:rsidR="00422AA3" w:rsidRPr="00FB2EAC" w:rsidRDefault="00422AA3" w:rsidP="00C1176D">
            <w:pPr>
              <w:pStyle w:val="vi-text17y0k286"/>
              <w:shd w:val="clear" w:color="auto" w:fill="FFFFFF"/>
              <w:spacing w:before="0" w:beforeAutospacing="0" w:after="0" w:afterAutospacing="0" w:line="300" w:lineRule="atLeast"/>
              <w:rPr>
                <w:color w:val="484F55"/>
                <w:sz w:val="20"/>
                <w:szCs w:val="20"/>
              </w:rPr>
            </w:pPr>
            <w:r w:rsidRPr="00FB2EAC">
              <w:rPr>
                <w:color w:val="484F55"/>
                <w:sz w:val="20"/>
                <w:szCs w:val="20"/>
              </w:rPr>
              <w:t>Материал:</w:t>
            </w:r>
            <w:r w:rsidRPr="00FB2EAC">
              <w:rPr>
                <w:rStyle w:val="dglv-w"/>
                <w:color w:val="1C2126"/>
                <w:sz w:val="20"/>
                <w:szCs w:val="20"/>
              </w:rPr>
              <w:t>латунь с никелированным покрытием</w:t>
            </w:r>
          </w:p>
          <w:p w14:paraId="5F2EAC58" w14:textId="77777777" w:rsidR="00422AA3" w:rsidRPr="00FB2EAC" w:rsidRDefault="00422AA3" w:rsidP="00C1176D">
            <w:pPr>
              <w:pStyle w:val="vi-text17y0k286"/>
              <w:shd w:val="clear" w:color="auto" w:fill="FFFFFF"/>
              <w:spacing w:before="0" w:beforeAutospacing="0" w:after="0" w:afterAutospacing="0" w:line="300" w:lineRule="atLeast"/>
              <w:rPr>
                <w:color w:val="484F55"/>
                <w:sz w:val="20"/>
                <w:szCs w:val="20"/>
              </w:rPr>
            </w:pPr>
            <w:r w:rsidRPr="00FB2EAC">
              <w:rPr>
                <w:color w:val="484F55"/>
                <w:sz w:val="20"/>
                <w:szCs w:val="20"/>
              </w:rPr>
              <w:t>Тип присоединения :</w:t>
            </w:r>
            <w:r w:rsidRPr="00FB2EAC">
              <w:rPr>
                <w:rStyle w:val="dglv-w"/>
                <w:color w:val="1C2126"/>
                <w:sz w:val="20"/>
                <w:szCs w:val="20"/>
              </w:rPr>
              <w:t>резьбовой</w:t>
            </w:r>
          </w:p>
          <w:p w14:paraId="1C9694A5" w14:textId="77777777" w:rsidR="00422AA3" w:rsidRPr="00FB2EAC" w:rsidRDefault="00422AA3" w:rsidP="00C1176D">
            <w:pPr>
              <w:pStyle w:val="vi-text17y0k286"/>
              <w:shd w:val="clear" w:color="auto" w:fill="FFFFFF"/>
              <w:spacing w:before="0" w:beforeAutospacing="0" w:after="0" w:afterAutospacing="0" w:line="300" w:lineRule="atLeast"/>
              <w:rPr>
                <w:color w:val="484F55"/>
                <w:sz w:val="20"/>
                <w:szCs w:val="20"/>
              </w:rPr>
            </w:pPr>
            <w:r w:rsidRPr="00FB2EAC">
              <w:rPr>
                <w:color w:val="484F55"/>
                <w:sz w:val="20"/>
                <w:szCs w:val="20"/>
              </w:rPr>
              <w:t>Тип резьбы:</w:t>
            </w:r>
            <w:r w:rsidRPr="00FB2EAC">
              <w:rPr>
                <w:rStyle w:val="dglv-w"/>
                <w:color w:val="1C2126"/>
                <w:sz w:val="20"/>
                <w:szCs w:val="20"/>
              </w:rPr>
              <w:t>1/2F-1/2F</w:t>
            </w:r>
          </w:p>
          <w:p w14:paraId="57D14E43" w14:textId="77777777" w:rsidR="00422AA3" w:rsidRPr="00FB2EAC" w:rsidRDefault="00422AA3" w:rsidP="00C1176D">
            <w:pPr>
              <w:pStyle w:val="vi-text17y0k286"/>
              <w:shd w:val="clear" w:color="auto" w:fill="FFFFFF"/>
              <w:spacing w:before="0" w:beforeAutospacing="0" w:after="0" w:afterAutospacing="0" w:line="300" w:lineRule="atLeast"/>
              <w:rPr>
                <w:color w:val="484F55"/>
                <w:sz w:val="20"/>
                <w:szCs w:val="20"/>
              </w:rPr>
            </w:pPr>
            <w:r w:rsidRPr="00FB2EAC">
              <w:rPr>
                <w:color w:val="484F55"/>
                <w:sz w:val="20"/>
                <w:szCs w:val="20"/>
              </w:rPr>
              <w:t>Номинальное давление (PN) :не менее</w:t>
            </w:r>
            <w:r w:rsidRPr="00FB2EAC">
              <w:rPr>
                <w:rStyle w:val="dglv-w"/>
                <w:color w:val="1C2126"/>
                <w:sz w:val="20"/>
                <w:szCs w:val="20"/>
              </w:rPr>
              <w:t>16 бар</w:t>
            </w:r>
          </w:p>
          <w:p w14:paraId="13B455C1" w14:textId="77777777" w:rsidR="00422AA3" w:rsidRPr="00FB2EAC" w:rsidRDefault="00422AA3" w:rsidP="00C1176D">
            <w:pPr>
              <w:pStyle w:val="vi-text17y0k286"/>
              <w:shd w:val="clear" w:color="auto" w:fill="FFFFFF"/>
              <w:spacing w:before="0" w:beforeAutospacing="0" w:after="0" w:afterAutospacing="0" w:line="300" w:lineRule="atLeast"/>
              <w:rPr>
                <w:color w:val="484F55"/>
                <w:sz w:val="20"/>
                <w:szCs w:val="20"/>
              </w:rPr>
            </w:pPr>
            <w:r w:rsidRPr="00FB2EAC">
              <w:rPr>
                <w:color w:val="484F55"/>
                <w:sz w:val="20"/>
                <w:szCs w:val="20"/>
              </w:rPr>
              <w:t>Max температура применения:</w:t>
            </w:r>
            <w:r w:rsidRPr="00FB2EAC">
              <w:rPr>
                <w:rStyle w:val="dglv-w"/>
                <w:color w:val="1C2126"/>
                <w:sz w:val="20"/>
                <w:szCs w:val="20"/>
              </w:rPr>
              <w:t>130 °С</w:t>
            </w:r>
          </w:p>
          <w:p w14:paraId="084A98CB" w14:textId="77777777" w:rsidR="00422AA3" w:rsidRPr="00FB2EAC" w:rsidRDefault="00422AA3" w:rsidP="00C1176D">
            <w:pPr>
              <w:pStyle w:val="vi-text17y0k286"/>
              <w:shd w:val="clear" w:color="auto" w:fill="FFFFFF"/>
              <w:spacing w:before="0" w:beforeAutospacing="0" w:after="0" w:afterAutospacing="0" w:line="300" w:lineRule="atLeast"/>
              <w:rPr>
                <w:color w:val="484F55"/>
                <w:sz w:val="20"/>
                <w:szCs w:val="20"/>
              </w:rPr>
            </w:pPr>
            <w:r w:rsidRPr="00FB2EAC">
              <w:rPr>
                <w:color w:val="484F55"/>
                <w:sz w:val="20"/>
                <w:szCs w:val="20"/>
              </w:rPr>
              <w:t>Условный диаметр DN:</w:t>
            </w:r>
            <w:r w:rsidRPr="00FB2EAC">
              <w:rPr>
                <w:rStyle w:val="dglv-w"/>
                <w:color w:val="1C2126"/>
                <w:sz w:val="20"/>
                <w:szCs w:val="20"/>
              </w:rPr>
              <w:t>15 мм</w:t>
            </w:r>
          </w:p>
          <w:p w14:paraId="30D468C2" w14:textId="77777777" w:rsidR="00422AA3" w:rsidRPr="00FB2EAC" w:rsidRDefault="00422AA3" w:rsidP="00C1176D">
            <w:pPr>
              <w:rPr>
                <w:rFonts w:ascii="Times New Roman" w:hAnsi="Times New Roman"/>
                <w:sz w:val="20"/>
                <w:szCs w:val="20"/>
              </w:rPr>
            </w:pPr>
          </w:p>
        </w:tc>
        <w:tc>
          <w:tcPr>
            <w:tcW w:w="1180" w:type="dxa"/>
          </w:tcPr>
          <w:p w14:paraId="5FC3991D"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30 </w:t>
            </w:r>
          </w:p>
        </w:tc>
        <w:tc>
          <w:tcPr>
            <w:tcW w:w="1113" w:type="dxa"/>
          </w:tcPr>
          <w:p w14:paraId="6DD5E80A"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0B480CB8" w14:textId="77777777" w:rsidTr="00422AA3">
        <w:trPr>
          <w:trHeight w:val="740"/>
        </w:trPr>
        <w:tc>
          <w:tcPr>
            <w:tcW w:w="487" w:type="dxa"/>
          </w:tcPr>
          <w:p w14:paraId="576C4FBA"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10</w:t>
            </w:r>
          </w:p>
        </w:tc>
        <w:tc>
          <w:tcPr>
            <w:tcW w:w="2491" w:type="dxa"/>
          </w:tcPr>
          <w:p w14:paraId="713B789F" w14:textId="70767E28"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Монтажный комплект </w:t>
            </w:r>
          </w:p>
          <w:p w14:paraId="118F54BD" w14:textId="77777777" w:rsidR="00422AA3" w:rsidRPr="00FB2EAC" w:rsidRDefault="00422AA3" w:rsidP="00C1176D">
            <w:pPr>
              <w:rPr>
                <w:rFonts w:ascii="Times New Roman" w:hAnsi="Times New Roman"/>
                <w:sz w:val="20"/>
                <w:szCs w:val="20"/>
              </w:rPr>
            </w:pPr>
          </w:p>
          <w:p w14:paraId="42B29C92" w14:textId="77777777" w:rsidR="00422AA3" w:rsidRPr="00FB2EAC" w:rsidRDefault="00422AA3" w:rsidP="00C1176D">
            <w:pPr>
              <w:rPr>
                <w:rFonts w:ascii="Times New Roman" w:hAnsi="Times New Roman"/>
                <w:sz w:val="20"/>
                <w:szCs w:val="20"/>
              </w:rPr>
            </w:pPr>
          </w:p>
          <w:p w14:paraId="592D5292" w14:textId="77777777" w:rsidR="00422AA3" w:rsidRPr="00FB2EAC" w:rsidRDefault="00422AA3" w:rsidP="00C1176D">
            <w:pPr>
              <w:rPr>
                <w:rFonts w:ascii="Times New Roman" w:hAnsi="Times New Roman"/>
                <w:sz w:val="20"/>
                <w:szCs w:val="20"/>
              </w:rPr>
            </w:pPr>
          </w:p>
          <w:p w14:paraId="3AC59A75" w14:textId="77777777" w:rsidR="00422AA3" w:rsidRPr="00FB2EAC" w:rsidRDefault="00422AA3" w:rsidP="00C1176D">
            <w:pPr>
              <w:rPr>
                <w:rFonts w:ascii="Times New Roman" w:hAnsi="Times New Roman"/>
                <w:sz w:val="20"/>
                <w:szCs w:val="20"/>
              </w:rPr>
            </w:pPr>
          </w:p>
          <w:p w14:paraId="49C3582A" w14:textId="77777777" w:rsidR="00422AA3" w:rsidRPr="00FB2EAC" w:rsidRDefault="00422AA3" w:rsidP="00C1176D">
            <w:pPr>
              <w:rPr>
                <w:rFonts w:ascii="Times New Roman" w:hAnsi="Times New Roman"/>
                <w:sz w:val="20"/>
                <w:szCs w:val="20"/>
              </w:rPr>
            </w:pPr>
          </w:p>
          <w:p w14:paraId="661A1F0B" w14:textId="77777777" w:rsidR="00422AA3" w:rsidRPr="00FB2EAC" w:rsidRDefault="00422AA3" w:rsidP="00C1176D">
            <w:pPr>
              <w:rPr>
                <w:rFonts w:ascii="Times New Roman" w:hAnsi="Times New Roman"/>
                <w:sz w:val="20"/>
                <w:szCs w:val="20"/>
              </w:rPr>
            </w:pPr>
          </w:p>
        </w:tc>
        <w:tc>
          <w:tcPr>
            <w:tcW w:w="4394" w:type="dxa"/>
          </w:tcPr>
          <w:p w14:paraId="1325D665"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Материал:металл,алюминий</w:t>
            </w:r>
          </w:p>
          <w:p w14:paraId="2D9E9BA9"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¾ дюйма 3 кронштейна</w:t>
            </w:r>
          </w:p>
        </w:tc>
        <w:tc>
          <w:tcPr>
            <w:tcW w:w="1180" w:type="dxa"/>
          </w:tcPr>
          <w:p w14:paraId="38C67A5C"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8 </w:t>
            </w:r>
          </w:p>
        </w:tc>
        <w:tc>
          <w:tcPr>
            <w:tcW w:w="1113" w:type="dxa"/>
          </w:tcPr>
          <w:p w14:paraId="3150FEB4"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r w:rsidR="00422AA3" w:rsidRPr="00FB2EAC" w14:paraId="7DC65529" w14:textId="77777777" w:rsidTr="00422AA3">
        <w:trPr>
          <w:trHeight w:val="851"/>
        </w:trPr>
        <w:tc>
          <w:tcPr>
            <w:tcW w:w="487" w:type="dxa"/>
          </w:tcPr>
          <w:p w14:paraId="661CB3B3"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11</w:t>
            </w:r>
          </w:p>
        </w:tc>
        <w:tc>
          <w:tcPr>
            <w:tcW w:w="2491" w:type="dxa"/>
          </w:tcPr>
          <w:p w14:paraId="7626D774"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Гибкая подводка для воды сантихническая</w:t>
            </w:r>
          </w:p>
          <w:p w14:paraId="4B247FE4" w14:textId="77777777" w:rsidR="00422AA3" w:rsidRPr="00FB2EAC" w:rsidRDefault="00422AA3" w:rsidP="00C1176D">
            <w:pPr>
              <w:rPr>
                <w:rFonts w:ascii="Times New Roman" w:hAnsi="Times New Roman"/>
                <w:sz w:val="20"/>
                <w:szCs w:val="20"/>
              </w:rPr>
            </w:pPr>
          </w:p>
          <w:p w14:paraId="524B2651" w14:textId="77777777" w:rsidR="00422AA3" w:rsidRPr="00FB2EAC" w:rsidRDefault="00422AA3" w:rsidP="00C1176D">
            <w:pPr>
              <w:rPr>
                <w:rFonts w:ascii="Times New Roman" w:hAnsi="Times New Roman"/>
                <w:sz w:val="20"/>
                <w:szCs w:val="20"/>
              </w:rPr>
            </w:pPr>
          </w:p>
        </w:tc>
        <w:tc>
          <w:tcPr>
            <w:tcW w:w="4394" w:type="dxa"/>
          </w:tcPr>
          <w:p w14:paraId="2809DF1F"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Оплетка из нержавеющей стали,</w:t>
            </w:r>
          </w:p>
          <w:p w14:paraId="1DC17F1B" w14:textId="77777777" w:rsidR="00422AA3" w:rsidRPr="00FB2EAC" w:rsidRDefault="00422AA3" w:rsidP="00C1176D">
            <w:pPr>
              <w:shd w:val="clear" w:color="auto" w:fill="FFFFFF"/>
              <w:spacing w:line="420" w:lineRule="atLeast"/>
              <w:outlineLvl w:val="0"/>
              <w:rPr>
                <w:rFonts w:ascii="Times New Roman" w:eastAsia="Times New Roman" w:hAnsi="Times New Roman"/>
                <w:bCs/>
                <w:color w:val="1C2126"/>
                <w:kern w:val="36"/>
                <w:sz w:val="20"/>
                <w:szCs w:val="20"/>
                <w:lang w:eastAsia="ru-RU"/>
              </w:rPr>
            </w:pPr>
            <w:r w:rsidRPr="00FB2EAC">
              <w:rPr>
                <w:rFonts w:ascii="Times New Roman" w:eastAsia="Times New Roman" w:hAnsi="Times New Roman"/>
                <w:bCs/>
                <w:color w:val="1C2126"/>
                <w:kern w:val="36"/>
                <w:sz w:val="20"/>
                <w:szCs w:val="20"/>
                <w:lang w:eastAsia="ru-RU"/>
              </w:rPr>
              <w:t>1/2"х60 см, г/г P-60-GG</w:t>
            </w:r>
          </w:p>
          <w:p w14:paraId="2335F64B" w14:textId="77777777" w:rsidR="00422AA3" w:rsidRPr="00FB2EAC" w:rsidRDefault="00422AA3" w:rsidP="00C1176D">
            <w:pPr>
              <w:rPr>
                <w:rFonts w:ascii="Times New Roman" w:hAnsi="Times New Roman"/>
                <w:sz w:val="20"/>
                <w:szCs w:val="20"/>
              </w:rPr>
            </w:pPr>
          </w:p>
        </w:tc>
        <w:tc>
          <w:tcPr>
            <w:tcW w:w="1180" w:type="dxa"/>
          </w:tcPr>
          <w:p w14:paraId="683659A9" w14:textId="77777777" w:rsidR="00422AA3" w:rsidRPr="00FB2EAC" w:rsidRDefault="00422AA3" w:rsidP="00C1176D">
            <w:pPr>
              <w:rPr>
                <w:rFonts w:ascii="Times New Roman" w:hAnsi="Times New Roman"/>
                <w:sz w:val="20"/>
                <w:szCs w:val="20"/>
              </w:rPr>
            </w:pPr>
            <w:r w:rsidRPr="00FB2EAC">
              <w:rPr>
                <w:rFonts w:ascii="Times New Roman" w:hAnsi="Times New Roman"/>
                <w:sz w:val="20"/>
                <w:szCs w:val="20"/>
              </w:rPr>
              <w:t xml:space="preserve"> 20 </w:t>
            </w:r>
          </w:p>
        </w:tc>
        <w:tc>
          <w:tcPr>
            <w:tcW w:w="1113" w:type="dxa"/>
          </w:tcPr>
          <w:p w14:paraId="081A8E00" w14:textId="77777777" w:rsidR="00422AA3" w:rsidRPr="00FB2EAC" w:rsidRDefault="00422AA3" w:rsidP="00C1176D">
            <w:pPr>
              <w:rPr>
                <w:rFonts w:ascii="Times New Roman" w:hAnsi="Times New Roman"/>
                <w:sz w:val="20"/>
                <w:szCs w:val="20"/>
              </w:rPr>
            </w:pPr>
            <w:r w:rsidRPr="00FB2EAC">
              <w:rPr>
                <w:rFonts w:ascii="Times New Roman" w:hAnsi="Times New Roman"/>
              </w:rPr>
              <w:t>Штука</w:t>
            </w:r>
          </w:p>
        </w:tc>
      </w:tr>
    </w:tbl>
    <w:p w14:paraId="076F8456" w14:textId="77777777" w:rsidR="00074868" w:rsidRPr="00EE29AF" w:rsidRDefault="00074868" w:rsidP="00074868">
      <w:pPr>
        <w:rPr>
          <w:rFonts w:ascii="Times New Roman" w:hAnsi="Times New Roman"/>
          <w:sz w:val="28"/>
          <w:szCs w:val="28"/>
        </w:rPr>
      </w:pPr>
    </w:p>
    <w:p w14:paraId="1240D6DE" w14:textId="77777777" w:rsidR="00DF6A67" w:rsidRPr="00C036D2" w:rsidRDefault="00DF6A67">
      <w:pPr>
        <w:shd w:val="clear" w:color="auto" w:fill="FFFFFF"/>
        <w:jc w:val="right"/>
        <w:rPr>
          <w:rFonts w:ascii="Times New Roman" w:hAnsi="Times New Roman"/>
          <w:sz w:val="18"/>
          <w:szCs w:val="18"/>
        </w:rPr>
      </w:pPr>
    </w:p>
    <w:p w14:paraId="5C7FCF13" w14:textId="77777777" w:rsidR="00DE622E" w:rsidRPr="00DE622E" w:rsidRDefault="00DE622E"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2E37FBBC" w14:textId="77777777" w:rsidR="00903DAC" w:rsidRPr="007956EC" w:rsidRDefault="00903DAC"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34C125C7" w14:textId="77777777" w:rsidR="001A7A62" w:rsidRDefault="005F3295">
      <w:pPr>
        <w:suppressAutoHyphens w:val="0"/>
        <w:rPr>
          <w:rFonts w:ascii="Times New Roman" w:hAnsi="Times New Roman"/>
          <w:sz w:val="18"/>
          <w:szCs w:val="18"/>
        </w:rPr>
      </w:pPr>
      <w:r>
        <w:br w:type="page"/>
      </w:r>
    </w:p>
    <w:p w14:paraId="70D30BE5"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lastRenderedPageBreak/>
        <w:t>Приложение №2</w:t>
      </w:r>
    </w:p>
    <w:p w14:paraId="6B7C50C4" w14:textId="77777777" w:rsidR="001A7A62" w:rsidRDefault="005F3295">
      <w:pPr>
        <w:jc w:val="right"/>
        <w:outlineLvl w:val="1"/>
        <w:rPr>
          <w:rFonts w:ascii="Times New Roman" w:hAnsi="Times New Roman"/>
          <w:sz w:val="20"/>
          <w:szCs w:val="20"/>
        </w:rPr>
      </w:pPr>
      <w:bookmarkStart w:id="11" w:name="__DdeLink__1171_86027568"/>
      <w:bookmarkEnd w:id="11"/>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B3363B8"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1D854EB5"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1E292676"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2BB532E4" w14:textId="77777777" w:rsidR="001A7A62" w:rsidRDefault="001A7A62">
      <w:pPr>
        <w:jc w:val="center"/>
        <w:rPr>
          <w:rFonts w:ascii="Times New Roman" w:hAnsi="Times New Roman"/>
          <w:sz w:val="20"/>
          <w:szCs w:val="20"/>
        </w:rPr>
      </w:pPr>
    </w:p>
    <w:p w14:paraId="616E2D3E"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5ACA8A40" w14:textId="77777777" w:rsidR="001A7A62" w:rsidRDefault="001A7A62">
      <w:pPr>
        <w:jc w:val="center"/>
        <w:rPr>
          <w:rFonts w:ascii="Times New Roman" w:hAnsi="Times New Roman"/>
          <w:sz w:val="20"/>
          <w:szCs w:val="20"/>
        </w:rPr>
      </w:pPr>
    </w:p>
    <w:p w14:paraId="27269437" w14:textId="77777777"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1520C4">
        <w:rPr>
          <w:rFonts w:ascii="Times New Roman" w:hAnsi="Times New Roman"/>
          <w:color w:val="auto"/>
          <w:sz w:val="20"/>
          <w:szCs w:val="20"/>
          <w:shd w:val="clear" w:color="auto" w:fill="FFFFFF"/>
          <w:lang w:eastAsia="ru-RU"/>
        </w:rPr>
        <w:t>товара</w:t>
      </w:r>
      <w:r w:rsidR="004604CD">
        <w:rPr>
          <w:rFonts w:ascii="Times New Roman" w:hAnsi="Times New Roman"/>
          <w:color w:val="auto"/>
          <w:sz w:val="20"/>
          <w:szCs w:val="20"/>
          <w:shd w:val="clear" w:color="auto" w:fill="FFFFFF"/>
          <w:lang w:eastAsia="ru-RU"/>
        </w:rPr>
        <w:t xml:space="preserve">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E10C917"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4FF394B"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E45C617"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15CD4403"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7EB6F0E4"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B4457CF"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2163"/>
        <w:gridCol w:w="2226"/>
        <w:gridCol w:w="1551"/>
        <w:gridCol w:w="1010"/>
        <w:gridCol w:w="1109"/>
        <w:gridCol w:w="882"/>
        <w:gridCol w:w="1118"/>
      </w:tblGrid>
      <w:tr w:rsidR="001A7A62" w14:paraId="39DCC041"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7E97924"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72D924DB"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14:paraId="0F67CA0A" w14:textId="77777777"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14:paraId="1BBEAB71" w14:textId="346CFACA"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7CC3BE4D" w14:textId="53DDDBB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14:paraId="7C688F46" w14:textId="77777777"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524D61A5" w14:textId="77777777"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DA7E276" w14:textId="77777777"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2CA7BBCF" w14:textId="77777777"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14:paraId="5F37E815"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64C83F19" w14:textId="77777777"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14:paraId="712998D7" w14:textId="77777777"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14:paraId="63D96C7C" w14:textId="77777777"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2723BEF8" w14:textId="77777777"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2161F57B" w14:textId="77777777"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46132ACD" w14:textId="77777777"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685DE05F" w14:textId="77777777"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74759DE9" w14:textId="77777777" w:rsidR="001A7A62" w:rsidRDefault="001A7A62">
            <w:pPr>
              <w:pStyle w:val="af9"/>
              <w:rPr>
                <w:rFonts w:ascii="Times New Roman" w:hAnsi="Times New Roman" w:cs="Times New Roman"/>
                <w:sz w:val="20"/>
                <w:szCs w:val="20"/>
                <w:lang w:eastAsia="ru-RU"/>
              </w:rPr>
            </w:pPr>
          </w:p>
        </w:tc>
      </w:tr>
    </w:tbl>
    <w:p w14:paraId="7ECF51F4"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72880628"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12"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2"/>
      <w:r>
        <w:rPr>
          <w:rFonts w:ascii="Times New Roman" w:hAnsi="Times New Roman"/>
          <w:bCs/>
          <w:sz w:val="20"/>
          <w:szCs w:val="20"/>
          <w:highlight w:val="white"/>
          <w:shd w:val="clear" w:color="auto" w:fill="FFFFFF"/>
        </w:rPr>
        <w:t>, и другие расходы, связанные с исполнением настоящего договора.</w:t>
      </w:r>
      <w:r>
        <w:rPr>
          <w:rFonts w:ascii="Times New Roman" w:hAnsi="Times New Roman"/>
          <w:sz w:val="20"/>
          <w:szCs w:val="20"/>
        </w:rPr>
        <w:t>)</w:t>
      </w:r>
    </w:p>
    <w:p w14:paraId="67612AEF" w14:textId="77777777"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14:paraId="15B8FD26"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4D46AFA"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1418E04D"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1961979B"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5001E089"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730FCFB1"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409FB708"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4A3D7FF4"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14:paraId="34628982" w14:textId="77777777" w:rsidR="001A7A62" w:rsidRDefault="005F3295">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3422036" w14:textId="77777777" w:rsidR="001A7A62" w:rsidRDefault="005F3295">
      <w:pPr>
        <w:pStyle w:val="Default"/>
        <w:jc w:val="both"/>
        <w:rPr>
          <w:sz w:val="20"/>
          <w:szCs w:val="20"/>
        </w:rPr>
      </w:pPr>
      <w:r>
        <w:rPr>
          <w:sz w:val="20"/>
          <w:szCs w:val="20"/>
        </w:rPr>
        <w:lastRenderedPageBreak/>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5ADA853E" w14:textId="77777777" w:rsidR="001A7A62" w:rsidRDefault="005F3295">
      <w:pPr>
        <w:pStyle w:val="Default"/>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иностранным агентом;</w:t>
      </w:r>
    </w:p>
    <w:p w14:paraId="0C367C42"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49B690"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23ED69D6"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66020112"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EFF091"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0ECF380"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6D461CAF"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5C765B4"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D95753F"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29BFB6F9"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ADB3411"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06694034"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ED0BE12"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79186E56"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394DC31E"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774322B2"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5970DD5"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6EFA984A" w14:textId="77777777" w:rsidR="001A7A62" w:rsidRDefault="001A7A62">
      <w:pPr>
        <w:rPr>
          <w:rFonts w:ascii="Times New Roman" w:hAnsi="Times New Roman"/>
          <w:sz w:val="20"/>
          <w:szCs w:val="20"/>
        </w:rPr>
      </w:pPr>
    </w:p>
    <w:p w14:paraId="1EB14F03"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1330F0F2"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579838FF" w14:textId="77777777" w:rsidR="001A7A62" w:rsidRDefault="001A7A62">
      <w:pPr>
        <w:jc w:val="both"/>
        <w:rPr>
          <w:rFonts w:ascii="Times New Roman" w:hAnsi="Times New Roman"/>
          <w:sz w:val="20"/>
          <w:szCs w:val="20"/>
        </w:rPr>
      </w:pPr>
    </w:p>
    <w:p w14:paraId="05CF7A9D"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39F82B3"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7CB08561" w14:textId="0142EE80"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1AF9E169" w14:textId="77777777" w:rsidR="001A7A62" w:rsidRDefault="005F3295">
      <w:pPr>
        <w:pStyle w:val="a5"/>
        <w:spacing w:after="120"/>
        <w:rPr>
          <w:rFonts w:ascii="Times New Roman" w:hAnsi="Times New Roman"/>
          <w:sz w:val="20"/>
          <w:szCs w:val="20"/>
        </w:rPr>
      </w:pPr>
      <w:r>
        <w:br w:type="page"/>
      </w:r>
    </w:p>
    <w:p w14:paraId="7F4946B1"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3929F46E"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992EAD1"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34471903" w14:textId="77777777" w:rsidR="001A7A62" w:rsidRDefault="005F3295">
      <w:pPr>
        <w:pStyle w:val="1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4E4B7843"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26974DB3"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8C9C0E" w14:textId="77777777" w:rsidR="001A7A62" w:rsidRDefault="001A7A62">
            <w:pPr>
              <w:pStyle w:val="western"/>
              <w:rPr>
                <w:rFonts w:ascii="Times New Roman" w:hAnsi="Times New Roman"/>
                <w:sz w:val="20"/>
                <w:szCs w:val="20"/>
              </w:rPr>
            </w:pPr>
          </w:p>
        </w:tc>
      </w:tr>
      <w:tr w:rsidR="001A7A62" w14:paraId="6555D59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0517E8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16EDE60" w14:textId="77777777" w:rsidR="001A7A62" w:rsidRDefault="001A7A62">
            <w:pPr>
              <w:pStyle w:val="western"/>
              <w:rPr>
                <w:rFonts w:ascii="Times New Roman" w:hAnsi="Times New Roman"/>
                <w:sz w:val="20"/>
                <w:szCs w:val="20"/>
              </w:rPr>
            </w:pPr>
          </w:p>
        </w:tc>
      </w:tr>
      <w:tr w:rsidR="001A7A62" w14:paraId="19A3CDB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8F04EC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B46B1" w14:textId="77777777" w:rsidR="001A7A62" w:rsidRDefault="001A7A62">
            <w:pPr>
              <w:pStyle w:val="western"/>
              <w:rPr>
                <w:rFonts w:ascii="Times New Roman" w:hAnsi="Times New Roman"/>
                <w:sz w:val="20"/>
                <w:szCs w:val="20"/>
              </w:rPr>
            </w:pPr>
          </w:p>
        </w:tc>
      </w:tr>
      <w:tr w:rsidR="001A7A62" w14:paraId="534E811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C16CD8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1D77FCB" w14:textId="77777777" w:rsidR="001A7A62" w:rsidRDefault="001A7A62">
            <w:pPr>
              <w:pStyle w:val="western"/>
              <w:rPr>
                <w:rFonts w:ascii="Times New Roman" w:hAnsi="Times New Roman"/>
                <w:sz w:val="20"/>
                <w:szCs w:val="20"/>
              </w:rPr>
            </w:pPr>
          </w:p>
        </w:tc>
      </w:tr>
      <w:tr w:rsidR="001A7A62" w14:paraId="2A86E8D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BB09E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376AAE4" w14:textId="77777777" w:rsidR="001A7A62" w:rsidRDefault="001A7A62">
            <w:pPr>
              <w:pStyle w:val="western"/>
              <w:rPr>
                <w:rFonts w:ascii="Times New Roman" w:hAnsi="Times New Roman"/>
                <w:sz w:val="20"/>
                <w:szCs w:val="20"/>
              </w:rPr>
            </w:pPr>
          </w:p>
        </w:tc>
      </w:tr>
      <w:tr w:rsidR="001A7A62" w14:paraId="072AFB4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F24E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574626" w14:textId="77777777" w:rsidR="001A7A62" w:rsidRDefault="001A7A62">
            <w:pPr>
              <w:pStyle w:val="western"/>
              <w:rPr>
                <w:rFonts w:ascii="Times New Roman" w:hAnsi="Times New Roman"/>
                <w:sz w:val="20"/>
                <w:szCs w:val="20"/>
              </w:rPr>
            </w:pPr>
          </w:p>
        </w:tc>
      </w:tr>
      <w:tr w:rsidR="001A7A62" w14:paraId="549AE84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F73DC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097A05" w14:textId="77777777" w:rsidR="001A7A62" w:rsidRDefault="001A7A62">
            <w:pPr>
              <w:pStyle w:val="western"/>
              <w:rPr>
                <w:rFonts w:ascii="Times New Roman" w:hAnsi="Times New Roman"/>
                <w:sz w:val="20"/>
                <w:szCs w:val="20"/>
              </w:rPr>
            </w:pPr>
          </w:p>
        </w:tc>
      </w:tr>
      <w:tr w:rsidR="001A7A62" w14:paraId="66596F3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E038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5B69FEB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5CFCC3" w14:textId="77777777" w:rsidR="001A7A62" w:rsidRDefault="001A7A62">
            <w:pPr>
              <w:pStyle w:val="western"/>
              <w:rPr>
                <w:rFonts w:ascii="Times New Roman" w:hAnsi="Times New Roman"/>
                <w:sz w:val="20"/>
                <w:szCs w:val="20"/>
              </w:rPr>
            </w:pPr>
          </w:p>
        </w:tc>
      </w:tr>
      <w:tr w:rsidR="001A7A62" w14:paraId="239CF4A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0DBC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0EC4B3" w14:textId="77777777" w:rsidR="001A7A62" w:rsidRDefault="001A7A62">
            <w:pPr>
              <w:pStyle w:val="western"/>
              <w:rPr>
                <w:rFonts w:ascii="Times New Roman" w:hAnsi="Times New Roman"/>
                <w:sz w:val="20"/>
                <w:szCs w:val="20"/>
              </w:rPr>
            </w:pPr>
          </w:p>
        </w:tc>
      </w:tr>
      <w:tr w:rsidR="001A7A62" w14:paraId="2BDE2F5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62544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247142E" w14:textId="77777777" w:rsidR="001A7A62" w:rsidRDefault="001A7A62">
            <w:pPr>
              <w:pStyle w:val="western"/>
              <w:rPr>
                <w:rFonts w:ascii="Times New Roman" w:hAnsi="Times New Roman"/>
                <w:sz w:val="20"/>
                <w:szCs w:val="20"/>
              </w:rPr>
            </w:pPr>
          </w:p>
        </w:tc>
      </w:tr>
      <w:tr w:rsidR="001A7A62" w14:paraId="7C42337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5CB9FA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FB7E111" w14:textId="77777777" w:rsidR="001A7A62" w:rsidRDefault="001A7A62">
            <w:pPr>
              <w:pStyle w:val="western"/>
              <w:rPr>
                <w:rFonts w:ascii="Times New Roman" w:hAnsi="Times New Roman"/>
                <w:sz w:val="20"/>
                <w:szCs w:val="20"/>
              </w:rPr>
            </w:pPr>
          </w:p>
        </w:tc>
      </w:tr>
      <w:tr w:rsidR="001A7A62" w14:paraId="3EFD410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2BE85C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21DDEE8" w14:textId="77777777" w:rsidR="001A7A62" w:rsidRDefault="001A7A62">
            <w:pPr>
              <w:pStyle w:val="western"/>
              <w:rPr>
                <w:rFonts w:ascii="Times New Roman" w:hAnsi="Times New Roman"/>
                <w:sz w:val="20"/>
                <w:szCs w:val="20"/>
              </w:rPr>
            </w:pPr>
          </w:p>
        </w:tc>
      </w:tr>
      <w:tr w:rsidR="001A7A62" w14:paraId="00ABEFE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B5503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D3F6B3" w14:textId="77777777" w:rsidR="001A7A62" w:rsidRDefault="001A7A62">
            <w:pPr>
              <w:pStyle w:val="western"/>
              <w:rPr>
                <w:rFonts w:ascii="Times New Roman" w:hAnsi="Times New Roman"/>
                <w:sz w:val="20"/>
                <w:szCs w:val="20"/>
              </w:rPr>
            </w:pPr>
          </w:p>
        </w:tc>
      </w:tr>
      <w:tr w:rsidR="001A7A62" w14:paraId="7BB0246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F1EE6E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8C128B" w14:textId="77777777" w:rsidR="001A7A62" w:rsidRDefault="001A7A62">
            <w:pPr>
              <w:pStyle w:val="western"/>
              <w:rPr>
                <w:rFonts w:ascii="Times New Roman" w:hAnsi="Times New Roman"/>
                <w:sz w:val="20"/>
                <w:szCs w:val="20"/>
              </w:rPr>
            </w:pPr>
          </w:p>
        </w:tc>
      </w:tr>
      <w:tr w:rsidR="001A7A62" w14:paraId="76382F5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F716F5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C83F7B" w14:textId="77777777" w:rsidR="001A7A62" w:rsidRDefault="001A7A62">
            <w:pPr>
              <w:pStyle w:val="western"/>
              <w:rPr>
                <w:rFonts w:ascii="Times New Roman" w:hAnsi="Times New Roman"/>
                <w:sz w:val="20"/>
                <w:szCs w:val="20"/>
              </w:rPr>
            </w:pPr>
          </w:p>
        </w:tc>
      </w:tr>
      <w:tr w:rsidR="001A7A62" w14:paraId="56EF9F6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47D1EC1"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11BF96" w14:textId="77777777" w:rsidR="001A7A62" w:rsidRDefault="001A7A62">
            <w:pPr>
              <w:pStyle w:val="western"/>
              <w:rPr>
                <w:rFonts w:ascii="Times New Roman" w:hAnsi="Times New Roman"/>
                <w:sz w:val="20"/>
                <w:szCs w:val="20"/>
              </w:rPr>
            </w:pPr>
          </w:p>
        </w:tc>
      </w:tr>
      <w:tr w:rsidR="001A7A62" w14:paraId="4B0D479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1C412C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124C7E" w14:textId="77777777" w:rsidR="001A7A62" w:rsidRDefault="001A7A62">
            <w:pPr>
              <w:pStyle w:val="western"/>
              <w:rPr>
                <w:rFonts w:ascii="Times New Roman" w:hAnsi="Times New Roman"/>
                <w:sz w:val="20"/>
                <w:szCs w:val="20"/>
              </w:rPr>
            </w:pPr>
          </w:p>
        </w:tc>
      </w:tr>
      <w:tr w:rsidR="001A7A62" w14:paraId="0A7E8E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7FCF6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D43BB8A" w14:textId="77777777" w:rsidR="001A7A62" w:rsidRDefault="001A7A62">
            <w:pPr>
              <w:pStyle w:val="western"/>
              <w:rPr>
                <w:rFonts w:ascii="Times New Roman" w:hAnsi="Times New Roman"/>
                <w:sz w:val="20"/>
                <w:szCs w:val="20"/>
              </w:rPr>
            </w:pPr>
          </w:p>
        </w:tc>
      </w:tr>
      <w:tr w:rsidR="001A7A62" w14:paraId="1488858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24F7E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476F61" w14:textId="77777777" w:rsidR="001A7A62" w:rsidRDefault="001A7A62">
            <w:pPr>
              <w:pStyle w:val="western"/>
              <w:rPr>
                <w:rFonts w:ascii="Times New Roman" w:hAnsi="Times New Roman"/>
                <w:sz w:val="20"/>
                <w:szCs w:val="20"/>
              </w:rPr>
            </w:pPr>
          </w:p>
        </w:tc>
      </w:tr>
      <w:tr w:rsidR="001A7A62" w14:paraId="3469669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47742B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483D6C" w14:textId="77777777" w:rsidR="001A7A62" w:rsidRDefault="001A7A62">
            <w:pPr>
              <w:pStyle w:val="western"/>
              <w:rPr>
                <w:rFonts w:ascii="Times New Roman" w:hAnsi="Times New Roman"/>
                <w:sz w:val="20"/>
                <w:szCs w:val="20"/>
              </w:rPr>
            </w:pPr>
          </w:p>
        </w:tc>
      </w:tr>
      <w:tr w:rsidR="001A7A62" w14:paraId="3CFAAC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A91D9E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61DA25" w14:textId="77777777" w:rsidR="001A7A62" w:rsidRDefault="001A7A62">
            <w:pPr>
              <w:pStyle w:val="western"/>
              <w:rPr>
                <w:rFonts w:ascii="Times New Roman" w:hAnsi="Times New Roman"/>
                <w:sz w:val="20"/>
                <w:szCs w:val="20"/>
              </w:rPr>
            </w:pPr>
          </w:p>
        </w:tc>
      </w:tr>
      <w:tr w:rsidR="001A7A62" w14:paraId="7279887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7A992D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747A03" w14:textId="77777777" w:rsidR="001A7A62" w:rsidRDefault="001A7A62">
            <w:pPr>
              <w:pStyle w:val="western"/>
              <w:rPr>
                <w:rFonts w:ascii="Times New Roman" w:hAnsi="Times New Roman"/>
                <w:sz w:val="20"/>
                <w:szCs w:val="20"/>
              </w:rPr>
            </w:pPr>
          </w:p>
        </w:tc>
      </w:tr>
      <w:tr w:rsidR="001A7A62" w14:paraId="5F79092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7488E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B5F4B2" w14:textId="77777777" w:rsidR="001A7A62" w:rsidRDefault="001A7A62">
            <w:pPr>
              <w:pStyle w:val="western"/>
              <w:rPr>
                <w:rFonts w:ascii="Times New Roman" w:hAnsi="Times New Roman"/>
                <w:sz w:val="20"/>
                <w:szCs w:val="20"/>
              </w:rPr>
            </w:pPr>
          </w:p>
        </w:tc>
      </w:tr>
    </w:tbl>
    <w:p w14:paraId="41614216" w14:textId="77777777" w:rsidR="001A7A62" w:rsidRDefault="001A7A62">
      <w:pPr>
        <w:pStyle w:val="western"/>
        <w:rPr>
          <w:rFonts w:ascii="Times New Roman" w:hAnsi="Times New Roman"/>
          <w:sz w:val="20"/>
          <w:szCs w:val="20"/>
        </w:rPr>
      </w:pPr>
    </w:p>
    <w:p w14:paraId="4B312347"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37233A1A"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5D78D315"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F46AC16"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5544B191"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475CDEF8"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50E29B05" w14:textId="77777777" w:rsidR="001A7A62" w:rsidRDefault="001A7A62">
      <w:pPr>
        <w:pStyle w:val="western"/>
        <w:rPr>
          <w:rFonts w:ascii="Times New Roman" w:hAnsi="Times New Roman"/>
          <w:sz w:val="18"/>
          <w:szCs w:val="18"/>
        </w:rPr>
      </w:pPr>
    </w:p>
    <w:p w14:paraId="2062013C"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6AD61C48"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3307ECEB"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5218C977"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1BF5A8C2"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3A57DBBD"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5795C384"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277A8156" w14:textId="77777777" w:rsidR="00597130" w:rsidRDefault="00597130">
      <w:pPr>
        <w:jc w:val="center"/>
        <w:rPr>
          <w:rFonts w:ascii="Times New Roman" w:hAnsi="Times New Roman"/>
          <w:b/>
          <w:bCs/>
          <w:sz w:val="20"/>
          <w:szCs w:val="20"/>
        </w:rPr>
      </w:pPr>
    </w:p>
    <w:p w14:paraId="21C086AD" w14:textId="77777777"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14:paraId="71FB6ACB" w14:textId="77777777" w:rsidR="001A7A62" w:rsidRDefault="001A7A62">
      <w:pPr>
        <w:ind w:firstLine="720"/>
        <w:jc w:val="center"/>
        <w:rPr>
          <w:rFonts w:ascii="Times New Roman" w:hAnsi="Times New Roman"/>
          <w:sz w:val="20"/>
          <w:szCs w:val="20"/>
        </w:rPr>
      </w:pPr>
    </w:p>
    <w:p w14:paraId="553CE6AE" w14:textId="77777777"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14:paraId="1C6A81A5" w14:textId="77777777" w:rsidR="001A7A62" w:rsidRDefault="001A7A62">
      <w:pPr>
        <w:pStyle w:val="af6"/>
        <w:ind w:firstLine="540"/>
        <w:jc w:val="both"/>
        <w:rPr>
          <w:rFonts w:ascii="Times New Roman" w:hAnsi="Times New Roman"/>
          <w:sz w:val="20"/>
          <w:szCs w:val="20"/>
        </w:rPr>
      </w:pPr>
    </w:p>
    <w:p w14:paraId="3CFC6804" w14:textId="77777777"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A2F2976" w14:textId="77777777" w:rsidR="00597130" w:rsidRDefault="00597130">
      <w:pPr>
        <w:pStyle w:val="af6"/>
        <w:ind w:firstLine="426"/>
        <w:jc w:val="center"/>
        <w:rPr>
          <w:rStyle w:val="ae"/>
          <w:rFonts w:ascii="Times New Roman" w:hAnsi="Times New Roman"/>
          <w:sz w:val="20"/>
          <w:szCs w:val="20"/>
          <w:shd w:val="clear" w:color="auto" w:fill="FFFFFF"/>
        </w:rPr>
      </w:pPr>
    </w:p>
    <w:p w14:paraId="3E565CB3"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122F07C9"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4604CD">
        <w:rPr>
          <w:rFonts w:ascii="Times New Roman" w:hAnsi="Times New Roman"/>
          <w:sz w:val="20"/>
          <w:szCs w:val="20"/>
        </w:rPr>
        <w:t xml:space="preserve">товара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14A6B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0F16AA1C" w14:textId="77777777" w:rsidR="00597130" w:rsidRDefault="00597130">
      <w:pPr>
        <w:pStyle w:val="af6"/>
        <w:ind w:firstLine="426"/>
        <w:jc w:val="center"/>
        <w:rPr>
          <w:rStyle w:val="ae"/>
          <w:rFonts w:ascii="Times New Roman" w:hAnsi="Times New Roman"/>
          <w:sz w:val="20"/>
          <w:szCs w:val="20"/>
        </w:rPr>
      </w:pPr>
    </w:p>
    <w:p w14:paraId="7388B9B4"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5F491DCF" w14:textId="77777777"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ка товара 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2D69F1">
        <w:rPr>
          <w:rStyle w:val="ep"/>
          <w:rFonts w:ascii="Times New Roman" w:eastAsia="Calibri" w:hAnsi="Times New Roman"/>
          <w:iCs/>
          <w:sz w:val="20"/>
          <w:szCs w:val="20"/>
          <w:shd w:val="clear" w:color="auto" w:fill="FFFFFF"/>
          <w:lang w:eastAsia="ar-SA"/>
        </w:rPr>
        <w:t>1</w:t>
      </w:r>
      <w:r w:rsidR="004604CD">
        <w:rPr>
          <w:rStyle w:val="ep"/>
          <w:rFonts w:ascii="Times New Roman" w:eastAsia="Calibri" w:hAnsi="Times New Roman"/>
          <w:iCs/>
          <w:sz w:val="20"/>
          <w:szCs w:val="20"/>
          <w:shd w:val="clear" w:color="auto" w:fill="FFFFFF"/>
          <w:lang w:eastAsia="ar-SA"/>
        </w:rPr>
        <w:t>0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13096BF0" w14:textId="77777777"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4" w:name="__DdeLink__901_1167294747"/>
      <w:bookmarkEnd w:id="14"/>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6B7E9294" w14:textId="77777777"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71CA210A" w14:textId="77777777" w:rsidR="00597130" w:rsidRDefault="00597130">
      <w:pPr>
        <w:pStyle w:val="af6"/>
        <w:ind w:left="147" w:firstLine="426"/>
        <w:jc w:val="center"/>
        <w:rPr>
          <w:rStyle w:val="ae"/>
          <w:rFonts w:ascii="Times New Roman" w:hAnsi="Times New Roman"/>
          <w:sz w:val="20"/>
          <w:szCs w:val="20"/>
        </w:rPr>
      </w:pPr>
    </w:p>
    <w:p w14:paraId="72625E69" w14:textId="77777777"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42CCE3F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49537F3C"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2344F338" w14:textId="77777777" w:rsidR="007C5A0F" w:rsidRDefault="005F3295" w:rsidP="007C5A0F">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007C5A0F"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2D69F1">
        <w:rPr>
          <w:rFonts w:ascii="Times New Roman" w:hAnsi="Times New Roman"/>
          <w:sz w:val="20"/>
          <w:szCs w:val="20"/>
          <w:shd w:val="clear" w:color="auto" w:fill="FFFFFF"/>
        </w:rPr>
        <w:t>__________</w:t>
      </w:r>
      <w:r w:rsidR="00D31452">
        <w:rPr>
          <w:rFonts w:ascii="Times New Roman" w:hAnsi="Times New Roman"/>
          <w:sz w:val="20"/>
          <w:szCs w:val="20"/>
          <w:shd w:val="clear" w:color="auto" w:fill="FFFFFF"/>
        </w:rPr>
        <w:t xml:space="preserve"> дней</w:t>
      </w:r>
      <w:r w:rsidR="007C5A0F" w:rsidRPr="008A34BC">
        <w:rPr>
          <w:rFonts w:ascii="Times New Roman" w:hAnsi="Times New Roman"/>
          <w:sz w:val="20"/>
          <w:szCs w:val="20"/>
          <w:shd w:val="clear" w:color="auto" w:fill="FFFFFF"/>
        </w:rPr>
        <w:t xml:space="preserve"> с момента подписания сторонами товарных накладных.</w:t>
      </w:r>
    </w:p>
    <w:p w14:paraId="27337DB1" w14:textId="77777777" w:rsidR="001A7A62" w:rsidRDefault="005F3295">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14:paraId="7D69BAAD" w14:textId="77777777"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5"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14:paraId="5C2B74B5" w14:textId="77777777"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0A293952" w14:textId="77777777" w:rsidR="00597130" w:rsidRDefault="00597130">
      <w:pPr>
        <w:pStyle w:val="af6"/>
        <w:ind w:firstLine="426"/>
        <w:jc w:val="center"/>
        <w:rPr>
          <w:rFonts w:ascii="Times New Roman" w:hAnsi="Times New Roman"/>
          <w:b/>
          <w:sz w:val="20"/>
          <w:szCs w:val="20"/>
        </w:rPr>
      </w:pPr>
    </w:p>
    <w:p w14:paraId="6A88B20A" w14:textId="77777777"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19230CC4" w14:textId="77777777"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0AD7A97" w14:textId="32866B17"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0229A468" w14:textId="42AB0DD8" w:rsidR="0031597B" w:rsidRDefault="0031597B" w:rsidP="0031597B">
      <w:pPr>
        <w:spacing w:line="240" w:lineRule="exact"/>
        <w:jc w:val="both"/>
        <w:rPr>
          <w:rFonts w:ascii="Times New Roman" w:hAnsi="Times New Roman"/>
          <w:color w:val="000000"/>
          <w:sz w:val="20"/>
          <w:szCs w:val="20"/>
        </w:rPr>
      </w:pPr>
      <w:r>
        <w:rPr>
          <w:rFonts w:ascii="Times New Roman" w:hAnsi="Times New Roman"/>
          <w:sz w:val="20"/>
          <w:szCs w:val="20"/>
          <w:lang w:eastAsia="ru-RU"/>
        </w:rPr>
        <w:t xml:space="preserve">4.3. </w:t>
      </w:r>
      <w:r>
        <w:rPr>
          <w:rFonts w:ascii="Times New Roman" w:hAnsi="Times New Roman"/>
          <w:color w:val="000000"/>
          <w:sz w:val="20"/>
          <w:szCs w:val="20"/>
          <w:highlight w:val="white"/>
        </w:rPr>
        <w:t xml:space="preserve">Срок годности Товара составляет </w:t>
      </w:r>
      <w:r w:rsidR="007A3372">
        <w:rPr>
          <w:rFonts w:ascii="Times New Roman" w:hAnsi="Times New Roman"/>
          <w:color w:val="000000"/>
          <w:sz w:val="20"/>
          <w:szCs w:val="20"/>
          <w:highlight w:val="white"/>
        </w:rPr>
        <w:t>12</w:t>
      </w:r>
      <w:r>
        <w:rPr>
          <w:rFonts w:ascii="Times New Roman" w:hAnsi="Times New Roman"/>
          <w:color w:val="000000"/>
          <w:sz w:val="20"/>
          <w:szCs w:val="20"/>
          <w:highlight w:val="white"/>
        </w:rPr>
        <w:t xml:space="preserve"> месяцев по каждой позиции.</w:t>
      </w:r>
    </w:p>
    <w:p w14:paraId="69C70E58" w14:textId="1294EAE6" w:rsidR="0031597B" w:rsidRDefault="0031597B">
      <w:pPr>
        <w:tabs>
          <w:tab w:val="left" w:pos="0"/>
        </w:tabs>
        <w:ind w:firstLine="426"/>
        <w:jc w:val="both"/>
        <w:rPr>
          <w:rFonts w:ascii="Times New Roman" w:hAnsi="Times New Roman"/>
          <w:sz w:val="20"/>
          <w:szCs w:val="20"/>
          <w:lang w:eastAsia="ru-RU"/>
        </w:rPr>
      </w:pPr>
    </w:p>
    <w:p w14:paraId="4A44E652" w14:textId="69C48099" w:rsidR="00597130" w:rsidRDefault="00597130" w:rsidP="00682E26">
      <w:pPr>
        <w:pStyle w:val="af6"/>
        <w:ind w:firstLine="426"/>
        <w:jc w:val="center"/>
        <w:rPr>
          <w:rFonts w:ascii="Times New Roman" w:hAnsi="Times New Roman"/>
          <w:b/>
          <w:sz w:val="20"/>
          <w:szCs w:val="20"/>
        </w:rPr>
      </w:pPr>
    </w:p>
    <w:p w14:paraId="5044AE2E" w14:textId="77777777"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75DB051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E5FDA50"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E47127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379D471D"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27BDE732" w14:textId="77777777"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lastRenderedPageBreak/>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B5B43D4"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745ED9D" w14:textId="408A382B"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70FE3288" w14:textId="77777777" w:rsidR="00B02828" w:rsidRPr="001463BC" w:rsidRDefault="00B02828" w:rsidP="00B02828">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6"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«Контур.Диадок».</w:t>
      </w:r>
    </w:p>
    <w:bookmarkEnd w:id="16"/>
    <w:p w14:paraId="10B97276" w14:textId="77777777" w:rsidR="00597130" w:rsidRDefault="00597130">
      <w:pPr>
        <w:ind w:firstLine="426"/>
        <w:jc w:val="center"/>
        <w:rPr>
          <w:rFonts w:ascii="Times New Roman" w:hAnsi="Times New Roman"/>
          <w:b/>
          <w:sz w:val="20"/>
          <w:szCs w:val="20"/>
        </w:rPr>
      </w:pPr>
    </w:p>
    <w:p w14:paraId="3568C4D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14:paraId="0F54AA94" w14:textId="77777777"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3E2098E7" w14:textId="77777777"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0396A50C" w14:textId="77777777"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454669A4" w14:textId="77777777"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394F9FD4" w14:textId="77777777"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EB36D65"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4788C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1FABC3FD"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1B8A7C1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C7DE5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50A8A058"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01C1E6B"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01C7CF88" w14:textId="77777777"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971542B" w14:textId="77777777"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BB6E591"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7291C463"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14:paraId="5D280C90" w14:textId="77777777" w:rsidR="00597130" w:rsidRDefault="00597130">
      <w:pPr>
        <w:ind w:firstLine="426"/>
        <w:jc w:val="center"/>
        <w:rPr>
          <w:rFonts w:ascii="Times New Roman" w:hAnsi="Times New Roman"/>
          <w:b/>
          <w:sz w:val="20"/>
          <w:szCs w:val="20"/>
        </w:rPr>
      </w:pPr>
    </w:p>
    <w:p w14:paraId="6476E13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14:paraId="3FAB640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lastRenderedPageBreak/>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2D2876D2"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046324D1" w14:textId="77777777" w:rsidR="001A7A62" w:rsidRDefault="005F3295">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7"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7"/>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A882730" w14:textId="77777777"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04543E4C" w14:textId="77777777" w:rsidR="00597130" w:rsidRDefault="00597130">
      <w:pPr>
        <w:ind w:firstLine="426"/>
        <w:jc w:val="center"/>
        <w:rPr>
          <w:rFonts w:ascii="Times New Roman" w:hAnsi="Times New Roman"/>
          <w:b/>
          <w:sz w:val="20"/>
          <w:szCs w:val="20"/>
        </w:rPr>
      </w:pPr>
    </w:p>
    <w:p w14:paraId="2EE6A5A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14:paraId="616CD7EB" w14:textId="77777777" w:rsidR="001A7A62" w:rsidRDefault="005F3295">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7A448AF" w14:textId="77777777"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64853425" w14:textId="77777777"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652E4FB9" w14:textId="77777777"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14:paraId="3CB555B5" w14:textId="77777777"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14:paraId="13A5D10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5B4FDB7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21A27437"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051269D"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4433D8F"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29D7FC6"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7F3BAD4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14:paraId="2F72D77B" w14:textId="77777777"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14:paraId="63C1522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0A78FB5C" w14:textId="77777777"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г.Саратов </w:t>
      </w:r>
    </w:p>
    <w:p w14:paraId="5E4FA873"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30FE2E2D" w14:textId="77777777"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223E4B7E"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4AE2DDC4"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7C627C7E" w14:textId="5F833FCD" w:rsidR="003445D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338499" w14:textId="1F0FE9D4" w:rsidR="00B02828" w:rsidRPr="008A34BC" w:rsidRDefault="00B02828"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B02828">
        <w:rPr>
          <w:rFonts w:ascii="Times New Roman" w:eastAsia="Calibri" w:hAnsi="Times New Roman"/>
          <w:sz w:val="20"/>
          <w:szCs w:val="20"/>
        </w:rPr>
        <w:t>.7. 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p w14:paraId="694EFB3C" w14:textId="77777777" w:rsidR="00597130" w:rsidRDefault="00597130">
      <w:pPr>
        <w:pStyle w:val="a5"/>
        <w:spacing w:after="0"/>
        <w:ind w:firstLine="426"/>
        <w:jc w:val="center"/>
        <w:rPr>
          <w:rFonts w:ascii="Times New Roman" w:hAnsi="Times New Roman"/>
          <w:b/>
          <w:sz w:val="20"/>
          <w:szCs w:val="20"/>
        </w:rPr>
      </w:pPr>
    </w:p>
    <w:p w14:paraId="16092A9B" w14:textId="77777777"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14:paraId="78B42ECF"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3374A560" w14:textId="77777777" w:rsidR="00597130" w:rsidRDefault="00597130">
      <w:pPr>
        <w:ind w:firstLine="426"/>
        <w:jc w:val="center"/>
        <w:rPr>
          <w:rFonts w:ascii="Times New Roman" w:hAnsi="Times New Roman"/>
          <w:b/>
          <w:sz w:val="20"/>
          <w:szCs w:val="20"/>
        </w:rPr>
      </w:pPr>
    </w:p>
    <w:p w14:paraId="1CF91630"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14:paraId="1AD4FFC3" w14:textId="77777777"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7864AAE3" w14:textId="77777777" w:rsidR="001A7A62" w:rsidRDefault="005F3295">
      <w:pPr>
        <w:ind w:firstLine="426"/>
        <w:jc w:val="both"/>
        <w:rPr>
          <w:rFonts w:ascii="Times New Roman" w:hAnsi="Times New Roman"/>
          <w:sz w:val="20"/>
          <w:szCs w:val="20"/>
        </w:rPr>
      </w:pPr>
      <w:r>
        <w:rPr>
          <w:rFonts w:ascii="Times New Roman" w:hAnsi="Times New Roman"/>
          <w:sz w:val="20"/>
          <w:szCs w:val="20"/>
        </w:rPr>
        <w:lastRenderedPageBreak/>
        <w:t>11.2. Неурегулированные путем переговоров споры и разногласия разрешаются в Арбитражном суде Саратовской области в установленном порядке.</w:t>
      </w:r>
    </w:p>
    <w:p w14:paraId="48FCB881" w14:textId="77777777" w:rsidR="001A7A62" w:rsidRDefault="005F3295">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223F1863" w14:textId="77777777" w:rsidR="001A7A62" w:rsidRDefault="005F3295">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69975A8A" w14:textId="77777777"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E795265" w14:textId="77777777" w:rsidR="00597130" w:rsidRDefault="00597130">
      <w:pPr>
        <w:pStyle w:val="af6"/>
        <w:ind w:firstLine="540"/>
        <w:jc w:val="center"/>
        <w:rPr>
          <w:rStyle w:val="ae"/>
          <w:rFonts w:ascii="Times New Roman" w:hAnsi="Times New Roman"/>
          <w:sz w:val="20"/>
          <w:szCs w:val="20"/>
        </w:rPr>
      </w:pPr>
    </w:p>
    <w:p w14:paraId="3F5AECF8" w14:textId="77777777"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1A7A62" w14:paraId="7CA0B005" w14:textId="77777777">
        <w:trPr>
          <w:cantSplit/>
          <w:trHeight w:val="57"/>
        </w:trPr>
        <w:tc>
          <w:tcPr>
            <w:tcW w:w="4762" w:type="dxa"/>
            <w:shd w:val="clear" w:color="auto" w:fill="FFFFFF"/>
          </w:tcPr>
          <w:p w14:paraId="1E41BEBC" w14:textId="77777777"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5B3F0790"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1C12144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14B7F12C" w14:textId="77777777">
        <w:trPr>
          <w:cantSplit/>
          <w:trHeight w:val="57"/>
        </w:trPr>
        <w:tc>
          <w:tcPr>
            <w:tcW w:w="4762" w:type="dxa"/>
            <w:shd w:val="clear" w:color="auto" w:fill="FFFFFF"/>
          </w:tcPr>
          <w:p w14:paraId="3B8DB3EA" w14:textId="77777777"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14:paraId="463BFAD7" w14:textId="77777777"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0612D3FD"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14:paraId="1B5B4823"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17EB152C" w14:textId="77777777"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30980424"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52E393AC"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14:paraId="7FA508F8" w14:textId="77777777"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г.Саратов </w:t>
            </w:r>
          </w:p>
          <w:p w14:paraId="795609FA" w14:textId="77777777" w:rsidR="001A7A62" w:rsidRDefault="005F3295">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74C9ADA2"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78171CC1"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14:paraId="29B71086" w14:textId="77777777" w:rsidR="001A7A62" w:rsidRDefault="005F3295">
            <w:r>
              <w:rPr>
                <w:rFonts w:ascii="Times New Roman" w:hAnsi="Times New Roman"/>
                <w:sz w:val="20"/>
                <w:szCs w:val="20"/>
                <w:shd w:val="clear" w:color="auto" w:fill="FFFFFF"/>
                <w:lang w:bidi="en-US"/>
              </w:rPr>
              <w:t xml:space="preserve">Электронная почта: </w:t>
            </w:r>
            <w:hyperlink r:id="rId24">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14:paraId="6F01BA9F" w14:textId="77777777" w:rsidR="001A7A62" w:rsidRDefault="001A7A62">
            <w:pPr>
              <w:rPr>
                <w:rFonts w:ascii="Times New Roman" w:hAnsi="Times New Roman"/>
                <w:sz w:val="20"/>
                <w:szCs w:val="20"/>
                <w:highlight w:val="white"/>
              </w:rPr>
            </w:pPr>
          </w:p>
          <w:p w14:paraId="30614CB7"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1FC8D223"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76325164" w14:textId="77777777" w:rsidR="001A7A62" w:rsidRDefault="001A7A62">
            <w:pPr>
              <w:rPr>
                <w:rFonts w:ascii="Times New Roman" w:hAnsi="Times New Roman"/>
                <w:sz w:val="20"/>
                <w:szCs w:val="20"/>
                <w:highlight w:val="white"/>
              </w:rPr>
            </w:pPr>
          </w:p>
          <w:p w14:paraId="036970E1" w14:textId="77777777"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7F1C0B7A" w14:textId="77777777"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71F139CF"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4E43A905" w14:textId="77777777" w:rsidR="001A7A62" w:rsidRDefault="001A7A62">
            <w:pPr>
              <w:pStyle w:val="af8"/>
              <w:jc w:val="both"/>
              <w:rPr>
                <w:rFonts w:ascii="Times New Roman" w:hAnsi="Times New Roman"/>
                <w:sz w:val="20"/>
                <w:szCs w:val="20"/>
                <w:lang w:eastAsia="ru-RU"/>
              </w:rPr>
            </w:pPr>
          </w:p>
        </w:tc>
      </w:tr>
    </w:tbl>
    <w:p w14:paraId="6FABDBFB" w14:textId="77777777" w:rsidR="001A7A62" w:rsidRDefault="001A7A62">
      <w:pPr>
        <w:ind w:left="7200" w:hanging="480"/>
        <w:jc w:val="right"/>
        <w:rPr>
          <w:rFonts w:ascii="Times New Roman" w:hAnsi="Times New Roman"/>
          <w:i/>
          <w:sz w:val="20"/>
          <w:szCs w:val="20"/>
        </w:rPr>
      </w:pPr>
    </w:p>
    <w:p w14:paraId="2F231276" w14:textId="77777777" w:rsidR="001A7A62" w:rsidRDefault="001A7A62">
      <w:pPr>
        <w:suppressAutoHyphens w:val="0"/>
        <w:rPr>
          <w:rFonts w:ascii="Times New Roman" w:hAnsi="Times New Roman"/>
          <w:i/>
          <w:sz w:val="20"/>
          <w:szCs w:val="20"/>
        </w:rPr>
      </w:pPr>
    </w:p>
    <w:p w14:paraId="6F881075" w14:textId="77777777" w:rsidR="001A7A62" w:rsidRDefault="001A7A62">
      <w:pPr>
        <w:ind w:left="7200" w:hanging="480"/>
        <w:jc w:val="right"/>
        <w:rPr>
          <w:rFonts w:ascii="Times New Roman" w:hAnsi="Times New Roman"/>
          <w:i/>
          <w:sz w:val="20"/>
          <w:szCs w:val="20"/>
        </w:rPr>
      </w:pPr>
    </w:p>
    <w:p w14:paraId="51EC3F4E" w14:textId="77777777" w:rsidR="001A7A62" w:rsidRDefault="001A7A62">
      <w:pPr>
        <w:ind w:left="7200" w:hanging="480"/>
        <w:jc w:val="right"/>
        <w:rPr>
          <w:rFonts w:ascii="Times New Roman" w:hAnsi="Times New Roman"/>
          <w:i/>
          <w:sz w:val="20"/>
          <w:szCs w:val="20"/>
        </w:rPr>
      </w:pPr>
    </w:p>
    <w:p w14:paraId="6F457544" w14:textId="77777777" w:rsidR="001A7A62" w:rsidRDefault="001A7A62">
      <w:pPr>
        <w:ind w:left="7200" w:hanging="480"/>
        <w:jc w:val="right"/>
        <w:rPr>
          <w:rFonts w:ascii="Times New Roman" w:hAnsi="Times New Roman"/>
          <w:i/>
          <w:sz w:val="20"/>
          <w:szCs w:val="20"/>
        </w:rPr>
      </w:pPr>
    </w:p>
    <w:p w14:paraId="56B09B0D" w14:textId="77777777" w:rsidR="001A7A62" w:rsidRDefault="001A7A62">
      <w:pPr>
        <w:ind w:left="7200" w:hanging="480"/>
        <w:jc w:val="right"/>
        <w:rPr>
          <w:rFonts w:ascii="Times New Roman" w:hAnsi="Times New Roman"/>
          <w:i/>
          <w:sz w:val="20"/>
          <w:szCs w:val="20"/>
        </w:rPr>
      </w:pPr>
    </w:p>
    <w:p w14:paraId="50392A8C" w14:textId="77777777" w:rsidR="001A7A62" w:rsidRDefault="001A7A62">
      <w:pPr>
        <w:ind w:left="7200" w:hanging="480"/>
        <w:jc w:val="right"/>
        <w:rPr>
          <w:rFonts w:ascii="Times New Roman" w:hAnsi="Times New Roman"/>
          <w:i/>
          <w:sz w:val="20"/>
          <w:szCs w:val="20"/>
        </w:rPr>
      </w:pPr>
    </w:p>
    <w:p w14:paraId="3C221B1F" w14:textId="77777777" w:rsidR="001A7A62" w:rsidRDefault="001A7A62">
      <w:pPr>
        <w:ind w:left="7200" w:hanging="480"/>
        <w:jc w:val="right"/>
        <w:rPr>
          <w:rFonts w:ascii="Times New Roman" w:hAnsi="Times New Roman"/>
          <w:i/>
          <w:sz w:val="20"/>
          <w:szCs w:val="20"/>
        </w:rPr>
      </w:pPr>
    </w:p>
    <w:p w14:paraId="03773B13" w14:textId="77777777" w:rsidR="00361EAF" w:rsidRDefault="00361EAF">
      <w:pPr>
        <w:ind w:left="7200" w:hanging="480"/>
        <w:jc w:val="right"/>
        <w:rPr>
          <w:rFonts w:ascii="Times New Roman" w:hAnsi="Times New Roman"/>
          <w:i/>
          <w:sz w:val="20"/>
          <w:szCs w:val="20"/>
        </w:rPr>
      </w:pPr>
    </w:p>
    <w:p w14:paraId="1021EDF8" w14:textId="77777777" w:rsidR="00361EAF" w:rsidRDefault="00361EAF">
      <w:pPr>
        <w:ind w:left="7200" w:hanging="480"/>
        <w:jc w:val="right"/>
        <w:rPr>
          <w:rFonts w:ascii="Times New Roman" w:hAnsi="Times New Roman"/>
          <w:i/>
          <w:sz w:val="20"/>
          <w:szCs w:val="20"/>
        </w:rPr>
      </w:pPr>
    </w:p>
    <w:p w14:paraId="00B30110" w14:textId="77777777" w:rsidR="00361EAF" w:rsidRDefault="00361EAF">
      <w:pPr>
        <w:ind w:left="7200" w:hanging="480"/>
        <w:jc w:val="right"/>
        <w:rPr>
          <w:rFonts w:ascii="Times New Roman" w:hAnsi="Times New Roman"/>
          <w:i/>
          <w:sz w:val="20"/>
          <w:szCs w:val="20"/>
        </w:rPr>
      </w:pPr>
    </w:p>
    <w:p w14:paraId="6E3C7E9A" w14:textId="77777777" w:rsidR="00361EAF" w:rsidRDefault="00361EAF">
      <w:pPr>
        <w:ind w:left="7200" w:hanging="480"/>
        <w:jc w:val="right"/>
        <w:rPr>
          <w:rFonts w:ascii="Times New Roman" w:hAnsi="Times New Roman"/>
          <w:i/>
          <w:sz w:val="20"/>
          <w:szCs w:val="20"/>
        </w:rPr>
      </w:pPr>
    </w:p>
    <w:p w14:paraId="21D1D834" w14:textId="77777777" w:rsidR="00361EAF" w:rsidRDefault="00361EAF">
      <w:pPr>
        <w:ind w:left="7200" w:hanging="480"/>
        <w:jc w:val="right"/>
        <w:rPr>
          <w:rFonts w:ascii="Times New Roman" w:hAnsi="Times New Roman"/>
          <w:i/>
          <w:sz w:val="20"/>
          <w:szCs w:val="20"/>
        </w:rPr>
      </w:pPr>
    </w:p>
    <w:p w14:paraId="0A600475" w14:textId="77777777" w:rsidR="00361EAF" w:rsidRDefault="00361EAF">
      <w:pPr>
        <w:ind w:left="7200" w:hanging="480"/>
        <w:jc w:val="right"/>
        <w:rPr>
          <w:rFonts w:ascii="Times New Roman" w:hAnsi="Times New Roman"/>
          <w:i/>
          <w:sz w:val="20"/>
          <w:szCs w:val="20"/>
        </w:rPr>
      </w:pPr>
    </w:p>
    <w:p w14:paraId="2097AD82" w14:textId="77777777" w:rsidR="00361EAF" w:rsidRDefault="00361EAF">
      <w:pPr>
        <w:ind w:left="7200" w:hanging="480"/>
        <w:jc w:val="right"/>
        <w:rPr>
          <w:rFonts w:ascii="Times New Roman" w:hAnsi="Times New Roman"/>
          <w:i/>
          <w:sz w:val="20"/>
          <w:szCs w:val="20"/>
        </w:rPr>
      </w:pPr>
    </w:p>
    <w:p w14:paraId="75E8261F"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60B618E" w14:textId="77777777"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14:paraId="5DAA6CCF" w14:textId="77777777" w:rsidR="001A7A62" w:rsidRDefault="001A7A62">
      <w:pPr>
        <w:rPr>
          <w:rFonts w:ascii="Times New Roman" w:hAnsi="Times New Roman"/>
          <w:sz w:val="20"/>
          <w:szCs w:val="20"/>
        </w:rPr>
      </w:pPr>
    </w:p>
    <w:p w14:paraId="6E1D3470"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701"/>
        <w:gridCol w:w="1187"/>
        <w:gridCol w:w="1648"/>
        <w:gridCol w:w="1418"/>
        <w:gridCol w:w="850"/>
        <w:gridCol w:w="1134"/>
        <w:gridCol w:w="1134"/>
      </w:tblGrid>
      <w:tr w:rsidR="003C30BE" w:rsidRPr="00C20375" w14:paraId="27994FBE"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71719476"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D5962BD"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14:paraId="592DA77A"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14:paraId="477EE3B6"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14:paraId="69F2A8A3"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14:paraId="1D3C6828"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14:paraId="3174926F" w14:textId="77777777"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14:paraId="6022863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784AACD"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14:paraId="2E1C46E4"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3F94FAA0"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15F945B"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5ACB44CB"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431B0280"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7E3BD1C5"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7EB7AA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7FCC93A8"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6498911"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D9936A2"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DD85A05"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40022657"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D85BE1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7EDAFE3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57F0E8"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2C1B53E"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0C52F7E0"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5FBF2A9"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DF82C"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49D19448"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0832672D"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10ACD4BC"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5169EA4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674E0959"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37C98DD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A52A01C"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5ED51E73"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30F41A53"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1A267406" w14:textId="77777777"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503DBAF5" w14:textId="77777777"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14:paraId="6B3A2C5B" w14:textId="77777777"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1C499B8" w14:textId="77777777"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5E49E8A8" w14:textId="77777777"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546F5371"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4DE0EACB"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489C584B" w14:textId="77777777" w:rsidR="003C30BE" w:rsidRPr="00C20375" w:rsidRDefault="003C30BE">
            <w:pPr>
              <w:pStyle w:val="af9"/>
              <w:rPr>
                <w:rFonts w:ascii="Times New Roman" w:hAnsi="Times New Roman" w:cs="Times New Roman"/>
                <w:b/>
                <w:sz w:val="20"/>
                <w:szCs w:val="20"/>
                <w:lang w:eastAsia="ru-RU"/>
              </w:rPr>
            </w:pPr>
          </w:p>
        </w:tc>
      </w:tr>
    </w:tbl>
    <w:p w14:paraId="1FA2BD44" w14:textId="77777777" w:rsidR="001A7A62" w:rsidRDefault="001A7A62">
      <w:pPr>
        <w:ind w:left="6372" w:firstLine="708"/>
        <w:rPr>
          <w:rFonts w:ascii="Times New Roman" w:hAnsi="Times New Roman"/>
          <w:sz w:val="20"/>
          <w:szCs w:val="20"/>
          <w:vertAlign w:val="superscript"/>
        </w:rPr>
      </w:pPr>
    </w:p>
    <w:p w14:paraId="4143AEBF" w14:textId="77777777"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3C80F890" w14:textId="77777777">
        <w:trPr>
          <w:cantSplit/>
          <w:trHeight w:val="57"/>
          <w:jc w:val="center"/>
        </w:trPr>
        <w:tc>
          <w:tcPr>
            <w:tcW w:w="4847" w:type="dxa"/>
            <w:shd w:val="clear" w:color="auto" w:fill="FFFFFF"/>
          </w:tcPr>
          <w:p w14:paraId="5C93B572"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29A4AB03"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2D41485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A0AF212" w14:textId="77777777">
        <w:trPr>
          <w:cantSplit/>
          <w:trHeight w:val="57"/>
          <w:jc w:val="center"/>
        </w:trPr>
        <w:tc>
          <w:tcPr>
            <w:tcW w:w="4847" w:type="dxa"/>
            <w:shd w:val="clear" w:color="auto" w:fill="FFFFFF"/>
          </w:tcPr>
          <w:p w14:paraId="3ACC86AD" w14:textId="77777777" w:rsidR="001A7A62" w:rsidRDefault="001A7A62">
            <w:pPr>
              <w:pStyle w:val="af6"/>
              <w:jc w:val="both"/>
              <w:rPr>
                <w:rFonts w:ascii="Times New Roman" w:hAnsi="Times New Roman"/>
                <w:b/>
                <w:sz w:val="20"/>
                <w:szCs w:val="20"/>
              </w:rPr>
            </w:pPr>
          </w:p>
          <w:p w14:paraId="535776EF"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5D7A91BA" w14:textId="77777777" w:rsidR="001A7A62" w:rsidRDefault="001A7A62">
            <w:pPr>
              <w:pStyle w:val="af6"/>
              <w:jc w:val="both"/>
              <w:rPr>
                <w:rFonts w:ascii="Times New Roman" w:hAnsi="Times New Roman"/>
                <w:b/>
                <w:sz w:val="20"/>
                <w:szCs w:val="20"/>
              </w:rPr>
            </w:pPr>
          </w:p>
          <w:p w14:paraId="423583C8"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1A0D6920"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0F869F75"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3AA01323" w14:textId="77777777" w:rsidR="001A7A62" w:rsidRDefault="001A7A62">
            <w:pPr>
              <w:pStyle w:val="af8"/>
              <w:jc w:val="both"/>
              <w:rPr>
                <w:rFonts w:ascii="Times New Roman" w:hAnsi="Times New Roman"/>
                <w:sz w:val="20"/>
                <w:szCs w:val="20"/>
                <w:lang w:eastAsia="ru-RU"/>
              </w:rPr>
            </w:pPr>
          </w:p>
        </w:tc>
      </w:tr>
    </w:tbl>
    <w:p w14:paraId="00F5538A" w14:textId="77777777" w:rsidR="001A7A62" w:rsidRDefault="001A7A62">
      <w:pPr>
        <w:spacing w:after="120"/>
        <w:jc w:val="center"/>
      </w:pPr>
    </w:p>
    <w:sectPr w:rsidR="001A7A62" w:rsidSect="001A7A62">
      <w:footerReference w:type="default" r:id="rId25"/>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D8A96" w14:textId="77777777" w:rsidR="00DC5CB6" w:rsidRDefault="00DC5CB6" w:rsidP="001A7A62">
      <w:r>
        <w:separator/>
      </w:r>
    </w:p>
  </w:endnote>
  <w:endnote w:type="continuationSeparator" w:id="0">
    <w:p w14:paraId="05C27095" w14:textId="77777777" w:rsidR="00DC5CB6" w:rsidRDefault="00DC5CB6"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DF4D1" w14:textId="77777777" w:rsidR="00DC5CB6" w:rsidRDefault="00DC5CB6">
    <w:pPr>
      <w:pStyle w:val="113"/>
      <w:jc w:val="right"/>
    </w:pPr>
    <w:r>
      <w:fldChar w:fldCharType="begin"/>
    </w:r>
    <w:r>
      <w:instrText>PAGE</w:instrText>
    </w:r>
    <w:r>
      <w:fldChar w:fldCharType="separate"/>
    </w:r>
    <w:r>
      <w:rPr>
        <w:noProof/>
      </w:rPr>
      <w:t>1</w:t>
    </w:r>
    <w:r>
      <w:rPr>
        <w:noProof/>
      </w:rPr>
      <w:fldChar w:fldCharType="end"/>
    </w:r>
  </w:p>
  <w:p w14:paraId="7175E245" w14:textId="77777777" w:rsidR="00DC5CB6" w:rsidRDefault="00DC5CB6">
    <w:pPr>
      <w:pStyle w:val="1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2950C" w14:textId="77777777" w:rsidR="00DC5CB6" w:rsidRDefault="00DC5CB6" w:rsidP="001A7A62">
      <w:r>
        <w:separator/>
      </w:r>
    </w:p>
  </w:footnote>
  <w:footnote w:type="continuationSeparator" w:id="0">
    <w:p w14:paraId="3FC9B0AC" w14:textId="77777777" w:rsidR="00DC5CB6" w:rsidRDefault="00DC5CB6"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2"/>
    <w:rsid w:val="00013290"/>
    <w:rsid w:val="0003655B"/>
    <w:rsid w:val="000521B4"/>
    <w:rsid w:val="00074868"/>
    <w:rsid w:val="00075CEB"/>
    <w:rsid w:val="000822AB"/>
    <w:rsid w:val="00091EA8"/>
    <w:rsid w:val="000A0AA3"/>
    <w:rsid w:val="000C4B65"/>
    <w:rsid w:val="000F65BF"/>
    <w:rsid w:val="00116447"/>
    <w:rsid w:val="00130CC4"/>
    <w:rsid w:val="001520C4"/>
    <w:rsid w:val="0015234B"/>
    <w:rsid w:val="0016314E"/>
    <w:rsid w:val="001758D9"/>
    <w:rsid w:val="00184168"/>
    <w:rsid w:val="00190F34"/>
    <w:rsid w:val="001A7A62"/>
    <w:rsid w:val="00212909"/>
    <w:rsid w:val="00216C08"/>
    <w:rsid w:val="0021749A"/>
    <w:rsid w:val="0023402B"/>
    <w:rsid w:val="00234852"/>
    <w:rsid w:val="002727AE"/>
    <w:rsid w:val="0029399B"/>
    <w:rsid w:val="002B3B70"/>
    <w:rsid w:val="002C4220"/>
    <w:rsid w:val="002D152E"/>
    <w:rsid w:val="002D17F1"/>
    <w:rsid w:val="002D69F1"/>
    <w:rsid w:val="002F21C5"/>
    <w:rsid w:val="0031597B"/>
    <w:rsid w:val="00321A26"/>
    <w:rsid w:val="00322E30"/>
    <w:rsid w:val="003445DC"/>
    <w:rsid w:val="00361EAF"/>
    <w:rsid w:val="00382B72"/>
    <w:rsid w:val="003955DD"/>
    <w:rsid w:val="003C30BE"/>
    <w:rsid w:val="003C7227"/>
    <w:rsid w:val="003D6238"/>
    <w:rsid w:val="00402128"/>
    <w:rsid w:val="0040514D"/>
    <w:rsid w:val="00411D27"/>
    <w:rsid w:val="00421A5C"/>
    <w:rsid w:val="00422AA3"/>
    <w:rsid w:val="00430CC5"/>
    <w:rsid w:val="00432BBE"/>
    <w:rsid w:val="00437103"/>
    <w:rsid w:val="004379F6"/>
    <w:rsid w:val="00454D8E"/>
    <w:rsid w:val="004604CD"/>
    <w:rsid w:val="004A3A7C"/>
    <w:rsid w:val="004A3BCE"/>
    <w:rsid w:val="004E0066"/>
    <w:rsid w:val="004E4594"/>
    <w:rsid w:val="004E6535"/>
    <w:rsid w:val="0050230D"/>
    <w:rsid w:val="005346CC"/>
    <w:rsid w:val="0053486E"/>
    <w:rsid w:val="00545AD9"/>
    <w:rsid w:val="00562B54"/>
    <w:rsid w:val="005812D8"/>
    <w:rsid w:val="00583D05"/>
    <w:rsid w:val="00597130"/>
    <w:rsid w:val="005A3FB0"/>
    <w:rsid w:val="005C71DD"/>
    <w:rsid w:val="005D2605"/>
    <w:rsid w:val="005D2C7A"/>
    <w:rsid w:val="005F3295"/>
    <w:rsid w:val="005F6672"/>
    <w:rsid w:val="00611789"/>
    <w:rsid w:val="006717B0"/>
    <w:rsid w:val="006735F6"/>
    <w:rsid w:val="00682E26"/>
    <w:rsid w:val="00683669"/>
    <w:rsid w:val="006A6125"/>
    <w:rsid w:val="006B7C23"/>
    <w:rsid w:val="006D69E1"/>
    <w:rsid w:val="007326C1"/>
    <w:rsid w:val="0075688C"/>
    <w:rsid w:val="00787433"/>
    <w:rsid w:val="007A3372"/>
    <w:rsid w:val="007B5CF5"/>
    <w:rsid w:val="007C5A0F"/>
    <w:rsid w:val="007D5117"/>
    <w:rsid w:val="00806DF6"/>
    <w:rsid w:val="00840454"/>
    <w:rsid w:val="00877E43"/>
    <w:rsid w:val="008815DE"/>
    <w:rsid w:val="008E2F3D"/>
    <w:rsid w:val="008F3D0B"/>
    <w:rsid w:val="00900953"/>
    <w:rsid w:val="00903DAC"/>
    <w:rsid w:val="00911F6A"/>
    <w:rsid w:val="0094697B"/>
    <w:rsid w:val="009945A1"/>
    <w:rsid w:val="00997ED0"/>
    <w:rsid w:val="009A3608"/>
    <w:rsid w:val="009B4813"/>
    <w:rsid w:val="009C1CD0"/>
    <w:rsid w:val="009E0028"/>
    <w:rsid w:val="00A022F6"/>
    <w:rsid w:val="00A15831"/>
    <w:rsid w:val="00A4791B"/>
    <w:rsid w:val="00A94C61"/>
    <w:rsid w:val="00AA450E"/>
    <w:rsid w:val="00AB0E5B"/>
    <w:rsid w:val="00AF5A67"/>
    <w:rsid w:val="00B02828"/>
    <w:rsid w:val="00B10CC1"/>
    <w:rsid w:val="00B1161D"/>
    <w:rsid w:val="00B11810"/>
    <w:rsid w:val="00B337D5"/>
    <w:rsid w:val="00B45679"/>
    <w:rsid w:val="00B96E15"/>
    <w:rsid w:val="00BA646D"/>
    <w:rsid w:val="00BC59FD"/>
    <w:rsid w:val="00C036D2"/>
    <w:rsid w:val="00C15BA0"/>
    <w:rsid w:val="00C20375"/>
    <w:rsid w:val="00C221B1"/>
    <w:rsid w:val="00C5244A"/>
    <w:rsid w:val="00C5712A"/>
    <w:rsid w:val="00C8298A"/>
    <w:rsid w:val="00C959CC"/>
    <w:rsid w:val="00CC5E09"/>
    <w:rsid w:val="00CD4B93"/>
    <w:rsid w:val="00CE0219"/>
    <w:rsid w:val="00CE5408"/>
    <w:rsid w:val="00CE792D"/>
    <w:rsid w:val="00CF06DB"/>
    <w:rsid w:val="00D15BC2"/>
    <w:rsid w:val="00D25F13"/>
    <w:rsid w:val="00D31452"/>
    <w:rsid w:val="00D903B6"/>
    <w:rsid w:val="00DA1501"/>
    <w:rsid w:val="00DC5CB6"/>
    <w:rsid w:val="00DD7F04"/>
    <w:rsid w:val="00DE622E"/>
    <w:rsid w:val="00DF22F3"/>
    <w:rsid w:val="00DF6A67"/>
    <w:rsid w:val="00E10C06"/>
    <w:rsid w:val="00E576AC"/>
    <w:rsid w:val="00E70B53"/>
    <w:rsid w:val="00E75929"/>
    <w:rsid w:val="00E82708"/>
    <w:rsid w:val="00EE081B"/>
    <w:rsid w:val="00EE2D6E"/>
    <w:rsid w:val="00EE3078"/>
    <w:rsid w:val="00F01826"/>
    <w:rsid w:val="00F3262A"/>
    <w:rsid w:val="00F32B93"/>
    <w:rsid w:val="00F942CB"/>
    <w:rsid w:val="00F97C43"/>
    <w:rsid w:val="00FA28F8"/>
    <w:rsid w:val="00FB01D1"/>
    <w:rsid w:val="00FB2EAC"/>
    <w:rsid w:val="00FD017A"/>
    <w:rsid w:val="00FD1D7B"/>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FFBF"/>
  <w15:docId w15:val="{209B692F-2F76-4660-B811-B395BFDC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10">
    <w:name w:val="Заголовок 1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2">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uiPriority w:val="99"/>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13">
    <w:name w:val="Нижний колонтитул1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 w:type="paragraph" w:customStyle="1" w:styleId="vi-text17y0k286">
    <w:name w:val="_vi-text_17y0k_286"/>
    <w:basedOn w:val="a"/>
    <w:rsid w:val="00074868"/>
    <w:pPr>
      <w:suppressAutoHyphens w:val="0"/>
      <w:spacing w:before="100" w:beforeAutospacing="1" w:after="100" w:afterAutospacing="1"/>
    </w:pPr>
    <w:rPr>
      <w:rFonts w:ascii="Times New Roman" w:eastAsia="Times New Roman" w:hAnsi="Times New Roman"/>
      <w:color w:val="auto"/>
      <w:sz w:val="24"/>
      <w:szCs w:val="24"/>
      <w:lang w:eastAsia="ru-RU"/>
    </w:rPr>
  </w:style>
  <w:style w:type="character" w:customStyle="1" w:styleId="dglv-w">
    <w:name w:val="dglv-w"/>
    <w:basedOn w:val="a0"/>
    <w:rsid w:val="00074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hyperlink" Target="https://www.vseinstrumenti.ru/tag-page/s-bokovoj-podvodkoj-14852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vseinstrumenti.ru/tag-page/shlangi-dlya-dusha-pvh-rezinovye-11438/" TargetMode="Externa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https://www.vseinstrumenti.ru/tag-page/armatura-dlya-bachka-shtok-2305187/"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vseinstrumenti.ru/tag-page/slivnaya-armatura-dlya-unitaza-plastikovaya-49246/" TargetMode="External"/><Relationship Id="rId20" Type="http://schemas.openxmlformats.org/officeDocument/2006/relationships/hyperlink" Target="https://www.vseinstrumenti.ru/tag-page/shlangi-dlya-dusha-s-zaschitoj-ot-perekruchivaniya-23138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mailto:info@engelsgb1.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23" Type="http://schemas.openxmlformats.org/officeDocument/2006/relationships/hyperlink" Target="https://www.vseinstrumenti.ru/tag-page/shlangi-diametrom-soedineniya-1-2-6897/" TargetMode="External"/><Relationship Id="rId10" Type="http://schemas.openxmlformats.org/officeDocument/2006/relationships/hyperlink" Target="http://msp.roseltorg.ru/" TargetMode="External"/><Relationship Id="rId19" Type="http://schemas.openxmlformats.org/officeDocument/2006/relationships/hyperlink" Target="https://www.vseinstrumenti.ru/tag-page/slivnaya-armatura-dlya-unitaza-1-knopka-2313833/"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 Id="rId22" Type="http://schemas.openxmlformats.org/officeDocument/2006/relationships/hyperlink" Target="https://www.vseinstrumenti.ru/tag-page/shlangi-dlya-dusha-150-sm-11429/"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DDA86-DCCD-44C8-8606-BA24BBE25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25</Pages>
  <Words>11624</Words>
  <Characters>66257</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Petrova Kseniya</cp:lastModifiedBy>
  <cp:revision>14</cp:revision>
  <cp:lastPrinted>2026-09-15T09:56:00Z</cp:lastPrinted>
  <dcterms:created xsi:type="dcterms:W3CDTF">2016-12-13T11:22:00Z</dcterms:created>
  <dcterms:modified xsi:type="dcterms:W3CDTF">2026-09-15T11:54:00Z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