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C0394" w14:textId="77777777" w:rsidR="001A7A62" w:rsidRDefault="001A7A62">
      <w:pPr>
        <w:jc w:val="right"/>
        <w:rPr>
          <w:rFonts w:ascii="Times New Roman" w:hAnsi="Times New Roman"/>
          <w:sz w:val="20"/>
          <w:szCs w:val="20"/>
        </w:rPr>
      </w:pPr>
    </w:p>
    <w:p w14:paraId="40E21371"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3C10A540"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«Энгельсская городская клиническая больница № 1»</w:t>
      </w:r>
    </w:p>
    <w:p w14:paraId="65A061DD" w14:textId="77777777" w:rsidR="001A7A62" w:rsidRDefault="001A7A62">
      <w:pPr>
        <w:tabs>
          <w:tab w:val="left" w:pos="6120"/>
        </w:tabs>
        <w:ind w:left="5386"/>
        <w:jc w:val="right"/>
        <w:outlineLvl w:val="1"/>
        <w:rPr>
          <w:rFonts w:ascii="Times New Roman" w:hAnsi="Times New Roman"/>
          <w:bCs/>
          <w:sz w:val="20"/>
          <w:szCs w:val="20"/>
          <w:lang w:eastAsia="ru-RU"/>
        </w:rPr>
      </w:pPr>
    </w:p>
    <w:p w14:paraId="54D73E6A"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_________________________А.А. Юанов</w:t>
      </w:r>
    </w:p>
    <w:p w14:paraId="60824E42" w14:textId="3BD52CEF"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D903B6">
        <w:rPr>
          <w:rFonts w:ascii="Times New Roman" w:hAnsi="Times New Roman"/>
          <w:bCs/>
          <w:sz w:val="20"/>
          <w:szCs w:val="20"/>
          <w:lang w:eastAsia="ru-RU"/>
        </w:rPr>
        <w:t xml:space="preserve">                                               </w:t>
      </w:r>
      <w:r w:rsidR="005D2605">
        <w:rPr>
          <w:rFonts w:ascii="Times New Roman" w:hAnsi="Times New Roman"/>
          <w:bCs/>
          <w:sz w:val="20"/>
          <w:szCs w:val="20"/>
          <w:lang w:eastAsia="ru-RU"/>
        </w:rPr>
        <w:t xml:space="preserve">                          </w:t>
      </w:r>
      <w:r w:rsidR="0040514D">
        <w:rPr>
          <w:rFonts w:ascii="Times New Roman" w:hAnsi="Times New Roman"/>
          <w:bCs/>
          <w:sz w:val="20"/>
          <w:szCs w:val="20"/>
          <w:lang w:eastAsia="ru-RU"/>
        </w:rPr>
        <w:t xml:space="preserve"> </w:t>
      </w:r>
      <w:r w:rsidR="00C24CE7">
        <w:rPr>
          <w:rFonts w:ascii="Times New Roman" w:hAnsi="Times New Roman"/>
          <w:bCs/>
          <w:sz w:val="20"/>
          <w:szCs w:val="20"/>
          <w:lang w:eastAsia="ru-RU"/>
        </w:rPr>
        <w:t>07</w:t>
      </w:r>
      <w:r w:rsidR="00DC5CB6">
        <w:rPr>
          <w:rFonts w:ascii="Times New Roman" w:hAnsi="Times New Roman"/>
          <w:bCs/>
          <w:sz w:val="20"/>
          <w:szCs w:val="20"/>
          <w:lang w:eastAsia="ru-RU"/>
        </w:rPr>
        <w:t xml:space="preserve"> </w:t>
      </w:r>
      <w:r w:rsidR="00C24CE7">
        <w:rPr>
          <w:rFonts w:ascii="Times New Roman" w:hAnsi="Times New Roman"/>
          <w:bCs/>
          <w:sz w:val="20"/>
          <w:szCs w:val="20"/>
          <w:lang w:eastAsia="ru-RU"/>
        </w:rPr>
        <w:t>октября</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02012D72" w14:textId="77777777" w:rsidR="001A7A62" w:rsidRDefault="001A7A62">
      <w:pPr>
        <w:jc w:val="center"/>
        <w:outlineLvl w:val="1"/>
        <w:rPr>
          <w:rFonts w:ascii="Times New Roman" w:hAnsi="Times New Roman"/>
          <w:b/>
          <w:bCs/>
          <w:sz w:val="20"/>
          <w:szCs w:val="20"/>
          <w:lang w:eastAsia="ru-RU"/>
        </w:rPr>
      </w:pPr>
    </w:p>
    <w:p w14:paraId="02391E5F" w14:textId="77777777" w:rsidR="001A7A62" w:rsidRDefault="001A7A62">
      <w:pPr>
        <w:jc w:val="center"/>
        <w:rPr>
          <w:rFonts w:ascii="Times New Roman" w:hAnsi="Times New Roman"/>
          <w:sz w:val="20"/>
          <w:szCs w:val="20"/>
        </w:rPr>
      </w:pPr>
    </w:p>
    <w:p w14:paraId="644EDF94" w14:textId="77777777" w:rsidR="001A7A62" w:rsidRDefault="001A7A62">
      <w:pPr>
        <w:jc w:val="center"/>
        <w:rPr>
          <w:rFonts w:ascii="Times New Roman" w:hAnsi="Times New Roman"/>
          <w:sz w:val="20"/>
          <w:szCs w:val="20"/>
        </w:rPr>
      </w:pPr>
    </w:p>
    <w:p w14:paraId="40E42307" w14:textId="77777777" w:rsidR="001A7A62" w:rsidRDefault="001A7A62">
      <w:pPr>
        <w:jc w:val="center"/>
        <w:rPr>
          <w:rFonts w:ascii="Times New Roman" w:hAnsi="Times New Roman"/>
          <w:sz w:val="20"/>
          <w:szCs w:val="20"/>
        </w:rPr>
      </w:pPr>
    </w:p>
    <w:p w14:paraId="0B2095D1" w14:textId="77777777" w:rsidR="001A7A62" w:rsidRDefault="001A7A62">
      <w:pPr>
        <w:jc w:val="center"/>
        <w:rPr>
          <w:rFonts w:ascii="Times New Roman" w:hAnsi="Times New Roman"/>
          <w:sz w:val="20"/>
          <w:szCs w:val="20"/>
        </w:rPr>
      </w:pPr>
    </w:p>
    <w:p w14:paraId="7C203755" w14:textId="77777777" w:rsidR="001A7A62" w:rsidRDefault="001A7A62">
      <w:pPr>
        <w:jc w:val="center"/>
        <w:rPr>
          <w:rFonts w:ascii="Times New Roman" w:hAnsi="Times New Roman"/>
          <w:sz w:val="20"/>
          <w:szCs w:val="20"/>
        </w:rPr>
      </w:pPr>
    </w:p>
    <w:p w14:paraId="7AF7B1DC" w14:textId="77777777" w:rsidR="001A7A62" w:rsidRDefault="001A7A62">
      <w:pPr>
        <w:jc w:val="center"/>
        <w:rPr>
          <w:rFonts w:ascii="Times New Roman" w:hAnsi="Times New Roman"/>
          <w:sz w:val="20"/>
          <w:szCs w:val="20"/>
        </w:rPr>
      </w:pPr>
    </w:p>
    <w:p w14:paraId="0B6F3A0A" w14:textId="77777777" w:rsidR="001A7A62" w:rsidRDefault="001A7A62">
      <w:pPr>
        <w:jc w:val="center"/>
        <w:rPr>
          <w:rFonts w:ascii="Times New Roman" w:hAnsi="Times New Roman"/>
          <w:sz w:val="20"/>
          <w:szCs w:val="20"/>
        </w:rPr>
      </w:pPr>
    </w:p>
    <w:p w14:paraId="45124183" w14:textId="77777777" w:rsidR="001A7A62" w:rsidRDefault="001A7A62">
      <w:pPr>
        <w:jc w:val="center"/>
        <w:rPr>
          <w:rFonts w:ascii="Times New Roman" w:hAnsi="Times New Roman"/>
          <w:sz w:val="20"/>
          <w:szCs w:val="20"/>
        </w:rPr>
      </w:pPr>
    </w:p>
    <w:p w14:paraId="68681B0D" w14:textId="77777777" w:rsidR="001A7A62" w:rsidRDefault="001A7A62">
      <w:pPr>
        <w:jc w:val="center"/>
        <w:rPr>
          <w:rFonts w:ascii="Times New Roman" w:hAnsi="Times New Roman"/>
          <w:sz w:val="20"/>
          <w:szCs w:val="20"/>
        </w:rPr>
      </w:pPr>
    </w:p>
    <w:p w14:paraId="7CE2A11A" w14:textId="77777777" w:rsidR="001A7A62" w:rsidRDefault="001A7A62">
      <w:pPr>
        <w:jc w:val="center"/>
        <w:rPr>
          <w:rFonts w:ascii="Times New Roman" w:hAnsi="Times New Roman"/>
          <w:sz w:val="20"/>
          <w:szCs w:val="20"/>
        </w:rPr>
      </w:pPr>
    </w:p>
    <w:p w14:paraId="71649CD8" w14:textId="42346339" w:rsidR="001A7A62"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p>
    <w:p w14:paraId="3BE1F46B" w14:textId="7777777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B11810">
        <w:rPr>
          <w:rFonts w:ascii="Times New Roman" w:hAnsi="Times New Roman"/>
          <w:b/>
          <w:bCs/>
          <w:sz w:val="24"/>
          <w:szCs w:val="24"/>
          <w:lang w:eastAsia="ru-RU"/>
        </w:rPr>
        <w:t xml:space="preserve">товара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6A80B7" w14:textId="77777777" w:rsidR="001A7A62" w:rsidRDefault="001A7A62">
      <w:pPr>
        <w:jc w:val="center"/>
        <w:outlineLvl w:val="1"/>
        <w:rPr>
          <w:rFonts w:ascii="Times New Roman" w:hAnsi="Times New Roman"/>
          <w:b/>
          <w:bCs/>
          <w:sz w:val="24"/>
          <w:szCs w:val="24"/>
          <w:lang w:eastAsia="ru-RU"/>
        </w:rPr>
      </w:pPr>
    </w:p>
    <w:p w14:paraId="1ED8D023" w14:textId="77777777" w:rsidR="001A7A62" w:rsidRDefault="001A7A62">
      <w:pPr>
        <w:jc w:val="center"/>
        <w:outlineLvl w:val="1"/>
        <w:rPr>
          <w:rFonts w:ascii="Times New Roman" w:hAnsi="Times New Roman"/>
          <w:b/>
          <w:bCs/>
          <w:sz w:val="20"/>
          <w:szCs w:val="20"/>
          <w:lang w:eastAsia="ru-RU"/>
        </w:rPr>
      </w:pPr>
    </w:p>
    <w:p w14:paraId="7EB59884" w14:textId="77777777" w:rsidR="001A7A62" w:rsidRDefault="001A7A62">
      <w:pPr>
        <w:jc w:val="center"/>
        <w:outlineLvl w:val="1"/>
        <w:rPr>
          <w:rFonts w:ascii="Times New Roman" w:hAnsi="Times New Roman"/>
          <w:b/>
          <w:bCs/>
          <w:sz w:val="20"/>
          <w:szCs w:val="20"/>
          <w:lang w:eastAsia="ru-RU"/>
        </w:rPr>
      </w:pPr>
    </w:p>
    <w:p w14:paraId="17A8FCF0" w14:textId="77777777" w:rsidR="001A7A62" w:rsidRDefault="001A7A62">
      <w:pPr>
        <w:jc w:val="center"/>
        <w:outlineLvl w:val="1"/>
        <w:rPr>
          <w:rFonts w:ascii="Times New Roman" w:hAnsi="Times New Roman"/>
          <w:b/>
          <w:bCs/>
          <w:sz w:val="20"/>
          <w:szCs w:val="20"/>
          <w:lang w:eastAsia="ru-RU"/>
        </w:rPr>
      </w:pPr>
    </w:p>
    <w:p w14:paraId="48FC35C4" w14:textId="77777777" w:rsidR="001A7A62" w:rsidRDefault="001A7A62">
      <w:pPr>
        <w:jc w:val="center"/>
        <w:outlineLvl w:val="1"/>
        <w:rPr>
          <w:rFonts w:ascii="Times New Roman" w:hAnsi="Times New Roman"/>
          <w:b/>
          <w:bCs/>
          <w:sz w:val="20"/>
          <w:szCs w:val="20"/>
          <w:lang w:eastAsia="ru-RU"/>
        </w:rPr>
      </w:pPr>
    </w:p>
    <w:p w14:paraId="0EA76AFC" w14:textId="77777777" w:rsidR="001A7A62" w:rsidRDefault="001A7A62">
      <w:pPr>
        <w:jc w:val="center"/>
        <w:outlineLvl w:val="1"/>
        <w:rPr>
          <w:rFonts w:ascii="Times New Roman" w:hAnsi="Times New Roman"/>
          <w:b/>
          <w:bCs/>
          <w:sz w:val="20"/>
          <w:szCs w:val="20"/>
          <w:lang w:eastAsia="ru-RU"/>
        </w:rPr>
      </w:pPr>
    </w:p>
    <w:p w14:paraId="47C003AA" w14:textId="77777777" w:rsidR="001A7A62" w:rsidRDefault="001A7A62">
      <w:pPr>
        <w:jc w:val="center"/>
        <w:outlineLvl w:val="1"/>
        <w:rPr>
          <w:rFonts w:ascii="Times New Roman" w:hAnsi="Times New Roman"/>
          <w:b/>
          <w:bCs/>
          <w:sz w:val="20"/>
          <w:szCs w:val="20"/>
          <w:lang w:eastAsia="ru-RU"/>
        </w:rPr>
      </w:pPr>
    </w:p>
    <w:p w14:paraId="2C595A7D" w14:textId="77777777" w:rsidR="001A7A62" w:rsidRDefault="001A7A62">
      <w:pPr>
        <w:jc w:val="center"/>
        <w:outlineLvl w:val="1"/>
        <w:rPr>
          <w:rFonts w:ascii="Times New Roman" w:hAnsi="Times New Roman"/>
          <w:b/>
          <w:bCs/>
          <w:sz w:val="20"/>
          <w:szCs w:val="20"/>
          <w:lang w:eastAsia="ru-RU"/>
        </w:rPr>
      </w:pPr>
    </w:p>
    <w:p w14:paraId="7AF13D0E" w14:textId="77777777" w:rsidR="001A7A62" w:rsidRDefault="001A7A62">
      <w:pPr>
        <w:jc w:val="center"/>
        <w:outlineLvl w:val="1"/>
        <w:rPr>
          <w:rFonts w:ascii="Times New Roman" w:hAnsi="Times New Roman"/>
          <w:b/>
          <w:bCs/>
          <w:sz w:val="20"/>
          <w:szCs w:val="20"/>
          <w:lang w:eastAsia="ru-RU"/>
        </w:rPr>
      </w:pPr>
    </w:p>
    <w:p w14:paraId="13C04583" w14:textId="77777777" w:rsidR="001A7A62" w:rsidRDefault="001A7A62">
      <w:pPr>
        <w:jc w:val="center"/>
        <w:outlineLvl w:val="1"/>
        <w:rPr>
          <w:rFonts w:ascii="Times New Roman" w:hAnsi="Times New Roman"/>
          <w:b/>
          <w:bCs/>
          <w:sz w:val="20"/>
          <w:szCs w:val="20"/>
          <w:lang w:eastAsia="ru-RU"/>
        </w:rPr>
      </w:pPr>
    </w:p>
    <w:p w14:paraId="52377D25" w14:textId="77777777" w:rsidR="001A7A62" w:rsidRDefault="001A7A62">
      <w:pPr>
        <w:jc w:val="center"/>
        <w:outlineLvl w:val="1"/>
        <w:rPr>
          <w:rFonts w:ascii="Times New Roman" w:hAnsi="Times New Roman"/>
          <w:b/>
          <w:bCs/>
          <w:sz w:val="20"/>
          <w:szCs w:val="20"/>
          <w:lang w:eastAsia="ru-RU"/>
        </w:rPr>
      </w:pPr>
    </w:p>
    <w:p w14:paraId="35C8C404" w14:textId="77777777" w:rsidR="001A7A62" w:rsidRDefault="001A7A62">
      <w:pPr>
        <w:jc w:val="center"/>
        <w:outlineLvl w:val="1"/>
        <w:rPr>
          <w:rFonts w:ascii="Times New Roman" w:hAnsi="Times New Roman"/>
          <w:b/>
          <w:bCs/>
          <w:sz w:val="20"/>
          <w:szCs w:val="20"/>
          <w:lang w:eastAsia="ru-RU"/>
        </w:rPr>
      </w:pPr>
    </w:p>
    <w:p w14:paraId="7214A38B" w14:textId="77777777" w:rsidR="001A7A62" w:rsidRDefault="001A7A62">
      <w:pPr>
        <w:jc w:val="center"/>
        <w:outlineLvl w:val="1"/>
        <w:rPr>
          <w:rFonts w:ascii="Times New Roman" w:hAnsi="Times New Roman"/>
          <w:b/>
          <w:bCs/>
          <w:sz w:val="20"/>
          <w:szCs w:val="20"/>
          <w:lang w:eastAsia="ru-RU"/>
        </w:rPr>
      </w:pPr>
    </w:p>
    <w:p w14:paraId="1CD30063" w14:textId="77777777" w:rsidR="001A7A62" w:rsidRDefault="001A7A62">
      <w:pPr>
        <w:jc w:val="center"/>
        <w:outlineLvl w:val="1"/>
        <w:rPr>
          <w:rFonts w:ascii="Times New Roman" w:hAnsi="Times New Roman"/>
          <w:b/>
          <w:bCs/>
          <w:sz w:val="20"/>
          <w:szCs w:val="20"/>
          <w:lang w:eastAsia="ru-RU"/>
        </w:rPr>
      </w:pPr>
    </w:p>
    <w:p w14:paraId="65C2973A" w14:textId="77777777" w:rsidR="001A7A62" w:rsidRDefault="001A7A62">
      <w:pPr>
        <w:jc w:val="center"/>
        <w:outlineLvl w:val="1"/>
        <w:rPr>
          <w:rFonts w:ascii="Times New Roman" w:hAnsi="Times New Roman"/>
          <w:b/>
          <w:bCs/>
          <w:sz w:val="20"/>
          <w:szCs w:val="20"/>
          <w:lang w:eastAsia="ru-RU"/>
        </w:rPr>
      </w:pPr>
    </w:p>
    <w:p w14:paraId="75306DEC" w14:textId="77777777" w:rsidR="001A7A62" w:rsidRDefault="001A7A62">
      <w:pPr>
        <w:jc w:val="center"/>
        <w:outlineLvl w:val="1"/>
        <w:rPr>
          <w:rFonts w:ascii="Times New Roman" w:hAnsi="Times New Roman"/>
          <w:b/>
          <w:bCs/>
          <w:sz w:val="20"/>
          <w:szCs w:val="20"/>
          <w:lang w:eastAsia="ru-RU"/>
        </w:rPr>
      </w:pPr>
    </w:p>
    <w:p w14:paraId="5DF5FF7A" w14:textId="77777777" w:rsidR="001A7A62" w:rsidRDefault="001A7A62">
      <w:pPr>
        <w:jc w:val="center"/>
        <w:outlineLvl w:val="1"/>
        <w:rPr>
          <w:rFonts w:ascii="Times New Roman" w:hAnsi="Times New Roman"/>
          <w:b/>
          <w:bCs/>
          <w:sz w:val="20"/>
          <w:szCs w:val="20"/>
          <w:lang w:eastAsia="ru-RU"/>
        </w:rPr>
      </w:pPr>
    </w:p>
    <w:p w14:paraId="4156D831" w14:textId="77777777" w:rsidR="001A7A62" w:rsidRDefault="001A7A62">
      <w:pPr>
        <w:jc w:val="center"/>
        <w:outlineLvl w:val="1"/>
        <w:rPr>
          <w:rFonts w:ascii="Times New Roman" w:hAnsi="Times New Roman"/>
          <w:b/>
          <w:bCs/>
          <w:sz w:val="20"/>
          <w:szCs w:val="20"/>
          <w:lang w:eastAsia="ru-RU"/>
        </w:rPr>
      </w:pPr>
    </w:p>
    <w:p w14:paraId="3BB0A6B8" w14:textId="77777777" w:rsidR="001A7A62" w:rsidRDefault="001A7A62">
      <w:pPr>
        <w:jc w:val="center"/>
        <w:outlineLvl w:val="1"/>
        <w:rPr>
          <w:rFonts w:ascii="Times New Roman" w:hAnsi="Times New Roman"/>
          <w:b/>
          <w:bCs/>
          <w:sz w:val="20"/>
          <w:szCs w:val="20"/>
          <w:lang w:eastAsia="ru-RU"/>
        </w:rPr>
      </w:pPr>
    </w:p>
    <w:p w14:paraId="02F8AF4C" w14:textId="77777777" w:rsidR="001A7A62" w:rsidRDefault="001A7A62">
      <w:pPr>
        <w:jc w:val="center"/>
        <w:outlineLvl w:val="1"/>
        <w:rPr>
          <w:rFonts w:ascii="Times New Roman" w:hAnsi="Times New Roman"/>
          <w:b/>
          <w:bCs/>
          <w:sz w:val="20"/>
          <w:szCs w:val="20"/>
          <w:lang w:eastAsia="ru-RU"/>
        </w:rPr>
      </w:pPr>
    </w:p>
    <w:p w14:paraId="1969B0E8" w14:textId="77777777" w:rsidR="001A7A62" w:rsidRDefault="001A7A62">
      <w:pPr>
        <w:jc w:val="center"/>
        <w:outlineLvl w:val="1"/>
        <w:rPr>
          <w:rFonts w:ascii="Times New Roman" w:hAnsi="Times New Roman"/>
          <w:b/>
          <w:bCs/>
          <w:sz w:val="20"/>
          <w:szCs w:val="20"/>
          <w:lang w:eastAsia="ru-RU"/>
        </w:rPr>
      </w:pPr>
    </w:p>
    <w:p w14:paraId="06B473E7" w14:textId="77777777" w:rsidR="001A7A62" w:rsidRDefault="001A7A62">
      <w:pPr>
        <w:jc w:val="center"/>
        <w:outlineLvl w:val="1"/>
        <w:rPr>
          <w:rFonts w:ascii="Times New Roman" w:hAnsi="Times New Roman"/>
          <w:b/>
          <w:bCs/>
          <w:sz w:val="20"/>
          <w:szCs w:val="20"/>
          <w:lang w:eastAsia="ru-RU"/>
        </w:rPr>
      </w:pPr>
    </w:p>
    <w:p w14:paraId="53CF1133" w14:textId="77777777" w:rsidR="001A7A62" w:rsidRDefault="001A7A62">
      <w:pPr>
        <w:jc w:val="center"/>
        <w:outlineLvl w:val="1"/>
        <w:rPr>
          <w:rFonts w:ascii="Times New Roman" w:hAnsi="Times New Roman"/>
          <w:b/>
          <w:bCs/>
          <w:sz w:val="20"/>
          <w:szCs w:val="20"/>
          <w:lang w:eastAsia="ru-RU"/>
        </w:rPr>
      </w:pPr>
    </w:p>
    <w:p w14:paraId="49D3B8C7" w14:textId="77777777" w:rsidR="001A7A62" w:rsidRDefault="001A7A62">
      <w:pPr>
        <w:jc w:val="center"/>
        <w:outlineLvl w:val="1"/>
        <w:rPr>
          <w:rFonts w:ascii="Times New Roman" w:hAnsi="Times New Roman"/>
          <w:b/>
          <w:bCs/>
          <w:sz w:val="20"/>
          <w:szCs w:val="20"/>
          <w:lang w:eastAsia="ru-RU"/>
        </w:rPr>
      </w:pPr>
    </w:p>
    <w:p w14:paraId="5A648FAB" w14:textId="77777777" w:rsidR="001A7A62" w:rsidRDefault="001A7A62">
      <w:pPr>
        <w:jc w:val="center"/>
        <w:outlineLvl w:val="1"/>
        <w:rPr>
          <w:rFonts w:ascii="Times New Roman" w:hAnsi="Times New Roman"/>
          <w:b/>
          <w:bCs/>
          <w:sz w:val="20"/>
          <w:szCs w:val="20"/>
          <w:lang w:eastAsia="ru-RU"/>
        </w:rPr>
      </w:pPr>
    </w:p>
    <w:p w14:paraId="5EE88A1B" w14:textId="77777777" w:rsidR="001A7A62" w:rsidRDefault="001A7A62">
      <w:pPr>
        <w:jc w:val="center"/>
        <w:outlineLvl w:val="1"/>
        <w:rPr>
          <w:rFonts w:ascii="Times New Roman" w:hAnsi="Times New Roman"/>
          <w:b/>
          <w:bCs/>
          <w:sz w:val="20"/>
          <w:szCs w:val="20"/>
          <w:lang w:eastAsia="ru-RU"/>
        </w:rPr>
      </w:pPr>
    </w:p>
    <w:p w14:paraId="1A0718BC" w14:textId="77777777" w:rsidR="001A7A62" w:rsidRDefault="001A7A62">
      <w:pPr>
        <w:jc w:val="center"/>
        <w:outlineLvl w:val="1"/>
        <w:rPr>
          <w:rFonts w:ascii="Times New Roman" w:hAnsi="Times New Roman"/>
          <w:b/>
          <w:bCs/>
          <w:sz w:val="20"/>
          <w:szCs w:val="20"/>
          <w:lang w:eastAsia="ru-RU"/>
        </w:rPr>
      </w:pPr>
    </w:p>
    <w:p w14:paraId="1D4C9F7E" w14:textId="77777777" w:rsidR="001A7A62" w:rsidRDefault="001A7A62">
      <w:pPr>
        <w:jc w:val="center"/>
        <w:outlineLvl w:val="1"/>
        <w:rPr>
          <w:rFonts w:ascii="Times New Roman" w:hAnsi="Times New Roman"/>
          <w:b/>
          <w:bCs/>
          <w:sz w:val="20"/>
          <w:szCs w:val="20"/>
          <w:lang w:eastAsia="ru-RU"/>
        </w:rPr>
      </w:pPr>
    </w:p>
    <w:p w14:paraId="1F8F6B49" w14:textId="77777777" w:rsidR="001A7A62" w:rsidRDefault="001A7A62">
      <w:pPr>
        <w:jc w:val="center"/>
        <w:outlineLvl w:val="1"/>
        <w:rPr>
          <w:rFonts w:ascii="Times New Roman" w:hAnsi="Times New Roman"/>
          <w:b/>
          <w:bCs/>
          <w:sz w:val="20"/>
          <w:szCs w:val="20"/>
          <w:lang w:eastAsia="ru-RU"/>
        </w:rPr>
      </w:pPr>
    </w:p>
    <w:p w14:paraId="5C138012" w14:textId="77777777" w:rsidR="001A7A62" w:rsidRDefault="001A7A62">
      <w:pPr>
        <w:jc w:val="center"/>
        <w:outlineLvl w:val="1"/>
        <w:rPr>
          <w:rFonts w:ascii="Times New Roman" w:hAnsi="Times New Roman"/>
          <w:b/>
          <w:bCs/>
          <w:sz w:val="20"/>
          <w:szCs w:val="20"/>
          <w:lang w:eastAsia="ru-RU"/>
        </w:rPr>
      </w:pPr>
    </w:p>
    <w:p w14:paraId="73252759" w14:textId="77777777" w:rsidR="001A7A62" w:rsidRDefault="001A7A62">
      <w:pPr>
        <w:jc w:val="center"/>
        <w:outlineLvl w:val="1"/>
        <w:rPr>
          <w:rFonts w:ascii="Times New Roman" w:hAnsi="Times New Roman"/>
          <w:b/>
          <w:bCs/>
          <w:sz w:val="20"/>
          <w:szCs w:val="20"/>
          <w:lang w:eastAsia="ru-RU"/>
        </w:rPr>
      </w:pPr>
    </w:p>
    <w:p w14:paraId="7363885A" w14:textId="77777777" w:rsidR="001A7A62" w:rsidRDefault="001A7A62">
      <w:pPr>
        <w:jc w:val="center"/>
        <w:outlineLvl w:val="1"/>
        <w:rPr>
          <w:rFonts w:ascii="Times New Roman" w:hAnsi="Times New Roman"/>
          <w:b/>
          <w:bCs/>
          <w:sz w:val="20"/>
          <w:szCs w:val="20"/>
          <w:lang w:eastAsia="ru-RU"/>
        </w:rPr>
      </w:pPr>
    </w:p>
    <w:p w14:paraId="4C72CAD2" w14:textId="77777777" w:rsidR="001A7A62" w:rsidRDefault="001A7A62">
      <w:pPr>
        <w:jc w:val="center"/>
        <w:outlineLvl w:val="1"/>
        <w:rPr>
          <w:rFonts w:ascii="Times New Roman" w:hAnsi="Times New Roman"/>
          <w:b/>
          <w:bCs/>
          <w:sz w:val="20"/>
          <w:szCs w:val="20"/>
          <w:lang w:eastAsia="ru-RU"/>
        </w:rPr>
      </w:pPr>
    </w:p>
    <w:p w14:paraId="6ADBCA4E" w14:textId="77777777" w:rsidR="001A7A62" w:rsidRDefault="001A7A62">
      <w:pPr>
        <w:jc w:val="center"/>
        <w:outlineLvl w:val="1"/>
        <w:rPr>
          <w:rFonts w:ascii="Times New Roman" w:hAnsi="Times New Roman"/>
          <w:b/>
          <w:bCs/>
          <w:sz w:val="20"/>
          <w:szCs w:val="20"/>
          <w:lang w:eastAsia="ru-RU"/>
        </w:rPr>
      </w:pPr>
    </w:p>
    <w:p w14:paraId="0CED0162" w14:textId="77777777" w:rsidR="001A7A62" w:rsidRDefault="001A7A62">
      <w:pPr>
        <w:jc w:val="center"/>
        <w:outlineLvl w:val="1"/>
        <w:rPr>
          <w:rFonts w:ascii="Times New Roman" w:hAnsi="Times New Roman"/>
          <w:b/>
          <w:bCs/>
          <w:sz w:val="20"/>
          <w:szCs w:val="20"/>
          <w:lang w:eastAsia="ru-RU"/>
        </w:rPr>
      </w:pPr>
    </w:p>
    <w:p w14:paraId="7B5AC791" w14:textId="77777777" w:rsidR="001A7A62" w:rsidRDefault="001A7A62">
      <w:pPr>
        <w:jc w:val="center"/>
        <w:outlineLvl w:val="1"/>
        <w:rPr>
          <w:rFonts w:ascii="Times New Roman" w:hAnsi="Times New Roman"/>
          <w:b/>
          <w:bCs/>
          <w:sz w:val="20"/>
          <w:szCs w:val="20"/>
          <w:lang w:eastAsia="ru-RU"/>
        </w:rPr>
      </w:pPr>
    </w:p>
    <w:p w14:paraId="64A70401" w14:textId="77777777" w:rsidR="001A7A62" w:rsidRDefault="001A7A62">
      <w:pPr>
        <w:jc w:val="center"/>
        <w:outlineLvl w:val="1"/>
        <w:rPr>
          <w:rFonts w:ascii="Times New Roman" w:hAnsi="Times New Roman"/>
          <w:b/>
          <w:bCs/>
          <w:sz w:val="20"/>
          <w:szCs w:val="20"/>
          <w:lang w:eastAsia="ru-RU"/>
        </w:rPr>
      </w:pPr>
    </w:p>
    <w:p w14:paraId="76517DCA" w14:textId="77777777" w:rsidR="001A7A62" w:rsidRDefault="001A7A62">
      <w:pPr>
        <w:outlineLvl w:val="1"/>
        <w:rPr>
          <w:rFonts w:ascii="Times New Roman" w:hAnsi="Times New Roman"/>
          <w:b/>
          <w:bCs/>
          <w:sz w:val="20"/>
          <w:szCs w:val="20"/>
          <w:lang w:eastAsia="ru-RU"/>
        </w:rPr>
      </w:pPr>
    </w:p>
    <w:p w14:paraId="2F53B003"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8941FDC" w14:textId="77777777" w:rsidR="001A7A62" w:rsidRDefault="005F3295">
      <w:pPr>
        <w:suppressAutoHyphens w:val="0"/>
        <w:rPr>
          <w:rFonts w:ascii="Times New Roman" w:hAnsi="Times New Roman"/>
          <w:b/>
          <w:bCs/>
          <w:sz w:val="20"/>
          <w:szCs w:val="20"/>
          <w:lang w:eastAsia="ru-RU"/>
        </w:rPr>
      </w:pPr>
      <w:r>
        <w:br w:type="page"/>
      </w:r>
    </w:p>
    <w:p w14:paraId="2596FA50" w14:textId="77777777" w:rsidR="001A7A62" w:rsidRDefault="001A7A62">
      <w:pPr>
        <w:jc w:val="center"/>
        <w:outlineLvl w:val="1"/>
        <w:rPr>
          <w:rFonts w:ascii="Times New Roman" w:hAnsi="Times New Roman"/>
          <w:b/>
          <w:bCs/>
          <w:sz w:val="20"/>
          <w:szCs w:val="20"/>
          <w:lang w:eastAsia="ru-RU"/>
        </w:rPr>
      </w:pPr>
    </w:p>
    <w:p w14:paraId="2C0D9C2A"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8011F8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212CCD94"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ED763D5"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81DBDA4"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2CC34C12"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E2488C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9F9C8C"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48457C6D"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1E1CA90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5B4A2CA6"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79FBB8A"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EA71CD"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2978ECFB"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C8E40EC"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85D787A"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E39287" w14:textId="2FD22C00" w:rsidR="001A7A62" w:rsidRDefault="00FB6F5D">
            <w:pPr>
              <w:pStyle w:val="a7"/>
              <w:keepNext/>
              <w:suppressAutoHyphens w:val="0"/>
              <w:spacing w:line="240" w:lineRule="exact"/>
            </w:pPr>
            <w:hyperlink r:id="rId8">
              <w:r w:rsidR="00091EA8">
                <w:rPr>
                  <w:rStyle w:val="-"/>
                  <w:sz w:val="20"/>
                  <w:szCs w:val="20"/>
                  <w:lang w:val="en-US"/>
                </w:rPr>
                <w:t>https://etp.torgi82.ru</w:t>
              </w:r>
            </w:hyperlink>
          </w:p>
        </w:tc>
      </w:tr>
      <w:tr w:rsidR="001A7A62" w14:paraId="112CC57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1F282BE8"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3292B23"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3D68BEF9"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732774"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3ABD748B"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403ECD6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7D9F9528"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E2A0B33"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DFCA47A"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07365190"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45A2C7A"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269122C"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3EAF143" w14:textId="77777777" w:rsidR="001A7A62" w:rsidRDefault="00FB6F5D">
            <w:hyperlink r:id="rId9">
              <w:r w:rsidR="005F3295">
                <w:rPr>
                  <w:rStyle w:val="-"/>
                  <w:sz w:val="20"/>
                  <w:szCs w:val="20"/>
                  <w:lang w:val="en-US"/>
                </w:rPr>
                <w:t>info@engelsgb1.ru</w:t>
              </w:r>
            </w:hyperlink>
          </w:p>
        </w:tc>
      </w:tr>
      <w:tr w:rsidR="001A7A62" w14:paraId="0AED318A" w14:textId="77777777" w:rsidTr="00900953">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49E3B9F5"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61D222"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C72BEF"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28A1F3AC" w14:textId="77777777" w:rsidTr="00900953">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48923A13"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CCAB48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7D9AA0" w14:textId="77777777" w:rsidR="001A7A62" w:rsidRDefault="005F3295"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9E0028">
              <w:rPr>
                <w:rFonts w:ascii="Times New Roman" w:hAnsi="Times New Roman"/>
                <w:bCs/>
                <w:sz w:val="20"/>
                <w:szCs w:val="20"/>
                <w:shd w:val="clear" w:color="auto" w:fill="FFFFFF"/>
                <w:lang w:eastAsia="ru-RU"/>
              </w:rPr>
              <w:t>товара</w:t>
            </w:r>
            <w:r w:rsidR="00A4791B">
              <w:rPr>
                <w:rFonts w:ascii="Times New Roman" w:hAnsi="Times New Roman"/>
                <w:bCs/>
                <w:sz w:val="20"/>
                <w:szCs w:val="20"/>
                <w:shd w:val="clear" w:color="auto" w:fill="FFFFFF"/>
                <w:lang w:eastAsia="ru-RU"/>
              </w:rPr>
              <w:t>.</w:t>
            </w:r>
          </w:p>
        </w:tc>
      </w:tr>
      <w:tr w:rsidR="001A7A62" w14:paraId="13FACDB8"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680DD796"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61487FB"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B19702"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5BBC1BC"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17B2C2D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FE9986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87BF1D"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0AD13CB9" w14:textId="77777777" w:rsidTr="00B45679">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5F04090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8DC746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6A0866"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0F4FCB0A" w14:textId="77777777" w:rsidTr="00F97C43">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18134ED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7C53CF7"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4C0B0EA" w14:textId="77777777"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2D69F1" w:rsidRPr="00D903B6">
              <w:rPr>
                <w:rStyle w:val="ep"/>
                <w:rFonts w:ascii="Times New Roman" w:eastAsia="Calibri" w:hAnsi="Times New Roman"/>
                <w:iCs/>
                <w:color w:val="auto"/>
                <w:sz w:val="20"/>
                <w:szCs w:val="20"/>
                <w:shd w:val="clear" w:color="auto" w:fill="FFFFFF"/>
                <w:lang w:eastAsia="ar-SA"/>
              </w:rPr>
              <w:t>1</w:t>
            </w:r>
            <w:r w:rsidR="00B11810" w:rsidRPr="00D903B6">
              <w:rPr>
                <w:rStyle w:val="ep"/>
                <w:rFonts w:ascii="Times New Roman" w:eastAsia="Calibri" w:hAnsi="Times New Roman"/>
                <w:iCs/>
                <w:color w:val="auto"/>
                <w:sz w:val="20"/>
                <w:szCs w:val="20"/>
                <w:shd w:val="clear" w:color="auto" w:fill="FFFFFF"/>
                <w:lang w:eastAsia="ar-SA"/>
              </w:rPr>
              <w:t>0 рабочих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6AA1DD00" w14:textId="77777777" w:rsidTr="00900953">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032D03CC"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0F74F5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AAEF0E" w14:textId="01FEFCBE" w:rsidR="001A7A62" w:rsidRDefault="00C24CE7" w:rsidP="00C15BA0">
            <w:pPr>
              <w:jc w:val="both"/>
              <w:rPr>
                <w:rFonts w:ascii="Times New Roman" w:hAnsi="Times New Roman"/>
                <w:color w:val="000000"/>
                <w:sz w:val="20"/>
                <w:szCs w:val="20"/>
                <w:highlight w:val="white"/>
              </w:rPr>
            </w:pPr>
            <w:r>
              <w:rPr>
                <w:rFonts w:ascii="Times New Roman" w:hAnsi="Times New Roman"/>
                <w:color w:val="000000"/>
                <w:sz w:val="20"/>
                <w:szCs w:val="20"/>
              </w:rPr>
              <w:t>215 598</w:t>
            </w:r>
            <w:r w:rsidR="00C810E0" w:rsidRPr="00C810E0">
              <w:rPr>
                <w:rFonts w:ascii="Times New Roman" w:hAnsi="Times New Roman"/>
                <w:color w:val="000000"/>
                <w:sz w:val="20"/>
                <w:szCs w:val="20"/>
              </w:rPr>
              <w:t xml:space="preserve"> (</w:t>
            </w:r>
            <w:r>
              <w:rPr>
                <w:rFonts w:ascii="Times New Roman" w:hAnsi="Times New Roman"/>
                <w:color w:val="000000"/>
                <w:sz w:val="20"/>
                <w:szCs w:val="20"/>
              </w:rPr>
              <w:t>двести пятнадцать тысяч пятьсот девяносто восемь</w:t>
            </w:r>
            <w:r w:rsidR="00C810E0" w:rsidRPr="00C810E0">
              <w:rPr>
                <w:rFonts w:ascii="Times New Roman" w:hAnsi="Times New Roman"/>
                <w:color w:val="000000"/>
                <w:sz w:val="20"/>
                <w:szCs w:val="20"/>
              </w:rPr>
              <w:t>) рубл</w:t>
            </w:r>
            <w:r>
              <w:rPr>
                <w:rFonts w:ascii="Times New Roman" w:hAnsi="Times New Roman"/>
                <w:color w:val="000000"/>
                <w:sz w:val="20"/>
                <w:szCs w:val="20"/>
              </w:rPr>
              <w:t>ей</w:t>
            </w:r>
            <w:r w:rsidR="00C810E0" w:rsidRPr="00C810E0">
              <w:rPr>
                <w:rFonts w:ascii="Times New Roman" w:hAnsi="Times New Roman"/>
                <w:color w:val="000000"/>
                <w:sz w:val="20"/>
                <w:szCs w:val="20"/>
              </w:rPr>
              <w:t xml:space="preserve"> </w:t>
            </w:r>
            <w:r>
              <w:rPr>
                <w:rFonts w:ascii="Times New Roman" w:hAnsi="Times New Roman"/>
                <w:color w:val="000000"/>
                <w:sz w:val="20"/>
                <w:szCs w:val="20"/>
              </w:rPr>
              <w:t>20</w:t>
            </w:r>
            <w:r w:rsidR="00C810E0" w:rsidRPr="00C810E0">
              <w:rPr>
                <w:rFonts w:ascii="Times New Roman" w:hAnsi="Times New Roman"/>
                <w:color w:val="000000"/>
                <w:sz w:val="20"/>
                <w:szCs w:val="20"/>
              </w:rPr>
              <w:t xml:space="preserve"> коп.</w:t>
            </w:r>
            <w:r w:rsidR="00B45679">
              <w:rPr>
                <w:rFonts w:ascii="Times New Roman" w:hAnsi="Times New Roman"/>
                <w:color w:val="000000"/>
                <w:sz w:val="20"/>
                <w:szCs w:val="20"/>
              </w:rPr>
              <w:t xml:space="preserve"> </w:t>
            </w:r>
            <w:r w:rsidR="005F3295">
              <w:rPr>
                <w:rFonts w:ascii="Times New Roman" w:hAnsi="Times New Roman"/>
                <w:bCs/>
                <w:color w:val="000000"/>
                <w:sz w:val="20"/>
                <w:szCs w:val="20"/>
              </w:rPr>
              <w:t xml:space="preserve">(приложение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2AAC5DD7" w14:textId="77777777" w:rsidTr="00900953">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5EA83EF0"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835347"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1EBFAF" w14:textId="77777777" w:rsidR="001A7A62" w:rsidRDefault="009E0028">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w:t>
            </w:r>
            <w:r w:rsidR="00A022F6">
              <w:rPr>
                <w:rFonts w:ascii="Times New Roman" w:hAnsi="Times New Roman"/>
                <w:color w:val="000000"/>
                <w:sz w:val="20"/>
                <w:szCs w:val="20"/>
                <w:shd w:val="clear" w:color="auto" w:fill="FFFFFF"/>
              </w:rPr>
              <w:t xml:space="preserve"> обязательного медицинского страхования, средства от иной приносящей доход деятельности, средства областного бюджета.</w:t>
            </w:r>
          </w:p>
        </w:tc>
      </w:tr>
      <w:tr w:rsidR="001A7A62" w14:paraId="4EF1B035"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98BC9A"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881BF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A5992A" w14:textId="77777777"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79131A7F"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2901B3D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15C85E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23E3F67" w14:textId="11BC98A8" w:rsidR="001A7A62" w:rsidRPr="00C15BA0" w:rsidRDefault="00336FE9" w:rsidP="002D69F1">
            <w:pPr>
              <w:pStyle w:val="af6"/>
              <w:ind w:left="21"/>
              <w:jc w:val="both"/>
              <w:rPr>
                <w:rFonts w:ascii="Times New Roman" w:hAnsi="Times New Roman"/>
                <w:bCs/>
                <w:sz w:val="20"/>
                <w:szCs w:val="20"/>
              </w:rPr>
            </w:pPr>
            <w:r>
              <w:rPr>
                <w:rFonts w:ascii="Times New Roman" w:hAnsi="Times New Roman"/>
                <w:sz w:val="20"/>
                <w:szCs w:val="20"/>
                <w:highlight w:val="white"/>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w:t>
            </w:r>
            <w:r>
              <w:rPr>
                <w:rFonts w:ascii="Times New Roman" w:hAnsi="Times New Roman"/>
                <w:sz w:val="20"/>
                <w:szCs w:val="20"/>
                <w:shd w:val="clear" w:color="auto" w:fill="FFFFFF"/>
              </w:rPr>
              <w:t xml:space="preserve"> и ввода товара в эксплуатацию.</w:t>
            </w:r>
          </w:p>
        </w:tc>
      </w:tr>
      <w:tr w:rsidR="001A7A62" w14:paraId="546BE5E4"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Pr>
          <w:p w14:paraId="6CEC70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59CFEA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E348C8"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37AF3052"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A5F2F5F"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A93DA8"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0DC228F9"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6DD8EE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CC04150"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96442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7B534A5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CAA9BE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682B65F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2F94F"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4E53F66E"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557514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1D7009E"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3F7AB9"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20899F4F"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621B11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59415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152DC5"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E7BDEFD"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AB14AC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E8E8D28"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CA21B5"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91D3173"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1267FA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CFB16B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A3FC92"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25AF180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FEDC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7F5A03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50CC01"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65F4247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938CFC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388EBD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CBDD43"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26B91C7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62289E6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B5100AC"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7D93B5F9"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711522F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53F8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60E29FB1"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7A53420" w14:textId="77777777" w:rsidTr="00C15BA0">
        <w:trPr>
          <w:trHeight w:val="219"/>
        </w:trPr>
        <w:tc>
          <w:tcPr>
            <w:tcW w:w="781" w:type="dxa"/>
            <w:tcBorders>
              <w:top w:val="single" w:sz="4" w:space="0" w:color="000001"/>
              <w:left w:val="single" w:sz="4" w:space="0" w:color="000001"/>
              <w:bottom w:val="single" w:sz="4" w:space="0" w:color="000001"/>
            </w:tcBorders>
            <w:shd w:val="clear" w:color="auto" w:fill="FFFFFF"/>
          </w:tcPr>
          <w:p w14:paraId="52EC2E0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9ADE45C"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F1E6AE6"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3CF7CC5A"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9676786"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EFB367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664D18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Pr>
                <w:rFonts w:ascii="Times New Roman" w:hAnsi="Times New Roman"/>
                <w:sz w:val="20"/>
                <w:szCs w:val="20"/>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44C6727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C22444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A32E98"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F30EC"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27448D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0C06704F"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E0F2FAF"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lastRenderedPageBreak/>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14:paraId="1ECFA576" w14:textId="77777777" w:rsidTr="00CE5408">
        <w:trPr>
          <w:trHeight w:val="11134"/>
        </w:trPr>
        <w:tc>
          <w:tcPr>
            <w:tcW w:w="781" w:type="dxa"/>
            <w:tcBorders>
              <w:top w:val="single" w:sz="4" w:space="0" w:color="000001"/>
              <w:left w:val="single" w:sz="4" w:space="0" w:color="000001"/>
              <w:bottom w:val="single" w:sz="4" w:space="0" w:color="00000A"/>
            </w:tcBorders>
            <w:shd w:val="clear" w:color="auto" w:fill="FFFFFF"/>
          </w:tcPr>
          <w:p w14:paraId="77CD8AA9"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34D69D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6BE1F4B5" w14:textId="3A77C970"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675A5E9"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A6AB3AF"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6A7C2AD2"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3883AA0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E1DE1E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4B6FFFD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2B7637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F2C6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7406A43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DD77CB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w:t>
            </w:r>
            <w:r>
              <w:rPr>
                <w:rFonts w:ascii="Times New Roman" w:hAnsi="Times New Roman"/>
                <w:sz w:val="20"/>
                <w:szCs w:val="20"/>
              </w:rPr>
              <w:lastRenderedPageBreak/>
              <w:t>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ED8807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2C595C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11085E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1EDE41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E54BCF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3E161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85E11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3BCE54D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5998D53"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4951C1B9"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F0B6088" w14:textId="77777777" w:rsidR="00CE5408" w:rsidRDefault="00CE5408" w:rsidP="00CE5408">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128311E2"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E51459" w:rsidRPr="002F1428" w14:paraId="72A1C72C"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081C001" w14:textId="77777777" w:rsidR="00E51459" w:rsidRDefault="00E51459" w:rsidP="00E51459">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AFD27B" w14:textId="77777777" w:rsidR="00E51459" w:rsidRPr="001C6351" w:rsidRDefault="00E51459" w:rsidP="00E51459">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97144DA" w14:textId="77777777" w:rsidR="00E51459" w:rsidRDefault="00E51459" w:rsidP="00E51459">
            <w:pPr>
              <w:widowControl w:val="0"/>
              <w:jc w:val="both"/>
              <w:rPr>
                <w:rFonts w:ascii="Times New Roman" w:hAnsi="Times New Roman"/>
                <w:sz w:val="20"/>
                <w:shd w:val="clear" w:color="auto" w:fill="FFFFFF"/>
              </w:rPr>
            </w:pPr>
            <w:r>
              <w:rPr>
                <w:rFonts w:ascii="Times New Roman" w:hAnsi="Times New Roman"/>
                <w:sz w:val="20"/>
                <w:shd w:val="clear" w:color="auto" w:fill="FFFFFF"/>
              </w:rPr>
              <w:t>Не установлен</w:t>
            </w:r>
          </w:p>
          <w:p w14:paraId="496B42A0" w14:textId="77777777" w:rsidR="00E51459" w:rsidRPr="00304536" w:rsidRDefault="00E51459" w:rsidP="00E51459">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 xml:space="preserve">Присутствуют обстоятельства, допускающие исключение, влекущее неприменение, </w:t>
            </w:r>
            <w:r>
              <w:rPr>
                <w:rFonts w:ascii="Times New Roman" w:hAnsi="Times New Roman"/>
                <w:sz w:val="20"/>
                <w:szCs w:val="20"/>
                <w:shd w:val="clear" w:color="auto" w:fill="FFFFFF"/>
              </w:rPr>
              <w:t>запрета</w:t>
            </w:r>
            <w:r w:rsidRPr="00304536">
              <w:rPr>
                <w:rFonts w:ascii="Times New Roman" w:hAnsi="Times New Roman"/>
                <w:sz w:val="20"/>
                <w:szCs w:val="20"/>
                <w:shd w:val="clear" w:color="auto" w:fill="FFFFFF"/>
              </w:rPr>
              <w:t xml:space="preserve">: пп. </w:t>
            </w:r>
            <w:r w:rsidRPr="005765AA">
              <w:rPr>
                <w:rFonts w:ascii="Times New Roman" w:hAnsi="Times New Roman"/>
                <w:sz w:val="20"/>
                <w:szCs w:val="20"/>
                <w:shd w:val="clear" w:color="auto" w:fill="FFFFFF"/>
              </w:rPr>
              <w:t xml:space="preserve">"и" п. 5 </w:t>
            </w:r>
            <w:r w:rsidRPr="00304536">
              <w:rPr>
                <w:rFonts w:ascii="Times New Roman" w:hAnsi="Times New Roman"/>
                <w:sz w:val="20"/>
                <w:szCs w:val="20"/>
                <w:shd w:val="clear" w:color="auto" w:fill="FFFFFF"/>
              </w:rPr>
              <w:t xml:space="preserve"> ПП РФ №1875</w:t>
            </w:r>
          </w:p>
          <w:p w14:paraId="302ABD02" w14:textId="5AF30E1D" w:rsidR="00E51459" w:rsidRPr="002F1428" w:rsidRDefault="00E51459" w:rsidP="00E51459">
            <w:pPr>
              <w:widowControl w:val="0"/>
              <w:jc w:val="both"/>
              <w:rPr>
                <w:rFonts w:ascii="Times New Roman" w:hAnsi="Times New Roman"/>
                <w:sz w:val="20"/>
                <w:szCs w:val="20"/>
                <w:shd w:val="clear" w:color="auto" w:fill="FFFFFF"/>
              </w:rPr>
            </w:pPr>
          </w:p>
        </w:tc>
      </w:tr>
      <w:tr w:rsidR="00E51459" w:rsidRPr="002F1428" w14:paraId="19C0B588" w14:textId="77777777" w:rsidTr="00E75929">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4362CDD5" w14:textId="77777777" w:rsidR="00E51459" w:rsidRDefault="00E51459" w:rsidP="00E51459">
            <w:pPr>
              <w:jc w:val="center"/>
            </w:pPr>
            <w:r>
              <w:lastRenderedPageBreak/>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7F3F1E" w14:textId="77777777" w:rsidR="00E51459" w:rsidRPr="001C6351" w:rsidRDefault="00E51459" w:rsidP="00E51459">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7F2CFF8" w14:textId="7F362940" w:rsidR="00E51459" w:rsidRDefault="00E51459" w:rsidP="00E51459">
            <w:pPr>
              <w:pStyle w:val="Standard"/>
              <w:widowControl w:val="0"/>
              <w:jc w:val="both"/>
            </w:pPr>
            <w:r>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w:t>
            </w:r>
            <w:r w:rsidRPr="00630CFA">
              <w:rPr>
                <w:rFonts w:ascii="Times New Roman" w:hAnsi="Times New Roman"/>
                <w:b/>
                <w:bCs/>
                <w:sz w:val="20"/>
                <w:szCs w:val="20"/>
                <w:shd w:val="clear" w:color="auto" w:fill="FFFFFF"/>
              </w:rPr>
              <w:t xml:space="preserve">указанного в п. </w:t>
            </w:r>
            <w:r>
              <w:rPr>
                <w:rFonts w:ascii="Times New Roman" w:hAnsi="Times New Roman"/>
                <w:b/>
                <w:bCs/>
                <w:sz w:val="20"/>
                <w:szCs w:val="20"/>
                <w:shd w:val="clear" w:color="auto" w:fill="FFFFFF"/>
              </w:rPr>
              <w:t>15, 6.</w:t>
            </w:r>
            <w:r>
              <w:rPr>
                <w:rFonts w:ascii="Times New Roman" w:hAnsi="Times New Roman"/>
                <w:sz w:val="20"/>
                <w:szCs w:val="20"/>
                <w:shd w:val="clear" w:color="auto" w:fill="FFFFFF"/>
              </w:rPr>
              <w:t xml:space="preserve"> </w:t>
            </w:r>
            <w:r>
              <w:rPr>
                <w:rFonts w:ascii="Times New Roman" w:hAnsi="Times New Roman"/>
                <w:color w:val="000000"/>
                <w:sz w:val="20"/>
                <w:szCs w:val="26"/>
              </w:rPr>
              <w:t xml:space="preserve">технического задания (приложение №1 к  </w:t>
            </w:r>
            <w:r>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Pr>
                <w:rFonts w:ascii="Times New Roman" w:hAnsi="Times New Roman"/>
                <w:sz w:val="20"/>
                <w:szCs w:val="26"/>
                <w:lang w:eastAsia="ar-SA"/>
              </w:rPr>
              <w:t xml:space="preserve">) </w:t>
            </w:r>
            <w:r>
              <w:rPr>
                <w:rFonts w:ascii="Times New Roman" w:hAnsi="Times New Roman"/>
                <w:sz w:val="20"/>
                <w:szCs w:val="20"/>
                <w:shd w:val="clear" w:color="auto" w:fill="FFFFFF"/>
              </w:rPr>
              <w:t>являющегося предметом закупки установлено:</w:t>
            </w:r>
          </w:p>
          <w:p w14:paraId="7921215A" w14:textId="77777777" w:rsidR="00E51459" w:rsidRDefault="00E51459" w:rsidP="00E51459">
            <w:pPr>
              <w:pStyle w:val="Standard"/>
              <w:widowControl w:val="0"/>
              <w:jc w:val="both"/>
              <w:rPr>
                <w:shd w:val="clear" w:color="auto" w:fill="FFFFFF"/>
              </w:rPr>
            </w:pPr>
            <w:r>
              <w:rPr>
                <w:rFonts w:ascii="Times New Roman" w:hAnsi="Times New Roman"/>
                <w:sz w:val="20"/>
                <w:szCs w:val="20"/>
                <w:shd w:val="clear" w:color="auto" w:fill="FFFFFF"/>
              </w:rPr>
              <w:t xml:space="preserve">- </w:t>
            </w:r>
            <w:r>
              <w:rPr>
                <w:rFonts w:ascii="Times New Roman" w:hAnsi="Times New Roman"/>
                <w:b/>
                <w:bCs/>
                <w:sz w:val="20"/>
                <w:szCs w:val="20"/>
                <w:shd w:val="clear" w:color="auto" w:fill="FFFFFF"/>
              </w:rPr>
              <w:t>ограничение</w:t>
            </w:r>
            <w:r>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70965BF" w14:textId="77777777" w:rsidR="00E51459" w:rsidRDefault="00E51459" w:rsidP="00E51459">
            <w:pPr>
              <w:pStyle w:val="Standard"/>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2. При осуществлении закупки товара не допускается:</w:t>
            </w:r>
          </w:p>
          <w:p w14:paraId="0E91012B" w14:textId="77777777" w:rsidR="00E51459" w:rsidRDefault="00E51459" w:rsidP="00E51459">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BE68B9C" w14:textId="77777777" w:rsidR="00E51459" w:rsidRDefault="00E51459" w:rsidP="00E51459">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686DA55" w14:textId="77777777" w:rsidR="00E51459" w:rsidRDefault="00E51459" w:rsidP="00E51459">
            <w:pPr>
              <w:pStyle w:val="Standard"/>
              <w:widowControl w:val="0"/>
              <w:jc w:val="both"/>
              <w:rPr>
                <w:sz w:val="20"/>
                <w:szCs w:val="20"/>
                <w:shd w:val="clear" w:color="auto" w:fill="FFFFFF"/>
              </w:rPr>
            </w:pPr>
          </w:p>
          <w:p w14:paraId="7E72AFB0" w14:textId="77777777" w:rsidR="00E51459" w:rsidRPr="00890395" w:rsidRDefault="00E51459" w:rsidP="00E51459">
            <w:pPr>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6CA53A76" w14:textId="7A12A28C" w:rsidR="00E51459" w:rsidRPr="002F1428" w:rsidRDefault="00E51459" w:rsidP="00E51459">
            <w:pPr>
              <w:widowControl w:val="0"/>
              <w:jc w:val="both"/>
              <w:rPr>
                <w:rFonts w:ascii="Times New Roman" w:hAnsi="Times New Roman"/>
                <w:sz w:val="20"/>
                <w:szCs w:val="20"/>
                <w:shd w:val="clear" w:color="auto" w:fill="FFFFFF"/>
              </w:rPr>
            </w:pPr>
          </w:p>
        </w:tc>
      </w:tr>
      <w:tr w:rsidR="00E51459" w14:paraId="1DAF71F5"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100F535" w14:textId="77777777" w:rsidR="00E51459" w:rsidRDefault="00E51459" w:rsidP="00E51459">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CB9AB6" w14:textId="77777777" w:rsidR="00E51459" w:rsidRDefault="00E51459" w:rsidP="00E51459">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A67A0C3" w14:textId="5A2CD7D0" w:rsidR="00E51459" w:rsidRDefault="00E51459" w:rsidP="00E51459">
            <w:pPr>
              <w:pStyle w:val="Standard"/>
              <w:widowControl w:val="0"/>
              <w:jc w:val="both"/>
            </w:pPr>
            <w:r w:rsidRPr="002F1428">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w:t>
            </w:r>
            <w:r w:rsidRPr="00630CFA">
              <w:rPr>
                <w:rFonts w:ascii="Times New Roman" w:hAnsi="Times New Roman"/>
                <w:b/>
                <w:bCs/>
                <w:sz w:val="20"/>
                <w:szCs w:val="20"/>
                <w:shd w:val="clear" w:color="auto" w:fill="FFFFFF"/>
              </w:rPr>
              <w:t xml:space="preserve">указанного в п. </w:t>
            </w:r>
            <w:r>
              <w:rPr>
                <w:rFonts w:ascii="Times New Roman" w:hAnsi="Times New Roman"/>
                <w:b/>
                <w:bCs/>
                <w:sz w:val="20"/>
                <w:szCs w:val="20"/>
                <w:shd w:val="clear" w:color="auto" w:fill="FFFFFF"/>
              </w:rPr>
              <w:t>2,5,7,8,9,10,11,12,13,18.</w:t>
            </w:r>
            <w:r>
              <w:rPr>
                <w:rFonts w:ascii="Times New Roman" w:hAnsi="Times New Roman"/>
                <w:sz w:val="20"/>
                <w:szCs w:val="20"/>
                <w:shd w:val="clear" w:color="auto" w:fill="FFFFFF"/>
              </w:rPr>
              <w:t xml:space="preserve"> </w:t>
            </w:r>
            <w:r>
              <w:rPr>
                <w:rFonts w:ascii="Times New Roman" w:hAnsi="Times New Roman"/>
                <w:color w:val="000000"/>
                <w:sz w:val="20"/>
                <w:szCs w:val="26"/>
              </w:rPr>
              <w:t xml:space="preserve">технического задания (приложение №1 к  </w:t>
            </w:r>
            <w:r>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Pr>
                <w:rFonts w:ascii="Times New Roman" w:hAnsi="Times New Roman"/>
                <w:sz w:val="20"/>
                <w:szCs w:val="26"/>
                <w:lang w:eastAsia="ar-SA"/>
              </w:rPr>
              <w:t xml:space="preserve">) </w:t>
            </w:r>
            <w:r>
              <w:rPr>
                <w:rFonts w:ascii="Times New Roman" w:hAnsi="Times New Roman"/>
                <w:sz w:val="20"/>
                <w:szCs w:val="20"/>
                <w:shd w:val="clear" w:color="auto" w:fill="FFFFFF"/>
              </w:rPr>
              <w:t>являющегося предметом закупки установлено:</w:t>
            </w:r>
          </w:p>
          <w:p w14:paraId="162AEDD9" w14:textId="348F221F" w:rsidR="00E51459" w:rsidRPr="002F1428" w:rsidRDefault="00E51459" w:rsidP="00E5145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07F36252" w14:textId="77777777" w:rsidR="00E51459" w:rsidRPr="002F1428" w:rsidRDefault="00E51459" w:rsidP="00E5145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1F0F9804" w14:textId="77777777" w:rsidR="00E51459" w:rsidRPr="002F1428" w:rsidRDefault="00E51459" w:rsidP="00E5145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4479C15" w14:textId="77777777" w:rsidR="00E51459" w:rsidRPr="002F1428" w:rsidRDefault="00E51459" w:rsidP="00E5145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ff2"/>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xml:space="preserve"> настоящего пункта, договор заключается без учета </w:t>
            </w:r>
            <w:r w:rsidRPr="002F1428">
              <w:rPr>
                <w:rFonts w:ascii="Times New Roman" w:hAnsi="Times New Roman"/>
                <w:sz w:val="20"/>
                <w:szCs w:val="20"/>
                <w:shd w:val="clear" w:color="auto" w:fill="FFFFFF"/>
              </w:rPr>
              <w:lastRenderedPageBreak/>
              <w:t>снижения либо увеличения ценового предложения, осуществленных в соответствии с подпунктом "а" настоящего пункта;</w:t>
            </w:r>
          </w:p>
          <w:p w14:paraId="4B68B256" w14:textId="77777777" w:rsidR="00E51459" w:rsidRDefault="00E51459" w:rsidP="00E51459">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A8E6237" w14:textId="77777777" w:rsidR="00E51459" w:rsidRPr="00890395" w:rsidRDefault="00E51459" w:rsidP="00E51459">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135A8AB6" w14:textId="77777777" w:rsidR="00E51459" w:rsidRPr="00890395" w:rsidRDefault="00E51459" w:rsidP="00E51459">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13881A79" w14:textId="77777777" w:rsidR="00E51459" w:rsidRPr="00890395" w:rsidRDefault="00E51459" w:rsidP="00E51459">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3A3BA82C" w14:textId="11A03D9F" w:rsidR="00E51459" w:rsidRDefault="00E51459" w:rsidP="00E51459">
            <w:pPr>
              <w:pStyle w:val="pj"/>
              <w:shd w:val="clear" w:color="auto" w:fill="FFFFFF"/>
              <w:spacing w:after="0"/>
              <w:ind w:firstLine="794"/>
              <w:jc w:val="both"/>
              <w:textAlignment w:val="baseline"/>
            </w:pPr>
          </w:p>
        </w:tc>
      </w:tr>
      <w:tr w:rsidR="00E51459" w14:paraId="5844873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EB392E7" w14:textId="77777777" w:rsidR="00E51459" w:rsidRDefault="00E51459" w:rsidP="00E51459">
            <w:pPr>
              <w:jc w:val="center"/>
              <w:rPr>
                <w:rFonts w:ascii="Times New Roman" w:hAnsi="Times New Roman"/>
                <w:sz w:val="20"/>
                <w:szCs w:val="20"/>
              </w:rPr>
            </w:pPr>
            <w:r>
              <w:rPr>
                <w:rFonts w:ascii="Times New Roman" w:hAnsi="Times New Roman"/>
                <w:sz w:val="20"/>
                <w:szCs w:val="20"/>
              </w:rPr>
              <w:lastRenderedPageBreak/>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7A178C05" w14:textId="77777777" w:rsidR="00E51459" w:rsidRDefault="00E51459" w:rsidP="00E51459">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74638F6E" w14:textId="77777777" w:rsidR="00E51459" w:rsidRDefault="00E51459" w:rsidP="00E51459">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A82534B" w14:textId="77777777" w:rsidR="00E51459" w:rsidRDefault="00E51459" w:rsidP="00E51459">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4C2201D" w14:textId="77777777" w:rsidR="00E51459" w:rsidRDefault="00E51459" w:rsidP="00E51459">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656D766"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C9215E2"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B5E50ED"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0C535510"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3F30CCB"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E3EBA9C"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5789DE0B"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w:t>
            </w:r>
            <w:r>
              <w:rPr>
                <w:rFonts w:ascii="Times New Roman" w:hAnsi="Times New Roman"/>
                <w:sz w:val="20"/>
                <w:szCs w:val="20"/>
              </w:rPr>
              <w:lastRenderedPageBreak/>
              <w:t>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F1830FF"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E1CA125"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B5EE19B"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201D6FE"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BA1A678"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537BF50D"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574DB0C"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7F0447B4" w14:textId="77777777" w:rsidR="00E51459" w:rsidRDefault="00E51459" w:rsidP="00E51459">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23FB741" w14:textId="77777777" w:rsidR="00E51459" w:rsidRDefault="00E51459" w:rsidP="00E51459">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4F38751" w14:textId="77777777" w:rsidR="00E51459" w:rsidRDefault="00E51459" w:rsidP="00E51459">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0D9AE7C0" w14:textId="273DB06B" w:rsidR="00E51459" w:rsidRDefault="00E51459" w:rsidP="00E51459">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Pr>
                  <w:rStyle w:val="-"/>
                  <w:sz w:val="20"/>
                  <w:szCs w:val="20"/>
                  <w:lang w:val="en-US"/>
                </w:rPr>
                <w:t>https</w:t>
              </w:r>
              <w:r w:rsidRPr="00091EA8">
                <w:rPr>
                  <w:rStyle w:val="-"/>
                  <w:sz w:val="20"/>
                  <w:szCs w:val="20"/>
                </w:rPr>
                <w:t>://</w:t>
              </w:r>
              <w:r>
                <w:rPr>
                  <w:rStyle w:val="-"/>
                  <w:sz w:val="20"/>
                  <w:szCs w:val="20"/>
                  <w:lang w:val="en-US"/>
                </w:rPr>
                <w:t>etp</w:t>
              </w:r>
              <w:r w:rsidRPr="00091EA8">
                <w:rPr>
                  <w:rStyle w:val="-"/>
                  <w:sz w:val="20"/>
                  <w:szCs w:val="20"/>
                </w:rPr>
                <w:t>.</w:t>
              </w:r>
              <w:r>
                <w:rPr>
                  <w:rStyle w:val="-"/>
                  <w:sz w:val="20"/>
                  <w:szCs w:val="20"/>
                  <w:lang w:val="en-US"/>
                </w:rPr>
                <w:t>torgi</w:t>
              </w:r>
              <w:r w:rsidRPr="00091EA8">
                <w:rPr>
                  <w:rStyle w:val="-"/>
                  <w:sz w:val="20"/>
                  <w:szCs w:val="20"/>
                </w:rPr>
                <w:t>82.</w:t>
              </w:r>
              <w:r>
                <w:rPr>
                  <w:rStyle w:val="-"/>
                  <w:sz w:val="20"/>
                  <w:szCs w:val="20"/>
                  <w:lang w:val="en-US"/>
                </w:rPr>
                <w:t>ru</w:t>
              </w:r>
            </w:hyperlink>
            <w: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0AB96282" w14:textId="77777777" w:rsidR="00E51459" w:rsidRDefault="00E51459" w:rsidP="00E51459">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w:t>
            </w:r>
            <w:r>
              <w:rPr>
                <w:sz w:val="20"/>
                <w:szCs w:val="20"/>
                <w:shd w:val="clear" w:color="auto" w:fill="FFFFFF"/>
              </w:rPr>
              <w:lastRenderedPageBreak/>
              <w:t xml:space="preserve">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0504B9B8" w14:textId="77777777" w:rsidR="00E51459" w:rsidRDefault="00E51459" w:rsidP="00E51459">
            <w:pPr>
              <w:jc w:val="both"/>
              <w:rPr>
                <w:rFonts w:ascii="Times New Roman" w:hAnsi="Times New Roman"/>
                <w:sz w:val="20"/>
                <w:szCs w:val="20"/>
                <w:highlight w:val="white"/>
              </w:rPr>
            </w:pPr>
          </w:p>
          <w:p w14:paraId="21558CEE" w14:textId="77777777" w:rsidR="00E51459" w:rsidRDefault="00E51459" w:rsidP="00E51459">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6A0C4C11" w14:textId="77777777" w:rsidR="00E51459" w:rsidRDefault="00E51459" w:rsidP="00E51459">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74CF1E8F" w14:textId="77777777" w:rsidR="00E51459" w:rsidRDefault="00E51459" w:rsidP="00E51459">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48D453DA" w14:textId="77777777" w:rsidR="00E51459" w:rsidRDefault="00E51459" w:rsidP="00E51459">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A1AE6F"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9ADA2CE"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54B8171"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CB1A644"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6444CDB"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75453257"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7AA92A10"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46BFAEC2"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42A02790"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51A860C"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35953FD2"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39BE1D60"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D79CDA8"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54D38171"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5119BCF8"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37345AA" w14:textId="77777777" w:rsidR="00E51459" w:rsidRDefault="00E51459" w:rsidP="00E51459">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E51459" w14:paraId="7661B76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041781" w14:textId="77777777" w:rsidR="00E51459" w:rsidRDefault="00E51459" w:rsidP="00E51459">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6977E" w14:textId="77777777" w:rsidR="00E51459" w:rsidRDefault="00E51459" w:rsidP="00E51459">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E7845" w14:textId="65BA2282" w:rsidR="00E51459" w:rsidRPr="0094697B" w:rsidRDefault="00E51459" w:rsidP="00E51459">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Pr>
                  <w:rStyle w:val="-"/>
                  <w:sz w:val="20"/>
                  <w:szCs w:val="20"/>
                  <w:lang w:val="en-US"/>
                </w:rPr>
                <w:t>https</w:t>
              </w:r>
              <w:r w:rsidRPr="00091EA8">
                <w:rPr>
                  <w:rStyle w:val="-"/>
                  <w:sz w:val="20"/>
                  <w:szCs w:val="20"/>
                </w:rPr>
                <w:t>://</w:t>
              </w:r>
              <w:r>
                <w:rPr>
                  <w:rStyle w:val="-"/>
                  <w:sz w:val="20"/>
                  <w:szCs w:val="20"/>
                  <w:lang w:val="en-US"/>
                </w:rPr>
                <w:t>etp</w:t>
              </w:r>
              <w:r w:rsidRPr="00091EA8">
                <w:rPr>
                  <w:rStyle w:val="-"/>
                  <w:sz w:val="20"/>
                  <w:szCs w:val="20"/>
                </w:rPr>
                <w:t>.</w:t>
              </w:r>
              <w:r>
                <w:rPr>
                  <w:rStyle w:val="-"/>
                  <w:sz w:val="20"/>
                  <w:szCs w:val="20"/>
                  <w:lang w:val="en-US"/>
                </w:rPr>
                <w:t>torgi</w:t>
              </w:r>
              <w:r w:rsidRPr="00091EA8">
                <w:rPr>
                  <w:rStyle w:val="-"/>
                  <w:sz w:val="20"/>
                  <w:szCs w:val="20"/>
                </w:rPr>
                <w:t>82.</w:t>
              </w:r>
              <w:r>
                <w:rPr>
                  <w:rStyle w:val="-"/>
                  <w:sz w:val="20"/>
                  <w:szCs w:val="20"/>
                  <w:lang w:val="en-US"/>
                </w:rPr>
                <w:t>ru</w:t>
              </w:r>
            </w:hyperlink>
            <w:r>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6288AB15" w14:textId="77777777" w:rsidR="00E51459" w:rsidRPr="0094697B" w:rsidRDefault="00E51459" w:rsidP="00E51459">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3018316D" w14:textId="3BFBA138" w:rsidR="00E51459" w:rsidRPr="0094697B" w:rsidRDefault="00E51459" w:rsidP="00E51459">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Pr>
                <w:rFonts w:ascii="Times New Roman" w:eastAsia="Lucida Sans Unicode" w:hAnsi="Times New Roman"/>
                <w:sz w:val="20"/>
                <w:szCs w:val="20"/>
                <w:shd w:val="clear" w:color="auto" w:fill="FFFFFF"/>
              </w:rPr>
              <w:t>08</w:t>
            </w:r>
            <w:r w:rsidRPr="0094697B">
              <w:rPr>
                <w:rFonts w:ascii="Times New Roman" w:eastAsia="Lucida Sans Unicode" w:hAnsi="Times New Roman"/>
                <w:sz w:val="20"/>
                <w:szCs w:val="20"/>
                <w:shd w:val="clear" w:color="auto" w:fill="FFFFFF"/>
              </w:rPr>
              <w:t>.</w:t>
            </w:r>
            <w:r>
              <w:rPr>
                <w:rFonts w:ascii="Times New Roman" w:eastAsia="Lucida Sans Unicode" w:hAnsi="Times New Roman"/>
                <w:sz w:val="20"/>
                <w:szCs w:val="20"/>
                <w:shd w:val="clear" w:color="auto" w:fill="FFFFFF"/>
              </w:rPr>
              <w:t>10</w:t>
            </w:r>
            <w:r w:rsidRPr="0094697B">
              <w:rPr>
                <w:rFonts w:ascii="Times New Roman" w:eastAsia="Lucida Sans Unicode" w:hAnsi="Times New Roman"/>
                <w:sz w:val="20"/>
                <w:szCs w:val="20"/>
                <w:shd w:val="clear" w:color="auto" w:fill="FFFFFF"/>
              </w:rPr>
              <w:t>.202</w:t>
            </w:r>
            <w:r>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2B2CF28C" w14:textId="278951A4" w:rsidR="00E51459" w:rsidRPr="0094697B" w:rsidRDefault="00E51459" w:rsidP="00E51459">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Pr>
                <w:rFonts w:ascii="Times New Roman" w:eastAsia="Lucida Sans Unicode" w:hAnsi="Times New Roman"/>
                <w:color w:val="000000"/>
                <w:sz w:val="20"/>
                <w:szCs w:val="20"/>
                <w:shd w:val="clear" w:color="auto" w:fill="FFFFFF"/>
                <w:lang w:eastAsia="ru-RU"/>
              </w:rPr>
              <w:t>15</w:t>
            </w:r>
            <w:r w:rsidRPr="0094697B">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10</w:t>
            </w:r>
            <w:r w:rsidRPr="0094697B">
              <w:rPr>
                <w:rFonts w:ascii="Times New Roman" w:eastAsia="Lucida Sans Unicode" w:hAnsi="Times New Roman"/>
                <w:color w:val="000000"/>
                <w:sz w:val="20"/>
                <w:szCs w:val="20"/>
                <w:shd w:val="clear" w:color="auto" w:fill="FFFFFF"/>
                <w:lang w:eastAsia="ru-RU"/>
              </w:rPr>
              <w:t>.202</w:t>
            </w:r>
            <w:r>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E51459" w14:paraId="7D0FD2EE"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DC6D73F" w14:textId="77777777" w:rsidR="00E51459" w:rsidRDefault="00E51459" w:rsidP="00E51459">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03C4F18" w14:textId="77777777" w:rsidR="00E51459" w:rsidRDefault="00E51459" w:rsidP="00E51459">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B3494C" w14:textId="77777777" w:rsidR="00E51459" w:rsidRPr="0094697B" w:rsidRDefault="00E51459" w:rsidP="00E51459">
            <w:pPr>
              <w:pStyle w:val="Default"/>
              <w:jc w:val="both"/>
              <w:rPr>
                <w:color w:val="00000A"/>
                <w:sz w:val="20"/>
                <w:szCs w:val="20"/>
                <w:lang w:eastAsia="ru-RU"/>
              </w:rPr>
            </w:pPr>
            <w:r w:rsidRPr="0094697B">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E51459" w14:paraId="2D30463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1BEAFF" w14:textId="77777777" w:rsidR="00E51459" w:rsidRDefault="00E51459" w:rsidP="00E51459">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1132043" w14:textId="77777777" w:rsidR="00E51459" w:rsidRDefault="00E51459" w:rsidP="00E51459">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C98C33" w14:textId="77777777" w:rsidR="00E51459" w:rsidRPr="0094697B" w:rsidRDefault="00E51459" w:rsidP="00E51459">
            <w:pPr>
              <w:rPr>
                <w:rFonts w:ascii="Times New Roman" w:hAnsi="Times New Roman"/>
                <w:sz w:val="20"/>
                <w:szCs w:val="20"/>
              </w:rPr>
            </w:pPr>
            <w:r w:rsidRPr="0094697B">
              <w:rPr>
                <w:rFonts w:ascii="Times New Roman" w:hAnsi="Times New Roman"/>
                <w:sz w:val="20"/>
                <w:szCs w:val="20"/>
              </w:rPr>
              <w:t>413116, г. Энгельс ул. Весенняя, зд. 8 а, корпус 3, отдел по размещению государственного заказа</w:t>
            </w:r>
          </w:p>
          <w:p w14:paraId="70143C8B" w14:textId="3C628D2F" w:rsidR="00E51459" w:rsidRPr="0094697B" w:rsidRDefault="00E51459" w:rsidP="00E51459">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Pr>
                <w:rFonts w:ascii="Times New Roman" w:hAnsi="Times New Roman"/>
                <w:sz w:val="20"/>
                <w:szCs w:val="20"/>
              </w:rPr>
              <w:t>15</w:t>
            </w:r>
            <w:r w:rsidRPr="0094697B">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10</w:t>
            </w:r>
            <w:r w:rsidRPr="0094697B">
              <w:rPr>
                <w:rFonts w:ascii="Times New Roman" w:eastAsia="Lucida Sans Unicode" w:hAnsi="Times New Roman"/>
                <w:color w:val="000000"/>
                <w:sz w:val="20"/>
                <w:szCs w:val="20"/>
                <w:shd w:val="clear" w:color="auto" w:fill="FFFFFF"/>
                <w:lang w:eastAsia="ru-RU"/>
              </w:rPr>
              <w:t>.202</w:t>
            </w:r>
            <w:r>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w:t>
            </w:r>
            <w:r>
              <w:rPr>
                <w:rFonts w:ascii="Times New Roman" w:eastAsia="Lucida Sans Unicode" w:hAnsi="Times New Roman"/>
                <w:color w:val="000000"/>
                <w:sz w:val="20"/>
                <w:szCs w:val="20"/>
                <w:shd w:val="clear" w:color="auto" w:fill="FFFFFF"/>
                <w:lang w:eastAsia="ru-RU"/>
              </w:rPr>
              <w:t>09</w:t>
            </w:r>
            <w:r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Pr>
                <w:rFonts w:ascii="Times New Roman" w:hAnsi="Times New Roman"/>
                <w:sz w:val="20"/>
                <w:szCs w:val="20"/>
              </w:rPr>
              <w:t xml:space="preserve"> </w:t>
            </w:r>
            <w:r w:rsidRPr="0094697B">
              <w:rPr>
                <w:rFonts w:ascii="Times New Roman" w:eastAsia="Lucida Sans Unicode" w:hAnsi="Times New Roman"/>
                <w:sz w:val="20"/>
                <w:szCs w:val="20"/>
              </w:rPr>
              <w:t>(МСК+1)</w:t>
            </w:r>
          </w:p>
          <w:p w14:paraId="53638D4B" w14:textId="7A6CDBF1" w:rsidR="00E51459" w:rsidRPr="0094697B" w:rsidRDefault="00E51459" w:rsidP="00E51459">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Pr>
                <w:rFonts w:ascii="Times New Roman" w:hAnsi="Times New Roman"/>
                <w:sz w:val="20"/>
                <w:szCs w:val="20"/>
              </w:rPr>
              <w:t>15</w:t>
            </w:r>
            <w:r>
              <w:rPr>
                <w:rFonts w:ascii="Times New Roman" w:eastAsia="Lucida Sans Unicode" w:hAnsi="Times New Roman"/>
                <w:color w:val="000000"/>
                <w:sz w:val="20"/>
                <w:szCs w:val="20"/>
                <w:shd w:val="clear" w:color="auto" w:fill="FFFFFF"/>
                <w:lang w:eastAsia="ru-RU"/>
              </w:rPr>
              <w:t>.10.2026</w:t>
            </w:r>
            <w:r w:rsidRPr="0094697B">
              <w:rPr>
                <w:rFonts w:ascii="Times New Roman" w:eastAsia="Lucida Sans Unicode" w:hAnsi="Times New Roman"/>
                <w:color w:val="000000"/>
                <w:sz w:val="20"/>
                <w:szCs w:val="20"/>
                <w:shd w:val="clear" w:color="auto" w:fill="FFFFFF"/>
                <w:lang w:eastAsia="ru-RU"/>
              </w:rPr>
              <w:t xml:space="preserve"> 1</w:t>
            </w:r>
            <w:r>
              <w:rPr>
                <w:rFonts w:ascii="Times New Roman" w:eastAsia="Lucida Sans Unicode" w:hAnsi="Times New Roman"/>
                <w:color w:val="000000"/>
                <w:sz w:val="20"/>
                <w:szCs w:val="20"/>
                <w:shd w:val="clear" w:color="auto" w:fill="FFFFFF"/>
                <w:lang w:eastAsia="ru-RU"/>
              </w:rPr>
              <w:t>0</w:t>
            </w:r>
            <w:r w:rsidRPr="0094697B">
              <w:rPr>
                <w:rFonts w:ascii="Times New Roman" w:eastAsia="Lucida Sans Unicode" w:hAnsi="Times New Roman"/>
                <w:color w:val="000000"/>
                <w:sz w:val="20"/>
                <w:szCs w:val="20"/>
                <w:shd w:val="clear" w:color="auto" w:fill="FFFFFF"/>
                <w:lang w:eastAsia="ru-RU"/>
              </w:rPr>
              <w:t>-0</w:t>
            </w:r>
            <w:r w:rsidRPr="0094697B">
              <w:rPr>
                <w:rFonts w:ascii="Times New Roman" w:hAnsi="Times New Roman"/>
                <w:sz w:val="20"/>
                <w:szCs w:val="20"/>
              </w:rPr>
              <w:t>0</w:t>
            </w:r>
            <w:r w:rsidRPr="0094697B">
              <w:rPr>
                <w:rFonts w:ascii="Times New Roman" w:eastAsia="Lucida Sans Unicode" w:hAnsi="Times New Roman"/>
                <w:sz w:val="20"/>
                <w:szCs w:val="20"/>
              </w:rPr>
              <w:t xml:space="preserve"> (МСК+1)</w:t>
            </w:r>
          </w:p>
        </w:tc>
      </w:tr>
      <w:tr w:rsidR="00E51459" w14:paraId="585F10A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1BEBD" w14:textId="77777777" w:rsidR="00E51459" w:rsidRDefault="00E51459" w:rsidP="00E51459">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DFF1294" w14:textId="77777777" w:rsidR="00E51459" w:rsidRDefault="00E51459" w:rsidP="00E51459">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78A144" w14:textId="77777777" w:rsidR="00E51459" w:rsidRPr="0094697B" w:rsidRDefault="00E51459" w:rsidP="00E51459">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27CF7DF4" w14:textId="77777777" w:rsidR="00E51459" w:rsidRPr="0094697B" w:rsidRDefault="00E51459" w:rsidP="00E51459">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5E1FC1B8" w14:textId="47ED95D2" w:rsidR="00E51459" w:rsidRPr="0094697B" w:rsidRDefault="00E51459" w:rsidP="00E51459">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Pr>
                <w:rFonts w:ascii="Times New Roman" w:hAnsi="Times New Roman"/>
                <w:color w:val="000000"/>
                <w:sz w:val="20"/>
                <w:szCs w:val="20"/>
                <w:shd w:val="clear" w:color="auto" w:fill="FFFFFF"/>
                <w:lang w:eastAsia="ru-RU"/>
              </w:rPr>
              <w:t>тавления разъяснений —08.10.2026</w:t>
            </w:r>
            <w:r w:rsidRPr="0094697B">
              <w:rPr>
                <w:rFonts w:ascii="Times New Roman" w:hAnsi="Times New Roman"/>
                <w:color w:val="000000"/>
                <w:sz w:val="20"/>
                <w:szCs w:val="20"/>
                <w:shd w:val="clear" w:color="auto" w:fill="FFFFFF"/>
                <w:lang w:eastAsia="ru-RU"/>
              </w:rPr>
              <w:t xml:space="preserve"> года</w:t>
            </w:r>
          </w:p>
          <w:p w14:paraId="0357A602" w14:textId="3090D843" w:rsidR="00E51459" w:rsidRPr="0094697B" w:rsidRDefault="00E51459" w:rsidP="00E51459">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Pr>
                <w:rFonts w:ascii="Times New Roman" w:hAnsi="Times New Roman"/>
                <w:color w:val="000000"/>
                <w:sz w:val="20"/>
                <w:szCs w:val="20"/>
                <w:shd w:val="clear" w:color="auto" w:fill="FFFFFF"/>
                <w:lang w:eastAsia="ru-RU"/>
              </w:rPr>
              <w:t>14.10.2026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14:paraId="54885F5C" w14:textId="5D621104" w:rsidR="00E51459" w:rsidRPr="0094697B" w:rsidRDefault="00E51459" w:rsidP="00E51459">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Pr>
                <w:rFonts w:ascii="Times New Roman" w:hAnsi="Times New Roman"/>
                <w:sz w:val="20"/>
                <w:szCs w:val="20"/>
                <w:lang w:eastAsia="ru-RU"/>
              </w:rPr>
              <w:t>11.10.2026</w:t>
            </w:r>
            <w:r w:rsidRPr="0094697B">
              <w:rPr>
                <w:rFonts w:ascii="Times New Roman" w:hAnsi="Times New Roman"/>
                <w:sz w:val="20"/>
                <w:szCs w:val="20"/>
                <w:lang w:eastAsia="ru-RU"/>
              </w:rPr>
              <w:t xml:space="preserve"> года.</w:t>
            </w:r>
          </w:p>
          <w:p w14:paraId="0EBF34F3" w14:textId="77777777" w:rsidR="00E51459" w:rsidRPr="0094697B" w:rsidRDefault="00E51459" w:rsidP="00E51459">
            <w:pPr>
              <w:jc w:val="both"/>
              <w:rPr>
                <w:rFonts w:ascii="Times New Roman" w:hAnsi="Times New Roman"/>
                <w:color w:val="000000"/>
                <w:sz w:val="20"/>
                <w:szCs w:val="20"/>
                <w:lang w:eastAsia="ru-RU"/>
              </w:rPr>
            </w:pPr>
          </w:p>
        </w:tc>
      </w:tr>
      <w:tr w:rsidR="00E51459" w14:paraId="6C46530F" w14:textId="77777777" w:rsidTr="00903DAC">
        <w:tc>
          <w:tcPr>
            <w:tcW w:w="781" w:type="dxa"/>
            <w:tcBorders>
              <w:top w:val="single" w:sz="4" w:space="0" w:color="000001"/>
              <w:left w:val="single" w:sz="4" w:space="0" w:color="000001"/>
              <w:bottom w:val="single" w:sz="4" w:space="0" w:color="000001"/>
            </w:tcBorders>
            <w:shd w:val="clear" w:color="auto" w:fill="FFFFFF"/>
          </w:tcPr>
          <w:p w14:paraId="520F210C" w14:textId="77777777" w:rsidR="00E51459" w:rsidRDefault="00E51459" w:rsidP="00E51459">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973BAA7" w14:textId="77777777" w:rsidR="00E51459" w:rsidRDefault="00E51459" w:rsidP="00E51459">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7CC64B8" w14:textId="77777777" w:rsidR="00E51459" w:rsidRDefault="00E51459" w:rsidP="00E51459">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5740CEB1" w14:textId="6B9F45DA" w:rsidR="00E51459" w:rsidRDefault="00E51459" w:rsidP="00E51459">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100_1519002961"/>
            <w:bookmarkStart w:id="10"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4">
              <w:r>
                <w:rPr>
                  <w:rStyle w:val="-"/>
                  <w:color w:val="000000"/>
                  <w:sz w:val="20"/>
                  <w:szCs w:val="20"/>
                  <w:u w:val="none"/>
                  <w:lang w:eastAsia="ru-RU"/>
                </w:rPr>
                <w:t>www.zakupki.gov.ru</w:t>
              </w:r>
            </w:hyperlink>
            <w:bookmarkEnd w:id="8"/>
            <w:r>
              <w:rPr>
                <w:rStyle w:val="-"/>
                <w:color w:val="000000"/>
                <w:sz w:val="20"/>
                <w:szCs w:val="20"/>
                <w:u w:val="none"/>
                <w:lang w:eastAsia="ru-RU"/>
              </w:rPr>
              <w:t xml:space="preserve"> и на электронной торговой площадке  </w:t>
            </w:r>
            <w:hyperlink r:id="rId15">
              <w:r>
                <w:rPr>
                  <w:rStyle w:val="-"/>
                  <w:sz w:val="20"/>
                  <w:szCs w:val="20"/>
                  <w:lang w:val="en-US"/>
                </w:rPr>
                <w:t>https</w:t>
              </w:r>
              <w:r w:rsidRPr="00091EA8">
                <w:rPr>
                  <w:rStyle w:val="-"/>
                  <w:sz w:val="20"/>
                  <w:szCs w:val="20"/>
                </w:rPr>
                <w:t>://</w:t>
              </w:r>
              <w:r>
                <w:rPr>
                  <w:rStyle w:val="-"/>
                  <w:sz w:val="20"/>
                  <w:szCs w:val="20"/>
                  <w:lang w:val="en-US"/>
                </w:rPr>
                <w:t>etp</w:t>
              </w:r>
              <w:r w:rsidRPr="00091EA8">
                <w:rPr>
                  <w:rStyle w:val="-"/>
                  <w:sz w:val="20"/>
                  <w:szCs w:val="20"/>
                </w:rPr>
                <w:t>.</w:t>
              </w:r>
              <w:r>
                <w:rPr>
                  <w:rStyle w:val="-"/>
                  <w:sz w:val="20"/>
                  <w:szCs w:val="20"/>
                  <w:lang w:val="en-US"/>
                </w:rPr>
                <w:t>torgi</w:t>
              </w:r>
              <w:r w:rsidRPr="00091EA8">
                <w:rPr>
                  <w:rStyle w:val="-"/>
                  <w:sz w:val="20"/>
                  <w:szCs w:val="20"/>
                </w:rPr>
                <w:t>82.</w:t>
              </w:r>
              <w:r>
                <w:rPr>
                  <w:rStyle w:val="-"/>
                  <w:sz w:val="20"/>
                  <w:szCs w:val="20"/>
                  <w:lang w:val="en-US"/>
                </w:rPr>
                <w:t>ru</w:t>
              </w:r>
            </w:hyperlink>
            <w: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E51459" w14:paraId="7A73BA84" w14:textId="77777777" w:rsidTr="00900953">
        <w:tc>
          <w:tcPr>
            <w:tcW w:w="781" w:type="dxa"/>
            <w:tcBorders>
              <w:top w:val="single" w:sz="4" w:space="0" w:color="000001"/>
              <w:left w:val="single" w:sz="4" w:space="0" w:color="000001"/>
              <w:bottom w:val="single" w:sz="4" w:space="0" w:color="000001"/>
            </w:tcBorders>
            <w:shd w:val="clear" w:color="auto" w:fill="FFFFFF"/>
          </w:tcPr>
          <w:p w14:paraId="60ED62D4" w14:textId="77777777" w:rsidR="00E51459" w:rsidRDefault="00E51459" w:rsidP="00E51459">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DF54CF0" w14:textId="77777777" w:rsidR="00E51459" w:rsidRDefault="00E51459" w:rsidP="00E51459">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Pr>
                <w:rFonts w:ascii="Times New Roman" w:hAnsi="Times New Roman"/>
                <w:b/>
                <w:bCs/>
                <w:sz w:val="20"/>
                <w:szCs w:val="20"/>
              </w:rPr>
              <w:lastRenderedPageBreak/>
              <w:t>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955893" w14:textId="77777777" w:rsidR="00E51459" w:rsidRDefault="00E51459" w:rsidP="00E51459">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E51459" w14:paraId="1AAED7D1" w14:textId="77777777" w:rsidTr="00900953">
        <w:tc>
          <w:tcPr>
            <w:tcW w:w="781" w:type="dxa"/>
            <w:tcBorders>
              <w:top w:val="single" w:sz="4" w:space="0" w:color="000001"/>
              <w:left w:val="single" w:sz="4" w:space="0" w:color="000001"/>
              <w:bottom w:val="single" w:sz="4" w:space="0" w:color="000001"/>
            </w:tcBorders>
            <w:shd w:val="clear" w:color="auto" w:fill="FFFFFF"/>
          </w:tcPr>
          <w:p w14:paraId="44C76638" w14:textId="77777777" w:rsidR="00E51459" w:rsidRDefault="00E51459" w:rsidP="00E51459">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A94D62" w14:textId="77777777" w:rsidR="00E51459" w:rsidRDefault="00E51459" w:rsidP="00E51459">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0A76AD" w14:textId="2FE6180E" w:rsidR="00E51459" w:rsidRPr="008A34BC" w:rsidRDefault="00E51459" w:rsidP="00E51459">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Pr>
                <w:rFonts w:ascii="Times New Roman" w:hAnsi="Times New Roman" w:cs="Times New Roman"/>
                <w:b/>
                <w:sz w:val="20"/>
                <w:shd w:val="clear" w:color="auto" w:fill="FFFFFF"/>
              </w:rPr>
              <w:t xml:space="preserve">10 779,91 </w:t>
            </w:r>
            <w:r w:rsidRPr="008A34BC">
              <w:rPr>
                <w:rFonts w:ascii="Times New Roman" w:hAnsi="Times New Roman" w:cs="Times New Roman"/>
                <w:sz w:val="20"/>
                <w:shd w:val="clear" w:color="auto" w:fill="FFFFFF"/>
              </w:rPr>
              <w:t>руб.</w:t>
            </w:r>
          </w:p>
          <w:p w14:paraId="12FC18E0" w14:textId="77777777" w:rsidR="00E51459" w:rsidRPr="008A34BC" w:rsidRDefault="00E51459" w:rsidP="00E51459">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C52F26F" w14:textId="77777777" w:rsidR="00E51459" w:rsidRPr="008A34BC" w:rsidRDefault="00E51459" w:rsidP="00E51459">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52B7AD8"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0148750"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л/с  039040125</w:t>
            </w:r>
          </w:p>
          <w:p w14:paraId="1E97CF8C"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101EC46"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р/с 40102810845370000052</w:t>
            </w:r>
          </w:p>
          <w:p w14:paraId="01D21F09" w14:textId="77777777" w:rsidR="00E51459" w:rsidRPr="00AE0B0E" w:rsidRDefault="00E51459" w:rsidP="00E51459">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4FD5B6E"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г.Саратов</w:t>
            </w:r>
          </w:p>
          <w:p w14:paraId="36A98FE3"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Казн.счёт 03224643630000006001</w:t>
            </w:r>
          </w:p>
          <w:p w14:paraId="2201CADD"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БИК 016311121</w:t>
            </w:r>
          </w:p>
          <w:p w14:paraId="39D03A21" w14:textId="77777777" w:rsidR="00E51459" w:rsidRPr="008A34BC" w:rsidRDefault="00E51459" w:rsidP="00E51459">
            <w:pPr>
              <w:jc w:val="both"/>
              <w:rPr>
                <w:rFonts w:ascii="Times New Roman" w:hAnsi="Times New Roman"/>
                <w:sz w:val="26"/>
              </w:rPr>
            </w:pPr>
            <w:r w:rsidRPr="008A34BC">
              <w:rPr>
                <w:rFonts w:ascii="Times New Roman" w:hAnsi="Times New Roman"/>
                <w:b/>
                <w:sz w:val="20"/>
                <w:szCs w:val="20"/>
                <w:lang w:eastAsia="ru-RU"/>
              </w:rPr>
              <w:t>ОКПО 05156623</w:t>
            </w:r>
          </w:p>
          <w:p w14:paraId="0452E686" w14:textId="77777777" w:rsidR="00E51459" w:rsidRDefault="00E51459" w:rsidP="00E51459">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B6250AF"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5BE37A6"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D698856"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4A02B74"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0FAFBD50"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63FE5411"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EEBFE3F"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E858A35"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в) указание на срок действия независимой гарантии,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5413EC7E"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B64846E"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Несоответствие независимой гарантии, предоставленной участником закупки, требованиям указанным выше, является основанием для отказа в принятии ее заказчиком.</w:t>
            </w:r>
          </w:p>
          <w:p w14:paraId="7A391D97" w14:textId="77777777" w:rsidR="00E51459" w:rsidRPr="00C51676" w:rsidRDefault="00E51459" w:rsidP="00E51459">
            <w:pPr>
              <w:jc w:val="both"/>
              <w:rPr>
                <w:rFonts w:ascii="Times New Roman" w:hAnsi="Times New Roman"/>
                <w:spacing w:val="-2"/>
                <w:sz w:val="20"/>
                <w:szCs w:val="20"/>
              </w:rPr>
            </w:pPr>
            <w:r w:rsidRPr="00C51676">
              <w:rPr>
                <w:rFonts w:ascii="Times New Roman" w:hAnsi="Times New Roman"/>
                <w:spacing w:val="-2"/>
                <w:sz w:val="20"/>
                <w:szCs w:val="20"/>
              </w:rPr>
              <w:tab/>
            </w:r>
          </w:p>
          <w:p w14:paraId="7C311B72" w14:textId="77777777" w:rsidR="00E51459" w:rsidRPr="008A34BC" w:rsidRDefault="00E51459" w:rsidP="00E51459">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2F6CC58" w14:textId="77777777" w:rsidR="00E51459" w:rsidRPr="008A34BC" w:rsidRDefault="00E51459" w:rsidP="00E51459">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5109FD0C" w14:textId="77777777" w:rsidR="00E51459" w:rsidRPr="008A34BC" w:rsidRDefault="00E51459" w:rsidP="00E51459">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73D8E3B" w14:textId="77777777" w:rsidR="00E51459" w:rsidRPr="008A34BC" w:rsidRDefault="00E51459" w:rsidP="00E51459">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F8621E2" w14:textId="77777777" w:rsidR="00E51459" w:rsidRPr="008A34BC" w:rsidRDefault="00E51459" w:rsidP="00E51459">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621BBD9C" w14:textId="77777777" w:rsidR="00E51459" w:rsidRPr="008A34BC" w:rsidRDefault="00E51459" w:rsidP="00E51459">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5D45EA67" w14:textId="77777777" w:rsidR="00E51459" w:rsidRPr="008A34BC" w:rsidRDefault="00E51459" w:rsidP="00E51459">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E3E5E5D" w14:textId="77777777" w:rsidR="00E51459" w:rsidRPr="008A34BC" w:rsidRDefault="00E51459" w:rsidP="00E51459">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19B6F3AC" w14:textId="77777777" w:rsidR="00E51459" w:rsidRDefault="00E51459" w:rsidP="00E51459">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E51459" w14:paraId="48036927"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09A2798" w14:textId="77777777" w:rsidR="00E51459" w:rsidRDefault="00E51459" w:rsidP="00E51459">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4EDD4AC" w14:textId="77777777" w:rsidR="00E51459" w:rsidRDefault="00E51459" w:rsidP="00E51459">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04BE3F" w14:textId="77777777" w:rsidR="00E51459" w:rsidRDefault="00E51459" w:rsidP="00E51459">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E51459" w14:paraId="4ACBBCC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5E5D715" w14:textId="77777777" w:rsidR="00E51459" w:rsidRDefault="00E51459" w:rsidP="00E51459">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D791946" w14:textId="77777777" w:rsidR="00E51459" w:rsidRDefault="00E51459" w:rsidP="00E51459">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9CB4156" w14:textId="77777777" w:rsidR="00E51459" w:rsidRDefault="00E51459" w:rsidP="00E51459">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5964ED8" w14:textId="77777777" w:rsidR="00E51459" w:rsidRDefault="00E51459" w:rsidP="00E51459">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425B7CB3" w14:textId="77777777" w:rsidR="00E51459" w:rsidRDefault="00E51459" w:rsidP="00E51459">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51459" w14:paraId="16E1F9B2" w14:textId="77777777" w:rsidTr="00900953">
        <w:tc>
          <w:tcPr>
            <w:tcW w:w="781" w:type="dxa"/>
            <w:tcBorders>
              <w:top w:val="single" w:sz="4" w:space="0" w:color="000001"/>
              <w:left w:val="single" w:sz="4" w:space="0" w:color="000001"/>
              <w:bottom w:val="single" w:sz="4" w:space="0" w:color="000001"/>
            </w:tcBorders>
            <w:shd w:val="clear" w:color="auto" w:fill="FFFFFF"/>
          </w:tcPr>
          <w:p w14:paraId="05156799" w14:textId="77777777" w:rsidR="00E51459" w:rsidRDefault="00E51459" w:rsidP="00E51459">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1341B7F" w14:textId="77777777" w:rsidR="00E51459" w:rsidRDefault="00E51459" w:rsidP="00E51459">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0F927A" w14:textId="77777777" w:rsidR="00E51459" w:rsidRDefault="00E51459" w:rsidP="00E51459">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5B734D20" w14:textId="77777777" w:rsidR="00E51459" w:rsidRDefault="00E51459" w:rsidP="00E51459">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7162B9A9" w14:textId="77777777" w:rsidR="00E51459" w:rsidRDefault="00E51459" w:rsidP="00E51459">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w:t>
            </w:r>
            <w:r>
              <w:rPr>
                <w:rFonts w:ascii="Times New Roman" w:hAnsi="Times New Roman" w:cs="Times New Roman"/>
                <w:color w:val="000000"/>
                <w:sz w:val="20"/>
                <w:szCs w:val="20"/>
                <w:lang w:eastAsia="ru-RU"/>
              </w:rPr>
              <w:lastRenderedPageBreak/>
              <w:t>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3797DF4" w14:textId="77777777" w:rsidR="00E51459" w:rsidRDefault="00E51459" w:rsidP="00E51459">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634E579" w14:textId="77777777" w:rsidR="001A7A62" w:rsidRDefault="001A7A62">
      <w:pPr>
        <w:rPr>
          <w:rFonts w:ascii="Times New Roman" w:hAnsi="Times New Roman"/>
          <w:sz w:val="20"/>
          <w:szCs w:val="20"/>
        </w:rPr>
      </w:pPr>
    </w:p>
    <w:p w14:paraId="66543B8E" w14:textId="77777777" w:rsidR="001A7A62" w:rsidRDefault="001A7A62">
      <w:pPr>
        <w:rPr>
          <w:rFonts w:ascii="Times New Roman" w:hAnsi="Times New Roman"/>
          <w:sz w:val="20"/>
          <w:szCs w:val="20"/>
        </w:rPr>
      </w:pPr>
    </w:p>
    <w:p w14:paraId="487DA64E" w14:textId="77777777" w:rsidR="001A7A62" w:rsidRDefault="001A7A62">
      <w:pPr>
        <w:rPr>
          <w:rFonts w:ascii="Times New Roman" w:hAnsi="Times New Roman"/>
          <w:sz w:val="20"/>
          <w:szCs w:val="20"/>
        </w:rPr>
      </w:pPr>
    </w:p>
    <w:p w14:paraId="1761D182" w14:textId="77777777" w:rsidR="001A7A62" w:rsidRDefault="005F3295">
      <w:pPr>
        <w:suppressAutoHyphens w:val="0"/>
        <w:rPr>
          <w:rFonts w:ascii="Times New Roman" w:hAnsi="Times New Roman"/>
          <w:sz w:val="20"/>
          <w:szCs w:val="20"/>
        </w:rPr>
      </w:pPr>
      <w:r>
        <w:br w:type="page"/>
      </w:r>
    </w:p>
    <w:p w14:paraId="1EAF3388" w14:textId="77777777" w:rsidR="001A7A62" w:rsidRDefault="005F3295">
      <w:pPr>
        <w:pStyle w:val="ConsPlusNormal"/>
        <w:ind w:firstLine="0"/>
        <w:jc w:val="right"/>
        <w:rPr>
          <w:rFonts w:ascii="Times New Roman" w:hAnsi="Times New Roman" w:cs="Times New Roman"/>
          <w:sz w:val="20"/>
        </w:rPr>
      </w:pPr>
      <w:bookmarkStart w:id="11" w:name="_Hlk234344853"/>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4258B0F0" w14:textId="77777777" w:rsidR="001A7A62" w:rsidRDefault="001A7A62">
      <w:pPr>
        <w:pStyle w:val="ConsPlusNormal"/>
        <w:ind w:firstLine="0"/>
        <w:jc w:val="center"/>
        <w:rPr>
          <w:rFonts w:ascii="Times New Roman" w:hAnsi="Times New Roman"/>
          <w:sz w:val="20"/>
        </w:rPr>
      </w:pPr>
    </w:p>
    <w:p w14:paraId="5F88BA6E"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1B650699" w14:textId="77777777"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B11810">
        <w:rPr>
          <w:rFonts w:ascii="Times New Roman" w:hAnsi="Times New Roman"/>
          <w:b/>
          <w:bCs/>
          <w:sz w:val="20"/>
          <w:szCs w:val="20"/>
        </w:rPr>
        <w:t>товара 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14:paraId="0DBADFFF" w14:textId="77777777" w:rsidR="001A7A62" w:rsidRDefault="001A7A62">
      <w:pPr>
        <w:pStyle w:val="ab"/>
        <w:ind w:firstLine="709"/>
        <w:jc w:val="left"/>
        <w:rPr>
          <w:rFonts w:ascii="Times New Roman" w:hAnsi="Times New Roman"/>
          <w:b/>
          <w:sz w:val="20"/>
          <w:szCs w:val="20"/>
        </w:rPr>
      </w:pPr>
    </w:p>
    <w:p w14:paraId="552FE6E4" w14:textId="77777777"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2D69F1">
        <w:rPr>
          <w:rStyle w:val="ep"/>
          <w:rFonts w:ascii="Times New Roman" w:eastAsia="Calibri" w:hAnsi="Times New Roman"/>
          <w:iCs/>
          <w:sz w:val="20"/>
          <w:szCs w:val="20"/>
          <w:shd w:val="clear" w:color="auto" w:fill="FFFFFF"/>
          <w:lang w:eastAsia="ar-SA"/>
        </w:rPr>
        <w:t>1</w:t>
      </w:r>
      <w:r w:rsidR="00B11810">
        <w:rPr>
          <w:rStyle w:val="ep"/>
          <w:rFonts w:ascii="Times New Roman" w:eastAsia="Calibri" w:hAnsi="Times New Roman"/>
          <w:iCs/>
          <w:sz w:val="20"/>
          <w:szCs w:val="20"/>
          <w:shd w:val="clear" w:color="auto" w:fill="FFFFFF"/>
          <w:lang w:eastAsia="ar-SA"/>
        </w:rPr>
        <w:t>0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29B9ADF1"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5352CCB8"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2A848457"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8D5BABF"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7A6A139D"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527F7342"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72185AF" w14:textId="1C125488" w:rsidR="00AF2808"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7D3B9A2E" w14:textId="0641A39A" w:rsidR="001A7A62" w:rsidRDefault="00B02828">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С</w:t>
      </w:r>
      <w:r w:rsidR="005F3295">
        <w:rPr>
          <w:rFonts w:ascii="Times New Roman" w:hAnsi="Times New Roman"/>
          <w:color w:val="000000"/>
          <w:sz w:val="20"/>
          <w:szCs w:val="20"/>
          <w:highlight w:val="white"/>
        </w:rPr>
        <w:t xml:space="preserve">рок годности Товара должен составлять не менее </w:t>
      </w:r>
      <w:r w:rsidR="00BC59FD">
        <w:rPr>
          <w:rFonts w:ascii="Times New Roman" w:hAnsi="Times New Roman"/>
          <w:color w:val="000000"/>
          <w:sz w:val="20"/>
          <w:szCs w:val="20"/>
          <w:highlight w:val="white"/>
        </w:rPr>
        <w:t>12</w:t>
      </w:r>
      <w:r w:rsidR="005F3295">
        <w:rPr>
          <w:rFonts w:ascii="Times New Roman" w:hAnsi="Times New Roman"/>
          <w:color w:val="000000"/>
          <w:sz w:val="20"/>
          <w:szCs w:val="20"/>
          <w:highlight w:val="white"/>
        </w:rPr>
        <w:t xml:space="preserve"> месяцев по каждой позиции.</w:t>
      </w:r>
    </w:p>
    <w:tbl>
      <w:tblPr>
        <w:tblW w:w="10079" w:type="dxa"/>
        <w:tblInd w:w="93" w:type="dxa"/>
        <w:tblLayout w:type="fixed"/>
        <w:tblLook w:val="04A0" w:firstRow="1" w:lastRow="0" w:firstColumn="1" w:lastColumn="0" w:noHBand="0" w:noVBand="1"/>
      </w:tblPr>
      <w:tblGrid>
        <w:gridCol w:w="895"/>
        <w:gridCol w:w="3147"/>
        <w:gridCol w:w="3798"/>
        <w:gridCol w:w="993"/>
        <w:gridCol w:w="1246"/>
      </w:tblGrid>
      <w:tr w:rsidR="00EB5A56" w:rsidRPr="00EB5A56" w14:paraId="033AFF04" w14:textId="77777777" w:rsidTr="00EB5A56">
        <w:trPr>
          <w:trHeight w:val="622"/>
        </w:trPr>
        <w:tc>
          <w:tcPr>
            <w:tcW w:w="895" w:type="dxa"/>
            <w:tcBorders>
              <w:top w:val="single" w:sz="4" w:space="0" w:color="000000"/>
              <w:left w:val="single" w:sz="4" w:space="0" w:color="000000"/>
              <w:bottom w:val="single" w:sz="4" w:space="0" w:color="000000"/>
              <w:right w:val="single" w:sz="4" w:space="0" w:color="000000"/>
            </w:tcBorders>
            <w:vAlign w:val="bottom"/>
          </w:tcPr>
          <w:p w14:paraId="512D7E2D" w14:textId="77777777" w:rsidR="00630CFA" w:rsidRPr="00EB5A56" w:rsidRDefault="00630CFA" w:rsidP="008F0AF7">
            <w:pPr>
              <w:rPr>
                <w:rFonts w:ascii="Times New Roman" w:eastAsia="Times New Roman" w:hAnsi="Times New Roman"/>
                <w:b/>
                <w:color w:val="auto"/>
                <w:sz w:val="20"/>
                <w:szCs w:val="20"/>
                <w:lang w:eastAsia="ru-RU"/>
              </w:rPr>
            </w:pPr>
            <w:r w:rsidRPr="00EB5A56">
              <w:rPr>
                <w:rFonts w:ascii="Times New Roman" w:eastAsia="Times New Roman" w:hAnsi="Times New Roman"/>
                <w:b/>
                <w:color w:val="auto"/>
                <w:sz w:val="20"/>
                <w:szCs w:val="20"/>
                <w:lang w:eastAsia="ru-RU"/>
              </w:rPr>
              <w:t>N п/п</w:t>
            </w:r>
          </w:p>
        </w:tc>
        <w:tc>
          <w:tcPr>
            <w:tcW w:w="3147" w:type="dxa"/>
            <w:tcBorders>
              <w:top w:val="single" w:sz="4" w:space="0" w:color="000000"/>
              <w:left w:val="single" w:sz="4" w:space="0" w:color="000000"/>
              <w:bottom w:val="single" w:sz="4" w:space="0" w:color="000000"/>
              <w:right w:val="single" w:sz="4" w:space="0" w:color="000000"/>
            </w:tcBorders>
          </w:tcPr>
          <w:p w14:paraId="594E7590" w14:textId="77777777" w:rsidR="00630CFA" w:rsidRPr="00EB5A56" w:rsidRDefault="00630CFA" w:rsidP="008F0AF7">
            <w:pPr>
              <w:rPr>
                <w:rFonts w:ascii="Times New Roman" w:eastAsia="Times New Roman" w:hAnsi="Times New Roman"/>
                <w:b/>
                <w:color w:val="auto"/>
                <w:sz w:val="20"/>
                <w:szCs w:val="20"/>
                <w:lang w:eastAsia="ru-RU"/>
              </w:rPr>
            </w:pPr>
            <w:r w:rsidRPr="00EB5A56">
              <w:rPr>
                <w:rFonts w:ascii="Times New Roman" w:eastAsia="Times New Roman" w:hAnsi="Times New Roman"/>
                <w:b/>
                <w:color w:val="auto"/>
                <w:sz w:val="20"/>
                <w:szCs w:val="20"/>
                <w:lang w:eastAsia="ru-RU"/>
              </w:rPr>
              <w:t>Наименование товара</w:t>
            </w:r>
          </w:p>
        </w:tc>
        <w:tc>
          <w:tcPr>
            <w:tcW w:w="3798" w:type="dxa"/>
            <w:tcBorders>
              <w:top w:val="single" w:sz="4" w:space="0" w:color="000000"/>
              <w:left w:val="nil"/>
              <w:bottom w:val="single" w:sz="4" w:space="0" w:color="000000"/>
              <w:right w:val="single" w:sz="4" w:space="0" w:color="000000"/>
            </w:tcBorders>
            <w:shd w:val="clear" w:color="auto" w:fill="auto"/>
            <w:noWrap/>
            <w:vAlign w:val="bottom"/>
            <w:hideMark/>
          </w:tcPr>
          <w:p w14:paraId="320100C3" w14:textId="77777777" w:rsidR="00630CFA" w:rsidRPr="00EB5A56" w:rsidRDefault="00630CFA" w:rsidP="008F0AF7">
            <w:pPr>
              <w:rPr>
                <w:rFonts w:ascii="Times New Roman" w:eastAsia="Times New Roman" w:hAnsi="Times New Roman"/>
                <w:b/>
                <w:color w:val="auto"/>
                <w:sz w:val="20"/>
                <w:szCs w:val="20"/>
                <w:lang w:eastAsia="ru-RU"/>
              </w:rPr>
            </w:pPr>
            <w:r w:rsidRPr="00EB5A56">
              <w:rPr>
                <w:rFonts w:ascii="Times New Roman" w:eastAsia="Times New Roman" w:hAnsi="Times New Roman"/>
                <w:b/>
                <w:color w:val="auto"/>
                <w:sz w:val="20"/>
                <w:szCs w:val="20"/>
                <w:lang w:eastAsia="ru-RU"/>
              </w:rPr>
              <w:t>Характеристики товара</w:t>
            </w:r>
          </w:p>
        </w:tc>
        <w:tc>
          <w:tcPr>
            <w:tcW w:w="993"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14:paraId="6B86FE72" w14:textId="77777777" w:rsidR="00630CFA" w:rsidRPr="00EB5A56" w:rsidRDefault="00630CFA" w:rsidP="008F0AF7">
            <w:pPr>
              <w:rPr>
                <w:rFonts w:ascii="Times New Roman" w:eastAsia="Times New Roman" w:hAnsi="Times New Roman"/>
                <w:b/>
                <w:color w:val="auto"/>
                <w:sz w:val="20"/>
                <w:szCs w:val="20"/>
                <w:lang w:eastAsia="ru-RU"/>
              </w:rPr>
            </w:pPr>
            <w:r w:rsidRPr="00EB5A56">
              <w:rPr>
                <w:rFonts w:ascii="Times New Roman" w:eastAsia="Times New Roman" w:hAnsi="Times New Roman"/>
                <w:b/>
                <w:color w:val="auto"/>
                <w:sz w:val="20"/>
                <w:szCs w:val="20"/>
                <w:lang w:eastAsia="ru-RU"/>
              </w:rPr>
              <w:t>Кол-во*</w:t>
            </w:r>
          </w:p>
        </w:tc>
        <w:tc>
          <w:tcPr>
            <w:tcW w:w="1246" w:type="dxa"/>
            <w:tcBorders>
              <w:top w:val="single" w:sz="4" w:space="0" w:color="000000"/>
              <w:left w:val="nil"/>
              <w:bottom w:val="single" w:sz="4" w:space="0" w:color="000000"/>
              <w:right w:val="single" w:sz="4" w:space="0" w:color="000000"/>
            </w:tcBorders>
            <w:shd w:val="clear" w:color="auto" w:fill="auto"/>
            <w:noWrap/>
            <w:vAlign w:val="bottom"/>
            <w:hideMark/>
          </w:tcPr>
          <w:p w14:paraId="34DC51CD" w14:textId="77777777" w:rsidR="00630CFA" w:rsidRPr="00EB5A56" w:rsidRDefault="00630CFA" w:rsidP="008F0AF7">
            <w:pPr>
              <w:rPr>
                <w:rFonts w:ascii="Times New Roman" w:eastAsia="Times New Roman" w:hAnsi="Times New Roman"/>
                <w:b/>
                <w:color w:val="auto"/>
                <w:sz w:val="20"/>
                <w:szCs w:val="20"/>
                <w:lang w:eastAsia="ru-RU"/>
              </w:rPr>
            </w:pPr>
            <w:r w:rsidRPr="00EB5A56">
              <w:rPr>
                <w:rFonts w:ascii="Times New Roman" w:eastAsia="Times New Roman" w:hAnsi="Times New Roman"/>
                <w:b/>
                <w:color w:val="auto"/>
                <w:sz w:val="20"/>
                <w:szCs w:val="20"/>
                <w:lang w:eastAsia="ru-RU"/>
              </w:rPr>
              <w:t>Ед. изм.</w:t>
            </w:r>
          </w:p>
        </w:tc>
      </w:tr>
      <w:tr w:rsidR="00EB5A56" w:rsidRPr="00EB5A56" w14:paraId="0BA04E94"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0955F241"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w:t>
            </w:r>
          </w:p>
        </w:tc>
        <w:tc>
          <w:tcPr>
            <w:tcW w:w="3147" w:type="dxa"/>
            <w:tcBorders>
              <w:top w:val="nil"/>
              <w:left w:val="single" w:sz="4" w:space="0" w:color="000000"/>
              <w:bottom w:val="single" w:sz="4" w:space="0" w:color="000000"/>
              <w:right w:val="single" w:sz="4" w:space="0" w:color="000000"/>
            </w:tcBorders>
          </w:tcPr>
          <w:p w14:paraId="413B6B20" w14:textId="77777777" w:rsidR="00630CFA" w:rsidRPr="00EB5A56" w:rsidRDefault="00630CFA" w:rsidP="008F0AF7">
            <w:pPr>
              <w:shd w:val="clear" w:color="auto" w:fill="FFFFFF"/>
              <w:rPr>
                <w:rFonts w:ascii="Times New Roman" w:eastAsia="Times New Roman" w:hAnsi="Times New Roman"/>
                <w:bCs/>
                <w:color w:val="auto"/>
                <w:sz w:val="20"/>
                <w:szCs w:val="20"/>
                <w:lang w:eastAsia="ru-RU"/>
              </w:rPr>
            </w:pPr>
            <w:r w:rsidRPr="00EB5A56">
              <w:rPr>
                <w:rFonts w:ascii="Times New Roman" w:hAnsi="Times New Roman"/>
                <w:bCs/>
                <w:color w:val="auto"/>
                <w:sz w:val="20"/>
                <w:szCs w:val="20"/>
              </w:rPr>
              <w:t>Клей акриловый термостойкий</w:t>
            </w:r>
            <w:r w:rsidRPr="00EB5A56">
              <w:rPr>
                <w:rFonts w:ascii="Times New Roman" w:eastAsia="Times New Roman" w:hAnsi="Times New Roman"/>
                <w:bCs/>
                <w:color w:val="auto"/>
                <w:sz w:val="20"/>
                <w:szCs w:val="20"/>
                <w:lang w:eastAsia="ru-RU"/>
              </w:rPr>
              <w:t xml:space="preserve"> </w:t>
            </w:r>
          </w:p>
          <w:p w14:paraId="1F898E59" w14:textId="77777777" w:rsidR="00630CFA" w:rsidRPr="00EB5A56" w:rsidRDefault="00630CFA" w:rsidP="008F0AF7">
            <w:pPr>
              <w:rPr>
                <w:rFonts w:ascii="Times New Roman" w:hAnsi="Times New Roman"/>
                <w:bCs/>
                <w:color w:val="auto"/>
                <w:sz w:val="20"/>
                <w:szCs w:val="20"/>
              </w:rPr>
            </w:pPr>
          </w:p>
        </w:tc>
        <w:tc>
          <w:tcPr>
            <w:tcW w:w="3798" w:type="dxa"/>
            <w:tcBorders>
              <w:top w:val="nil"/>
              <w:left w:val="nil"/>
              <w:bottom w:val="single" w:sz="4" w:space="0" w:color="000000"/>
              <w:right w:val="single" w:sz="4" w:space="0" w:color="auto"/>
            </w:tcBorders>
            <w:shd w:val="clear" w:color="auto" w:fill="auto"/>
            <w:vAlign w:val="center"/>
            <w:hideMark/>
          </w:tcPr>
          <w:p w14:paraId="7B26ADD1"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 xml:space="preserve">Цвет </w:t>
            </w:r>
            <w:hyperlink r:id="rId16" w:history="1">
              <w:r w:rsidRPr="00EB5A56">
                <w:rPr>
                  <w:rFonts w:ascii="Times New Roman" w:eastAsia="Times New Roman" w:hAnsi="Times New Roman"/>
                  <w:bCs/>
                  <w:color w:val="auto"/>
                  <w:sz w:val="20"/>
                  <w:szCs w:val="20"/>
                  <w:lang w:eastAsia="ru-RU"/>
                </w:rPr>
                <w:t>белый</w:t>
              </w:r>
            </w:hyperlink>
          </w:p>
          <w:p w14:paraId="15E721B1"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 xml:space="preserve">Тип </w:t>
            </w:r>
            <w:hyperlink r:id="rId17" w:history="1">
              <w:r w:rsidRPr="00EB5A56">
                <w:rPr>
                  <w:rFonts w:ascii="Times New Roman" w:eastAsia="Times New Roman" w:hAnsi="Times New Roman"/>
                  <w:bCs/>
                  <w:color w:val="auto"/>
                  <w:sz w:val="20"/>
                  <w:szCs w:val="20"/>
                  <w:lang w:eastAsia="ru-RU"/>
                </w:rPr>
                <w:t>реакционный</w:t>
              </w:r>
            </w:hyperlink>
          </w:p>
          <w:p w14:paraId="5F043307"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 xml:space="preserve"> Основа клея </w:t>
            </w:r>
            <w:hyperlink r:id="rId18" w:history="1">
              <w:r w:rsidRPr="00EB5A56">
                <w:rPr>
                  <w:rFonts w:ascii="Times New Roman" w:eastAsia="Times New Roman" w:hAnsi="Times New Roman"/>
                  <w:bCs/>
                  <w:color w:val="auto"/>
                  <w:sz w:val="20"/>
                  <w:szCs w:val="20"/>
                  <w:lang w:eastAsia="ru-RU"/>
                </w:rPr>
                <w:t>акрил</w:t>
              </w:r>
            </w:hyperlink>
          </w:p>
          <w:p w14:paraId="3F26886E"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Склеиваемые материалы</w:t>
            </w:r>
          </w:p>
          <w:p w14:paraId="444CCB96" w14:textId="77777777" w:rsidR="00630CFA" w:rsidRPr="00EB5A56" w:rsidRDefault="00630CFA" w:rsidP="0004713A">
            <w:pPr>
              <w:shd w:val="clear" w:color="auto" w:fill="FFFFFF"/>
              <w:spacing w:line="300" w:lineRule="atLeast"/>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 xml:space="preserve">стекло, керамика, паркет, ковролин, линолеум, синтетические потолочные панели и плитки на деревянные, бетонные основания, ДВП, ДСП и склеивает между собой </w:t>
            </w:r>
          </w:p>
          <w:p w14:paraId="512B1B59" w14:textId="77777777" w:rsidR="00630CFA" w:rsidRPr="00EB5A56" w:rsidRDefault="00630CFA" w:rsidP="0004713A">
            <w:pPr>
              <w:shd w:val="clear" w:color="auto" w:fill="FFFFFF"/>
              <w:spacing w:line="300" w:lineRule="atLeast"/>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Мешок  - 5 кг</w:t>
            </w:r>
          </w:p>
          <w:p w14:paraId="7DC507B6" w14:textId="77777777" w:rsidR="00630CFA" w:rsidRPr="00EB5A56" w:rsidRDefault="00630CFA" w:rsidP="0004713A">
            <w:pPr>
              <w:rPr>
                <w:rFonts w:ascii="Times New Roman" w:hAnsi="Times New Roman"/>
                <w:bCs/>
                <w:color w:val="auto"/>
                <w:sz w:val="20"/>
                <w:szCs w:val="20"/>
              </w:rPr>
            </w:pP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0AC5BDEB"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4</w:t>
            </w:r>
          </w:p>
        </w:tc>
        <w:tc>
          <w:tcPr>
            <w:tcW w:w="1246" w:type="dxa"/>
            <w:tcBorders>
              <w:top w:val="nil"/>
              <w:left w:val="nil"/>
              <w:bottom w:val="single" w:sz="4" w:space="0" w:color="000000"/>
              <w:right w:val="single" w:sz="4" w:space="0" w:color="000000"/>
            </w:tcBorders>
            <w:shd w:val="clear" w:color="auto" w:fill="auto"/>
            <w:noWrap/>
            <w:vAlign w:val="center"/>
            <w:hideMark/>
          </w:tcPr>
          <w:p w14:paraId="5F1389F4"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51CC8F49"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1FF33DB0"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2</w:t>
            </w:r>
          </w:p>
        </w:tc>
        <w:tc>
          <w:tcPr>
            <w:tcW w:w="3147" w:type="dxa"/>
            <w:tcBorders>
              <w:top w:val="nil"/>
              <w:left w:val="single" w:sz="4" w:space="0" w:color="000000"/>
              <w:bottom w:val="single" w:sz="4" w:space="0" w:color="000000"/>
              <w:right w:val="single" w:sz="4" w:space="0" w:color="000000"/>
            </w:tcBorders>
          </w:tcPr>
          <w:p w14:paraId="51924C13" w14:textId="77777777" w:rsidR="00630CFA" w:rsidRPr="00EB5A56" w:rsidRDefault="00630CFA" w:rsidP="008F0AF7">
            <w:pPr>
              <w:shd w:val="clear" w:color="auto" w:fill="FFFFFF"/>
              <w:rPr>
                <w:rFonts w:ascii="Times New Roman" w:hAnsi="Times New Roman"/>
                <w:bCs/>
                <w:color w:val="auto"/>
                <w:sz w:val="20"/>
                <w:szCs w:val="20"/>
              </w:rPr>
            </w:pPr>
            <w:r w:rsidRPr="00EB5A56">
              <w:rPr>
                <w:rFonts w:ascii="Times New Roman" w:hAnsi="Times New Roman"/>
                <w:bCs/>
                <w:color w:val="auto"/>
                <w:sz w:val="20"/>
                <w:szCs w:val="20"/>
              </w:rPr>
              <w:t xml:space="preserve">Наливной пол </w:t>
            </w:r>
          </w:p>
          <w:p w14:paraId="747D4526" w14:textId="77777777" w:rsidR="00630CFA" w:rsidRPr="00EB5A56" w:rsidRDefault="00630CFA" w:rsidP="008F0AF7">
            <w:pPr>
              <w:rPr>
                <w:rFonts w:ascii="Times New Roman" w:hAnsi="Times New Roman"/>
                <w:bCs/>
                <w:color w:val="auto"/>
                <w:sz w:val="20"/>
                <w:szCs w:val="20"/>
              </w:rPr>
            </w:pPr>
          </w:p>
        </w:tc>
        <w:tc>
          <w:tcPr>
            <w:tcW w:w="3798" w:type="dxa"/>
            <w:tcBorders>
              <w:top w:val="nil"/>
              <w:left w:val="nil"/>
              <w:bottom w:val="single" w:sz="4" w:space="0" w:color="000000"/>
              <w:right w:val="single" w:sz="4" w:space="0" w:color="auto"/>
            </w:tcBorders>
            <w:shd w:val="clear" w:color="auto" w:fill="auto"/>
            <w:vAlign w:val="center"/>
          </w:tcPr>
          <w:p w14:paraId="04D2B141" w14:textId="77777777" w:rsidR="00630CFA" w:rsidRPr="00EB5A56" w:rsidRDefault="00630CFA" w:rsidP="0004713A">
            <w:pPr>
              <w:shd w:val="clear" w:color="auto" w:fill="FFFFFF"/>
              <w:rPr>
                <w:rFonts w:ascii="Times New Roman" w:hAnsi="Times New Roman"/>
                <w:bCs/>
                <w:color w:val="auto"/>
                <w:sz w:val="20"/>
                <w:szCs w:val="20"/>
              </w:rPr>
            </w:pPr>
            <w:r w:rsidRPr="00EB5A56">
              <w:rPr>
                <w:rFonts w:ascii="Times New Roman" w:hAnsi="Times New Roman"/>
                <w:bCs/>
                <w:color w:val="auto"/>
                <w:sz w:val="20"/>
                <w:szCs w:val="20"/>
              </w:rPr>
              <w:t xml:space="preserve">Толщина слоя 10-30 мм Двухкомпонентный  для внутренних работ </w:t>
            </w:r>
            <w:r w:rsidRPr="00EB5A56">
              <w:rPr>
                <w:rFonts w:ascii="Times New Roman" w:eastAsia="Times New Roman" w:hAnsi="Times New Roman"/>
                <w:bCs/>
                <w:color w:val="auto"/>
                <w:sz w:val="20"/>
                <w:szCs w:val="20"/>
                <w:lang w:eastAsia="ru-RU"/>
              </w:rPr>
              <w:t xml:space="preserve">Поверхность применения </w:t>
            </w:r>
            <w:r w:rsidRPr="00EB5A56">
              <w:rPr>
                <w:rFonts w:ascii="Times New Roman" w:eastAsia="Times New Roman" w:hAnsi="Times New Roman"/>
                <w:bCs/>
                <w:color w:val="auto"/>
                <w:sz w:val="20"/>
                <w:szCs w:val="20"/>
                <w:shd w:val="clear" w:color="auto" w:fill="FFFFFF"/>
                <w:lang w:eastAsia="ru-RU"/>
              </w:rPr>
              <w:t>бетон, стяжка.</w:t>
            </w:r>
          </w:p>
          <w:p w14:paraId="21E6B433" w14:textId="77777777" w:rsidR="00630CFA" w:rsidRPr="00EB5A56" w:rsidRDefault="00630CFA" w:rsidP="0004713A">
            <w:pPr>
              <w:rPr>
                <w:rFonts w:ascii="Times New Roman" w:hAnsi="Times New Roman"/>
                <w:bCs/>
                <w:color w:val="auto"/>
                <w:sz w:val="20"/>
                <w:szCs w:val="20"/>
              </w:rPr>
            </w:pPr>
            <w:r w:rsidRPr="00EB5A56">
              <w:rPr>
                <w:rFonts w:ascii="Times New Roman" w:hAnsi="Times New Roman"/>
                <w:bCs/>
                <w:color w:val="auto"/>
                <w:sz w:val="20"/>
                <w:szCs w:val="20"/>
              </w:rPr>
              <w:t>Мешок  - 20 кг</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2A9BDB1A"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30</w:t>
            </w:r>
          </w:p>
        </w:tc>
        <w:tc>
          <w:tcPr>
            <w:tcW w:w="1246" w:type="dxa"/>
            <w:tcBorders>
              <w:top w:val="nil"/>
              <w:left w:val="nil"/>
              <w:bottom w:val="single" w:sz="4" w:space="0" w:color="000000"/>
              <w:right w:val="single" w:sz="4" w:space="0" w:color="000000"/>
            </w:tcBorders>
            <w:shd w:val="clear" w:color="auto" w:fill="auto"/>
            <w:noWrap/>
          </w:tcPr>
          <w:p w14:paraId="38312E5E"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2511952A"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2FA1B3C5"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3</w:t>
            </w:r>
          </w:p>
        </w:tc>
        <w:tc>
          <w:tcPr>
            <w:tcW w:w="3147" w:type="dxa"/>
            <w:tcBorders>
              <w:top w:val="nil"/>
              <w:left w:val="single" w:sz="4" w:space="0" w:color="000000"/>
              <w:bottom w:val="single" w:sz="4" w:space="0" w:color="000000"/>
              <w:right w:val="single" w:sz="4" w:space="0" w:color="000000"/>
            </w:tcBorders>
          </w:tcPr>
          <w:p w14:paraId="697A54A5" w14:textId="77777777" w:rsidR="00630CFA" w:rsidRPr="00EB5A56" w:rsidRDefault="00630CFA" w:rsidP="008F0AF7">
            <w:pPr>
              <w:rPr>
                <w:rFonts w:ascii="Times New Roman" w:hAnsi="Times New Roman"/>
                <w:bCs/>
                <w:color w:val="auto"/>
                <w:sz w:val="20"/>
                <w:szCs w:val="20"/>
              </w:rPr>
            </w:pPr>
            <w:r w:rsidRPr="00EB5A56">
              <w:rPr>
                <w:rFonts w:ascii="Times New Roman" w:hAnsi="Times New Roman"/>
                <w:bCs/>
                <w:color w:val="auto"/>
                <w:sz w:val="20"/>
                <w:szCs w:val="20"/>
              </w:rPr>
              <w:t>Шпатлевка полимерная финишная</w:t>
            </w:r>
          </w:p>
          <w:p w14:paraId="150E341B" w14:textId="77777777" w:rsidR="00630CFA" w:rsidRPr="00EB5A56" w:rsidRDefault="00630CFA" w:rsidP="008F0AF7">
            <w:pPr>
              <w:rPr>
                <w:rFonts w:ascii="Times New Roman" w:hAnsi="Times New Roman"/>
                <w:bCs/>
                <w:color w:val="auto"/>
                <w:sz w:val="20"/>
                <w:szCs w:val="20"/>
              </w:rPr>
            </w:pPr>
          </w:p>
        </w:tc>
        <w:tc>
          <w:tcPr>
            <w:tcW w:w="3798" w:type="dxa"/>
            <w:tcBorders>
              <w:top w:val="nil"/>
              <w:left w:val="nil"/>
              <w:bottom w:val="single" w:sz="4" w:space="0" w:color="000000"/>
              <w:right w:val="single" w:sz="4" w:space="0" w:color="auto"/>
            </w:tcBorders>
            <w:shd w:val="clear" w:color="auto" w:fill="auto"/>
            <w:vAlign w:val="center"/>
          </w:tcPr>
          <w:p w14:paraId="5CF1B471" w14:textId="77777777" w:rsidR="00630CFA" w:rsidRPr="00EB5A56" w:rsidRDefault="00630CFA" w:rsidP="0004713A">
            <w:pPr>
              <w:rPr>
                <w:rFonts w:ascii="Times New Roman" w:hAnsi="Times New Roman"/>
                <w:bCs/>
                <w:color w:val="auto"/>
                <w:sz w:val="20"/>
                <w:szCs w:val="20"/>
              </w:rPr>
            </w:pPr>
            <w:r w:rsidRPr="00EB5A56">
              <w:rPr>
                <w:rFonts w:ascii="Times New Roman" w:hAnsi="Times New Roman"/>
                <w:bCs/>
                <w:color w:val="auto"/>
                <w:sz w:val="20"/>
                <w:szCs w:val="20"/>
              </w:rPr>
              <w:t>Шпатлевка полимерная финишная</w:t>
            </w:r>
          </w:p>
          <w:p w14:paraId="3FA43B93" w14:textId="77777777" w:rsidR="00630CFA" w:rsidRPr="00EB5A56" w:rsidRDefault="00630CFA" w:rsidP="0004713A">
            <w:pPr>
              <w:rPr>
                <w:rFonts w:ascii="Times New Roman" w:hAnsi="Times New Roman"/>
                <w:bCs/>
                <w:color w:val="auto"/>
                <w:sz w:val="20"/>
                <w:szCs w:val="20"/>
              </w:rPr>
            </w:pPr>
            <w:r w:rsidRPr="00EB5A56">
              <w:rPr>
                <w:rFonts w:ascii="Times New Roman" w:hAnsi="Times New Roman"/>
                <w:bCs/>
                <w:color w:val="auto"/>
                <w:sz w:val="20"/>
                <w:szCs w:val="20"/>
              </w:rPr>
              <w:t>влагостойкая белая</w:t>
            </w:r>
          </w:p>
          <w:p w14:paraId="1A8E5F28" w14:textId="77777777" w:rsidR="00630CFA" w:rsidRPr="00EB5A56" w:rsidRDefault="00630CFA" w:rsidP="0004713A">
            <w:pPr>
              <w:rPr>
                <w:rFonts w:ascii="Times New Roman" w:hAnsi="Times New Roman"/>
                <w:bCs/>
                <w:color w:val="auto"/>
                <w:sz w:val="20"/>
                <w:szCs w:val="20"/>
              </w:rPr>
            </w:pPr>
            <w:r w:rsidRPr="00EB5A56">
              <w:rPr>
                <w:rFonts w:ascii="Times New Roman" w:hAnsi="Times New Roman"/>
                <w:bCs/>
                <w:color w:val="auto"/>
                <w:sz w:val="20"/>
                <w:szCs w:val="20"/>
              </w:rPr>
              <w:t>Мешок  - 20 кг</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62E53275"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8</w:t>
            </w:r>
          </w:p>
        </w:tc>
        <w:tc>
          <w:tcPr>
            <w:tcW w:w="1246" w:type="dxa"/>
            <w:tcBorders>
              <w:top w:val="nil"/>
              <w:left w:val="nil"/>
              <w:bottom w:val="single" w:sz="4" w:space="0" w:color="000000"/>
              <w:right w:val="single" w:sz="4" w:space="0" w:color="000000"/>
            </w:tcBorders>
            <w:shd w:val="clear" w:color="auto" w:fill="auto"/>
            <w:noWrap/>
          </w:tcPr>
          <w:p w14:paraId="0DCDA3CD"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45D3C3DA"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2E942DBF"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4</w:t>
            </w:r>
          </w:p>
        </w:tc>
        <w:tc>
          <w:tcPr>
            <w:tcW w:w="3147" w:type="dxa"/>
            <w:tcBorders>
              <w:top w:val="nil"/>
              <w:left w:val="single" w:sz="4" w:space="0" w:color="000000"/>
              <w:bottom w:val="single" w:sz="4" w:space="0" w:color="000000"/>
              <w:right w:val="single" w:sz="4" w:space="0" w:color="000000"/>
            </w:tcBorders>
          </w:tcPr>
          <w:p w14:paraId="05ABC8CA" w14:textId="77777777" w:rsidR="00630CFA" w:rsidRPr="00EB5A56" w:rsidRDefault="00630CFA" w:rsidP="008F0AF7">
            <w:pPr>
              <w:shd w:val="clear" w:color="auto" w:fill="FFFFFF"/>
              <w:rPr>
                <w:rFonts w:ascii="Times New Roman" w:eastAsia="Times New Roman" w:hAnsi="Times New Roman"/>
                <w:bCs/>
                <w:color w:val="auto"/>
                <w:sz w:val="20"/>
                <w:szCs w:val="20"/>
                <w:lang w:eastAsia="ru-RU"/>
              </w:rPr>
            </w:pPr>
            <w:r w:rsidRPr="00EB5A56">
              <w:rPr>
                <w:rFonts w:ascii="Times New Roman" w:hAnsi="Times New Roman"/>
                <w:bCs/>
                <w:color w:val="auto"/>
                <w:sz w:val="20"/>
                <w:szCs w:val="20"/>
              </w:rPr>
              <w:t>Грунт  глубокого проникновения</w:t>
            </w:r>
            <w:r w:rsidRPr="00EB5A56">
              <w:rPr>
                <w:rFonts w:ascii="Times New Roman" w:eastAsia="Times New Roman" w:hAnsi="Times New Roman"/>
                <w:bCs/>
                <w:color w:val="auto"/>
                <w:sz w:val="20"/>
                <w:szCs w:val="20"/>
                <w:lang w:eastAsia="ru-RU"/>
              </w:rPr>
              <w:t xml:space="preserve"> </w:t>
            </w:r>
          </w:p>
          <w:p w14:paraId="2A429D0A" w14:textId="77777777" w:rsidR="00630CFA" w:rsidRPr="00EB5A56" w:rsidRDefault="00630CFA" w:rsidP="008F0AF7">
            <w:pPr>
              <w:rPr>
                <w:rFonts w:ascii="Times New Roman" w:hAnsi="Times New Roman"/>
                <w:bCs/>
                <w:color w:val="auto"/>
                <w:sz w:val="20"/>
                <w:szCs w:val="20"/>
              </w:rPr>
            </w:pPr>
          </w:p>
        </w:tc>
        <w:tc>
          <w:tcPr>
            <w:tcW w:w="3798" w:type="dxa"/>
            <w:tcBorders>
              <w:top w:val="nil"/>
              <w:left w:val="nil"/>
              <w:bottom w:val="single" w:sz="4" w:space="0" w:color="000000"/>
              <w:right w:val="single" w:sz="4" w:space="0" w:color="auto"/>
            </w:tcBorders>
            <w:shd w:val="clear" w:color="auto" w:fill="auto"/>
            <w:vAlign w:val="center"/>
          </w:tcPr>
          <w:p w14:paraId="588F5030"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Материал основания бетон/газобетон/кирпич/асбоцемент/гипсокартон</w:t>
            </w:r>
          </w:p>
          <w:p w14:paraId="0D042D30"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Финишное покрытие</w:t>
            </w:r>
          </w:p>
          <w:p w14:paraId="7446458E"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бетон/гипсокартон/камень/кирпич/цемент/штукатурка/шпатлевка</w:t>
            </w:r>
          </w:p>
          <w:p w14:paraId="46E73E7D"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Функции адгезионная</w:t>
            </w:r>
          </w:p>
          <w:p w14:paraId="30551C73"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Канистра -10 л</w:t>
            </w:r>
          </w:p>
          <w:p w14:paraId="4C3135DA" w14:textId="77777777" w:rsidR="00630CFA" w:rsidRPr="00EB5A56" w:rsidRDefault="00630CFA" w:rsidP="0004713A">
            <w:pPr>
              <w:shd w:val="clear" w:color="auto" w:fill="FFFFFF"/>
              <w:rPr>
                <w:rFonts w:ascii="Times New Roman" w:hAnsi="Times New Roman"/>
                <w:bCs/>
                <w:color w:val="auto"/>
                <w:sz w:val="20"/>
                <w:szCs w:val="20"/>
              </w:rPr>
            </w:pP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16EBD061"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5</w:t>
            </w:r>
          </w:p>
        </w:tc>
        <w:tc>
          <w:tcPr>
            <w:tcW w:w="1246" w:type="dxa"/>
            <w:tcBorders>
              <w:top w:val="nil"/>
              <w:left w:val="nil"/>
              <w:bottom w:val="single" w:sz="4" w:space="0" w:color="000000"/>
              <w:right w:val="single" w:sz="4" w:space="0" w:color="000000"/>
            </w:tcBorders>
            <w:shd w:val="clear" w:color="auto" w:fill="auto"/>
            <w:noWrap/>
            <w:vAlign w:val="center"/>
          </w:tcPr>
          <w:p w14:paraId="6FA5C718"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4AA068E3" w14:textId="77777777" w:rsidTr="0004713A">
        <w:trPr>
          <w:trHeight w:val="1296"/>
        </w:trPr>
        <w:tc>
          <w:tcPr>
            <w:tcW w:w="895" w:type="dxa"/>
            <w:tcBorders>
              <w:top w:val="nil"/>
              <w:left w:val="single" w:sz="4" w:space="0" w:color="000000"/>
              <w:bottom w:val="single" w:sz="4" w:space="0" w:color="000000"/>
              <w:right w:val="single" w:sz="4" w:space="0" w:color="000000"/>
            </w:tcBorders>
          </w:tcPr>
          <w:p w14:paraId="680D5DD5"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5</w:t>
            </w:r>
          </w:p>
        </w:tc>
        <w:tc>
          <w:tcPr>
            <w:tcW w:w="3147" w:type="dxa"/>
            <w:tcBorders>
              <w:top w:val="nil"/>
              <w:left w:val="single" w:sz="4" w:space="0" w:color="000000"/>
              <w:bottom w:val="single" w:sz="4" w:space="0" w:color="000000"/>
              <w:right w:val="single" w:sz="4" w:space="0" w:color="000000"/>
            </w:tcBorders>
          </w:tcPr>
          <w:p w14:paraId="63D593D6" w14:textId="77777777" w:rsidR="00630CFA" w:rsidRPr="00EB5A56" w:rsidRDefault="00630CFA" w:rsidP="008F0AF7">
            <w:pPr>
              <w:rPr>
                <w:rFonts w:ascii="Times New Roman" w:hAnsi="Times New Roman"/>
                <w:bCs/>
                <w:color w:val="auto"/>
                <w:sz w:val="20"/>
                <w:szCs w:val="20"/>
              </w:rPr>
            </w:pPr>
            <w:r w:rsidRPr="00EB5A56">
              <w:rPr>
                <w:rFonts w:ascii="Times New Roman" w:eastAsia="Times New Roman" w:hAnsi="Times New Roman"/>
                <w:bCs/>
                <w:color w:val="auto"/>
                <w:sz w:val="20"/>
                <w:szCs w:val="20"/>
                <w:lang w:eastAsia="ru-RU"/>
              </w:rPr>
              <w:t>Штукатурка гипсовая</w:t>
            </w:r>
          </w:p>
        </w:tc>
        <w:tc>
          <w:tcPr>
            <w:tcW w:w="3798" w:type="dxa"/>
            <w:tcBorders>
              <w:top w:val="nil"/>
              <w:left w:val="nil"/>
              <w:bottom w:val="single" w:sz="4" w:space="0" w:color="000000"/>
              <w:right w:val="single" w:sz="4" w:space="0" w:color="auto"/>
            </w:tcBorders>
            <w:shd w:val="clear" w:color="auto" w:fill="auto"/>
            <w:vAlign w:val="center"/>
          </w:tcPr>
          <w:p w14:paraId="13956252"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 xml:space="preserve">  Основание известково-цементная Min толщина слоя 0.5 мм </w:t>
            </w:r>
          </w:p>
          <w:p w14:paraId="64E994A4"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 xml:space="preserve">Тип помещения сухое и влажное </w:t>
            </w:r>
          </w:p>
          <w:p w14:paraId="6FF841E6"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 xml:space="preserve">Место применения </w:t>
            </w:r>
            <w:hyperlink r:id="rId19" w:history="1">
              <w:r w:rsidRPr="00EB5A56">
                <w:rPr>
                  <w:rFonts w:ascii="Times New Roman" w:eastAsia="Times New Roman" w:hAnsi="Times New Roman"/>
                  <w:bCs/>
                  <w:color w:val="auto"/>
                  <w:sz w:val="20"/>
                  <w:szCs w:val="20"/>
                  <w:lang w:eastAsia="ru-RU"/>
                </w:rPr>
                <w:t>внутри помещения</w:t>
              </w:r>
            </w:hyperlink>
            <w:r w:rsidRPr="00EB5A56">
              <w:rPr>
                <w:rFonts w:ascii="Times New Roman" w:eastAsia="Times New Roman" w:hAnsi="Times New Roman"/>
                <w:bCs/>
                <w:color w:val="auto"/>
                <w:sz w:val="20"/>
                <w:szCs w:val="20"/>
                <w:lang w:eastAsia="ru-RU"/>
              </w:rPr>
              <w:t xml:space="preserve"> Поверхность применения бетон, камень, гипс, цемент, кирпич</w:t>
            </w:r>
          </w:p>
          <w:p w14:paraId="22050B18"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r w:rsidRPr="00EB5A56">
              <w:rPr>
                <w:rFonts w:ascii="Times New Roman" w:eastAsia="Times New Roman" w:hAnsi="Times New Roman"/>
                <w:bCs/>
                <w:color w:val="auto"/>
                <w:sz w:val="20"/>
                <w:szCs w:val="20"/>
                <w:lang w:eastAsia="ru-RU"/>
              </w:rPr>
              <w:t>Мешок  - 30 кг</w:t>
            </w:r>
          </w:p>
          <w:p w14:paraId="368758FB" w14:textId="77777777" w:rsidR="00630CFA" w:rsidRPr="00EB5A56" w:rsidRDefault="00630CFA" w:rsidP="0004713A">
            <w:pPr>
              <w:shd w:val="clear" w:color="auto" w:fill="FFFFFF"/>
              <w:rPr>
                <w:rFonts w:ascii="Times New Roman" w:eastAsia="Times New Roman" w:hAnsi="Times New Roman"/>
                <w:bCs/>
                <w:color w:val="auto"/>
                <w:sz w:val="20"/>
                <w:szCs w:val="20"/>
                <w:lang w:eastAsia="ru-RU"/>
              </w:rPr>
            </w:pP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016D770B"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4</w:t>
            </w:r>
          </w:p>
        </w:tc>
        <w:tc>
          <w:tcPr>
            <w:tcW w:w="1246" w:type="dxa"/>
            <w:tcBorders>
              <w:top w:val="nil"/>
              <w:left w:val="nil"/>
              <w:bottom w:val="single" w:sz="4" w:space="0" w:color="000000"/>
              <w:right w:val="single" w:sz="4" w:space="0" w:color="000000"/>
            </w:tcBorders>
            <w:shd w:val="clear" w:color="auto" w:fill="auto"/>
            <w:noWrap/>
            <w:vAlign w:val="center"/>
          </w:tcPr>
          <w:p w14:paraId="5F7C9D03"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474D1357"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06E4A7E2"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6</w:t>
            </w:r>
          </w:p>
        </w:tc>
        <w:tc>
          <w:tcPr>
            <w:tcW w:w="3147" w:type="dxa"/>
            <w:tcBorders>
              <w:top w:val="nil"/>
              <w:left w:val="single" w:sz="4" w:space="0" w:color="000000"/>
              <w:bottom w:val="single" w:sz="4" w:space="0" w:color="000000"/>
              <w:right w:val="single" w:sz="4" w:space="0" w:color="000000"/>
            </w:tcBorders>
          </w:tcPr>
          <w:p w14:paraId="0D092D4C" w14:textId="77777777" w:rsidR="00630CFA" w:rsidRPr="00EB5A56" w:rsidRDefault="00630CFA" w:rsidP="008F0AF7">
            <w:pPr>
              <w:rPr>
                <w:rFonts w:ascii="Times New Roman" w:hAnsi="Times New Roman"/>
                <w:bCs/>
                <w:color w:val="auto"/>
                <w:sz w:val="20"/>
                <w:szCs w:val="20"/>
              </w:rPr>
            </w:pPr>
            <w:r w:rsidRPr="00EB5A56">
              <w:rPr>
                <w:rFonts w:ascii="Times New Roman" w:hAnsi="Times New Roman"/>
                <w:bCs/>
                <w:color w:val="auto"/>
                <w:sz w:val="20"/>
                <w:szCs w:val="20"/>
              </w:rPr>
              <w:t>Стыкоперекрывающий порог</w:t>
            </w:r>
          </w:p>
        </w:tc>
        <w:tc>
          <w:tcPr>
            <w:tcW w:w="3798" w:type="dxa"/>
            <w:tcBorders>
              <w:top w:val="nil"/>
              <w:left w:val="nil"/>
              <w:bottom w:val="single" w:sz="4" w:space="0" w:color="000000"/>
              <w:right w:val="single" w:sz="4" w:space="0" w:color="auto"/>
            </w:tcBorders>
            <w:shd w:val="clear" w:color="auto" w:fill="auto"/>
            <w:vAlign w:val="center"/>
          </w:tcPr>
          <w:p w14:paraId="341B65D2" w14:textId="77777777" w:rsidR="00630CFA" w:rsidRPr="00EB5A56" w:rsidRDefault="00630CFA" w:rsidP="0004713A">
            <w:pPr>
              <w:pStyle w:val="TableParagraph"/>
              <w:ind w:right="0"/>
              <w:jc w:val="left"/>
              <w:rPr>
                <w:rFonts w:ascii="Times New Roman" w:eastAsia="Times New Roman" w:hAnsi="Times New Roman" w:cs="Times New Roman"/>
                <w:bCs/>
                <w:sz w:val="20"/>
                <w:szCs w:val="20"/>
                <w:lang w:eastAsia="ru-RU"/>
              </w:rPr>
            </w:pPr>
            <w:r w:rsidRPr="00EB5A56">
              <w:rPr>
                <w:rFonts w:ascii="Times New Roman" w:eastAsia="Times New Roman" w:hAnsi="Times New Roman" w:cs="Times New Roman"/>
                <w:bCs/>
                <w:sz w:val="20"/>
                <w:szCs w:val="20"/>
                <w:lang w:eastAsia="ru-RU"/>
              </w:rPr>
              <w:t>аллюминий, золотистый</w:t>
            </w:r>
          </w:p>
          <w:p w14:paraId="1A1DFF62" w14:textId="77777777" w:rsidR="00630CFA" w:rsidRPr="00EB5A56" w:rsidRDefault="00630CFA" w:rsidP="0004713A">
            <w:pPr>
              <w:pStyle w:val="TableParagraph"/>
              <w:ind w:right="0"/>
              <w:jc w:val="left"/>
              <w:rPr>
                <w:rFonts w:ascii="Times New Roman" w:eastAsia="Times New Roman" w:hAnsi="Times New Roman" w:cs="Times New Roman"/>
                <w:bCs/>
                <w:sz w:val="20"/>
                <w:szCs w:val="20"/>
                <w:lang w:eastAsia="ru-RU"/>
              </w:rPr>
            </w:pPr>
            <w:r w:rsidRPr="00EB5A56">
              <w:rPr>
                <w:rFonts w:ascii="Times New Roman" w:eastAsia="Times New Roman" w:hAnsi="Times New Roman" w:cs="Times New Roman"/>
                <w:bCs/>
                <w:sz w:val="20"/>
                <w:szCs w:val="20"/>
                <w:lang w:eastAsia="ru-RU"/>
              </w:rPr>
              <w:t>длина не менее 1 м,</w:t>
            </w:r>
          </w:p>
          <w:p w14:paraId="0BDB2121" w14:textId="02DC2D49" w:rsidR="00630CFA" w:rsidRPr="00EB5A56" w:rsidRDefault="00630CFA" w:rsidP="0004713A">
            <w:pPr>
              <w:pStyle w:val="TableParagraph"/>
              <w:ind w:right="0"/>
              <w:jc w:val="left"/>
              <w:rPr>
                <w:rFonts w:ascii="Times New Roman" w:eastAsia="Times New Roman" w:hAnsi="Times New Roman" w:cs="Times New Roman"/>
                <w:bCs/>
                <w:sz w:val="20"/>
                <w:szCs w:val="20"/>
                <w:lang w:eastAsia="ru-RU"/>
              </w:rPr>
            </w:pPr>
            <w:r w:rsidRPr="00EB5A56">
              <w:rPr>
                <w:rFonts w:ascii="Times New Roman" w:eastAsia="Times New Roman" w:hAnsi="Times New Roman" w:cs="Times New Roman"/>
                <w:bCs/>
                <w:sz w:val="20"/>
                <w:szCs w:val="20"/>
                <w:lang w:eastAsia="ru-RU"/>
              </w:rPr>
              <w:lastRenderedPageBreak/>
              <w:t>ширина не менее 4</w:t>
            </w:r>
            <w:r w:rsidR="00E51459">
              <w:rPr>
                <w:rFonts w:ascii="Times New Roman" w:eastAsia="Times New Roman" w:hAnsi="Times New Roman" w:cs="Times New Roman"/>
                <w:bCs/>
                <w:sz w:val="20"/>
                <w:szCs w:val="20"/>
                <w:lang w:eastAsia="ru-RU"/>
              </w:rPr>
              <w:t xml:space="preserve"> </w:t>
            </w:r>
            <w:r w:rsidRPr="00EB5A56">
              <w:rPr>
                <w:rFonts w:ascii="Times New Roman" w:eastAsia="Times New Roman" w:hAnsi="Times New Roman" w:cs="Times New Roman"/>
                <w:bCs/>
                <w:sz w:val="20"/>
                <w:szCs w:val="20"/>
                <w:lang w:eastAsia="ru-RU"/>
              </w:rPr>
              <w:t>см</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7092B040"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lastRenderedPageBreak/>
              <w:t>1</w:t>
            </w:r>
          </w:p>
        </w:tc>
        <w:tc>
          <w:tcPr>
            <w:tcW w:w="1246" w:type="dxa"/>
            <w:tcBorders>
              <w:top w:val="nil"/>
              <w:left w:val="nil"/>
              <w:bottom w:val="single" w:sz="4" w:space="0" w:color="000000"/>
              <w:right w:val="single" w:sz="4" w:space="0" w:color="000000"/>
            </w:tcBorders>
            <w:shd w:val="clear" w:color="auto" w:fill="auto"/>
            <w:noWrap/>
            <w:vAlign w:val="center"/>
          </w:tcPr>
          <w:p w14:paraId="4680691B"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53F15493"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72EBC4F9"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7</w:t>
            </w:r>
          </w:p>
        </w:tc>
        <w:tc>
          <w:tcPr>
            <w:tcW w:w="3147" w:type="dxa"/>
            <w:tcBorders>
              <w:top w:val="nil"/>
              <w:left w:val="single" w:sz="4" w:space="0" w:color="000000"/>
              <w:bottom w:val="single" w:sz="4" w:space="0" w:color="000000"/>
              <w:right w:val="single" w:sz="4" w:space="0" w:color="000000"/>
            </w:tcBorders>
          </w:tcPr>
          <w:p w14:paraId="59F07287" w14:textId="6D9C7D8A"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Плинтус</w:t>
            </w:r>
            <w:r w:rsidRPr="00EB5A56">
              <w:rPr>
                <w:rFonts w:ascii="Times New Roman" w:hAnsi="Times New Roman"/>
                <w:color w:val="auto"/>
                <w:spacing w:val="-7"/>
                <w:sz w:val="20"/>
                <w:szCs w:val="20"/>
              </w:rPr>
              <w:t xml:space="preserve"> </w:t>
            </w:r>
            <w:r w:rsidRPr="00EB5A56">
              <w:rPr>
                <w:rFonts w:ascii="Times New Roman" w:hAnsi="Times New Roman"/>
                <w:color w:val="auto"/>
                <w:sz w:val="20"/>
                <w:szCs w:val="20"/>
              </w:rPr>
              <w:t>напольный</w:t>
            </w:r>
            <w:r w:rsidRPr="00EB5A56">
              <w:rPr>
                <w:rFonts w:ascii="Times New Roman" w:hAnsi="Times New Roman"/>
                <w:color w:val="auto"/>
                <w:spacing w:val="-9"/>
                <w:sz w:val="20"/>
                <w:szCs w:val="20"/>
              </w:rPr>
              <w:t xml:space="preserve"> </w:t>
            </w:r>
            <w:r w:rsidRPr="00EB5A56">
              <w:rPr>
                <w:rFonts w:ascii="Times New Roman" w:hAnsi="Times New Roman"/>
                <w:color w:val="auto"/>
                <w:sz w:val="20"/>
                <w:szCs w:val="20"/>
              </w:rPr>
              <w:t xml:space="preserve"> </w:t>
            </w:r>
          </w:p>
        </w:tc>
        <w:tc>
          <w:tcPr>
            <w:tcW w:w="3798" w:type="dxa"/>
            <w:tcBorders>
              <w:top w:val="nil"/>
              <w:left w:val="nil"/>
              <w:bottom w:val="single" w:sz="4" w:space="0" w:color="000000"/>
              <w:right w:val="single" w:sz="4" w:space="0" w:color="auto"/>
            </w:tcBorders>
            <w:shd w:val="clear" w:color="auto" w:fill="auto"/>
            <w:vAlign w:val="center"/>
          </w:tcPr>
          <w:p w14:paraId="069B5CB3" w14:textId="77777777" w:rsidR="0004713A" w:rsidRDefault="00630CFA" w:rsidP="0004713A">
            <w:pPr>
              <w:rPr>
                <w:rFonts w:ascii="Times New Roman" w:hAnsi="Times New Roman"/>
                <w:color w:val="auto"/>
                <w:sz w:val="20"/>
                <w:szCs w:val="20"/>
              </w:rPr>
            </w:pPr>
            <w:r w:rsidRPr="00EB5A56">
              <w:rPr>
                <w:rFonts w:ascii="Times New Roman" w:hAnsi="Times New Roman"/>
                <w:color w:val="auto"/>
                <w:sz w:val="20"/>
                <w:szCs w:val="20"/>
              </w:rPr>
              <w:t xml:space="preserve">ПВХ, цвет серый </w:t>
            </w:r>
            <w:r w:rsidR="0004713A">
              <w:rPr>
                <w:rFonts w:ascii="Times New Roman" w:hAnsi="Times New Roman"/>
                <w:color w:val="auto"/>
                <w:sz w:val="20"/>
                <w:szCs w:val="20"/>
              </w:rPr>
              <w:t xml:space="preserve"> </w:t>
            </w:r>
          </w:p>
          <w:p w14:paraId="7866786F" w14:textId="3D2007DF" w:rsidR="00630CFA" w:rsidRPr="00EB5A56" w:rsidRDefault="0004713A" w:rsidP="0004713A">
            <w:pPr>
              <w:rPr>
                <w:rFonts w:ascii="Times New Roman" w:hAnsi="Times New Roman"/>
                <w:color w:val="auto"/>
                <w:sz w:val="20"/>
                <w:szCs w:val="20"/>
              </w:rPr>
            </w:pPr>
            <w:r>
              <w:rPr>
                <w:rFonts w:ascii="Times New Roman" w:hAnsi="Times New Roman"/>
                <w:color w:val="auto"/>
                <w:sz w:val="20"/>
                <w:szCs w:val="20"/>
              </w:rPr>
              <w:t xml:space="preserve">длина </w:t>
            </w:r>
            <w:r w:rsidR="00E51459">
              <w:rPr>
                <w:rFonts w:ascii="Times New Roman" w:hAnsi="Times New Roman"/>
                <w:color w:val="auto"/>
                <w:sz w:val="20"/>
                <w:szCs w:val="20"/>
              </w:rPr>
              <w:t xml:space="preserve">не менее </w:t>
            </w:r>
            <w:r w:rsidRPr="00EB5A56">
              <w:rPr>
                <w:rFonts w:ascii="Times New Roman" w:hAnsi="Times New Roman"/>
                <w:color w:val="auto"/>
                <w:sz w:val="20"/>
                <w:szCs w:val="20"/>
              </w:rPr>
              <w:t>2,2 метра</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0E2740E6"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16</w:t>
            </w:r>
          </w:p>
        </w:tc>
        <w:tc>
          <w:tcPr>
            <w:tcW w:w="1246" w:type="dxa"/>
            <w:tcBorders>
              <w:top w:val="nil"/>
              <w:left w:val="nil"/>
              <w:bottom w:val="single" w:sz="4" w:space="0" w:color="000000"/>
              <w:right w:val="single" w:sz="4" w:space="0" w:color="000000"/>
            </w:tcBorders>
            <w:shd w:val="clear" w:color="auto" w:fill="auto"/>
            <w:noWrap/>
            <w:vAlign w:val="center"/>
          </w:tcPr>
          <w:p w14:paraId="12F173BA"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420DF501"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6C467978"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8</w:t>
            </w:r>
          </w:p>
        </w:tc>
        <w:tc>
          <w:tcPr>
            <w:tcW w:w="3147" w:type="dxa"/>
            <w:tcBorders>
              <w:top w:val="nil"/>
              <w:left w:val="single" w:sz="4" w:space="0" w:color="000000"/>
              <w:bottom w:val="single" w:sz="4" w:space="0" w:color="000000"/>
              <w:right w:val="single" w:sz="4" w:space="0" w:color="000000"/>
            </w:tcBorders>
          </w:tcPr>
          <w:p w14:paraId="66AEEA46"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Уголок</w:t>
            </w:r>
            <w:r w:rsidRPr="00EB5A56">
              <w:rPr>
                <w:rFonts w:ascii="Times New Roman" w:hAnsi="Times New Roman"/>
                <w:color w:val="auto"/>
                <w:spacing w:val="-10"/>
                <w:sz w:val="20"/>
                <w:szCs w:val="20"/>
              </w:rPr>
              <w:t xml:space="preserve"> </w:t>
            </w:r>
            <w:r w:rsidRPr="00EB5A56">
              <w:rPr>
                <w:rFonts w:ascii="Times New Roman" w:hAnsi="Times New Roman"/>
                <w:color w:val="auto"/>
                <w:sz w:val="20"/>
                <w:szCs w:val="20"/>
              </w:rPr>
              <w:t>внутренний</w:t>
            </w:r>
            <w:r w:rsidRPr="00EB5A56">
              <w:rPr>
                <w:rFonts w:ascii="Times New Roman" w:hAnsi="Times New Roman"/>
                <w:color w:val="auto"/>
                <w:spacing w:val="-12"/>
                <w:sz w:val="20"/>
                <w:szCs w:val="20"/>
              </w:rPr>
              <w:t xml:space="preserve"> </w:t>
            </w:r>
            <w:r w:rsidRPr="00EB5A56">
              <w:rPr>
                <w:rFonts w:ascii="Times New Roman" w:hAnsi="Times New Roman"/>
                <w:color w:val="auto"/>
                <w:sz w:val="20"/>
                <w:szCs w:val="20"/>
              </w:rPr>
              <w:t>для</w:t>
            </w:r>
            <w:r w:rsidRPr="00EB5A56">
              <w:rPr>
                <w:rFonts w:ascii="Times New Roman" w:hAnsi="Times New Roman"/>
                <w:color w:val="auto"/>
                <w:spacing w:val="-12"/>
                <w:sz w:val="20"/>
                <w:szCs w:val="20"/>
              </w:rPr>
              <w:t xml:space="preserve"> </w:t>
            </w:r>
            <w:r w:rsidRPr="00EB5A56">
              <w:rPr>
                <w:rFonts w:ascii="Times New Roman" w:hAnsi="Times New Roman"/>
                <w:color w:val="auto"/>
                <w:sz w:val="20"/>
                <w:szCs w:val="20"/>
              </w:rPr>
              <w:t>плинтуса</w:t>
            </w:r>
          </w:p>
        </w:tc>
        <w:tc>
          <w:tcPr>
            <w:tcW w:w="3798" w:type="dxa"/>
            <w:tcBorders>
              <w:top w:val="nil"/>
              <w:left w:val="nil"/>
              <w:bottom w:val="single" w:sz="4" w:space="0" w:color="000000"/>
              <w:right w:val="single" w:sz="4" w:space="0" w:color="auto"/>
            </w:tcBorders>
            <w:shd w:val="clear" w:color="auto" w:fill="auto"/>
            <w:vAlign w:val="center"/>
          </w:tcPr>
          <w:p w14:paraId="5F5E7F08" w14:textId="77777777" w:rsidR="00630CFA" w:rsidRPr="00EB5A56" w:rsidRDefault="00630CFA" w:rsidP="0004713A">
            <w:pPr>
              <w:rPr>
                <w:rFonts w:ascii="Times New Roman" w:hAnsi="Times New Roman"/>
                <w:color w:val="auto"/>
                <w:sz w:val="20"/>
                <w:szCs w:val="20"/>
              </w:rPr>
            </w:pPr>
            <w:r w:rsidRPr="00EB5A56">
              <w:rPr>
                <w:rFonts w:ascii="Times New Roman" w:hAnsi="Times New Roman"/>
                <w:color w:val="auto"/>
                <w:spacing w:val="-11"/>
                <w:sz w:val="20"/>
                <w:szCs w:val="20"/>
              </w:rPr>
              <w:t xml:space="preserve">ПВХ, цвет </w:t>
            </w:r>
            <w:r w:rsidRPr="00EB5A56">
              <w:rPr>
                <w:rFonts w:ascii="Times New Roman" w:hAnsi="Times New Roman"/>
                <w:color w:val="auto"/>
                <w:sz w:val="20"/>
                <w:szCs w:val="20"/>
              </w:rPr>
              <w:t xml:space="preserve">серый </w:t>
            </w:r>
          </w:p>
          <w:p w14:paraId="473C3C8F" w14:textId="77777777" w:rsidR="00630CFA" w:rsidRPr="00EB5A56" w:rsidRDefault="00630CFA" w:rsidP="0004713A">
            <w:pPr>
              <w:rPr>
                <w:rFonts w:ascii="Times New Roman" w:hAnsi="Times New Roman"/>
                <w:color w:val="auto"/>
                <w:sz w:val="20"/>
                <w:szCs w:val="20"/>
              </w:rPr>
            </w:pPr>
            <w:r w:rsidRPr="00EB5A56">
              <w:rPr>
                <w:rFonts w:ascii="Times New Roman" w:hAnsi="Times New Roman"/>
                <w:color w:val="auto"/>
                <w:sz w:val="20"/>
                <w:szCs w:val="20"/>
              </w:rPr>
              <w:t>Упаковка 2 шт</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6CEC0DF1"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3</w:t>
            </w:r>
          </w:p>
        </w:tc>
        <w:tc>
          <w:tcPr>
            <w:tcW w:w="1246" w:type="dxa"/>
            <w:tcBorders>
              <w:top w:val="nil"/>
              <w:left w:val="nil"/>
              <w:bottom w:val="single" w:sz="4" w:space="0" w:color="000000"/>
              <w:right w:val="single" w:sz="4" w:space="0" w:color="000000"/>
            </w:tcBorders>
            <w:shd w:val="clear" w:color="auto" w:fill="auto"/>
            <w:noWrap/>
            <w:vAlign w:val="center"/>
          </w:tcPr>
          <w:p w14:paraId="36DFC825"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Упаковка</w:t>
            </w:r>
          </w:p>
        </w:tc>
      </w:tr>
      <w:tr w:rsidR="00EB5A56" w:rsidRPr="00EB5A56" w14:paraId="4759A13A"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2C7CFEBB"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9</w:t>
            </w:r>
          </w:p>
        </w:tc>
        <w:tc>
          <w:tcPr>
            <w:tcW w:w="3147" w:type="dxa"/>
            <w:tcBorders>
              <w:top w:val="nil"/>
              <w:left w:val="single" w:sz="4" w:space="0" w:color="000000"/>
              <w:bottom w:val="single" w:sz="4" w:space="0" w:color="000000"/>
              <w:right w:val="single" w:sz="4" w:space="0" w:color="000000"/>
            </w:tcBorders>
          </w:tcPr>
          <w:p w14:paraId="52451DD4"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Заглушка</w:t>
            </w:r>
            <w:r w:rsidRPr="00EB5A56">
              <w:rPr>
                <w:rFonts w:ascii="Times New Roman" w:hAnsi="Times New Roman"/>
                <w:color w:val="auto"/>
                <w:spacing w:val="-9"/>
                <w:sz w:val="20"/>
                <w:szCs w:val="20"/>
              </w:rPr>
              <w:t xml:space="preserve"> </w:t>
            </w:r>
            <w:r w:rsidRPr="00EB5A56">
              <w:rPr>
                <w:rFonts w:ascii="Times New Roman" w:hAnsi="Times New Roman"/>
                <w:color w:val="auto"/>
                <w:sz w:val="20"/>
                <w:szCs w:val="20"/>
              </w:rPr>
              <w:t>для</w:t>
            </w:r>
            <w:r w:rsidRPr="00EB5A56">
              <w:rPr>
                <w:rFonts w:ascii="Times New Roman" w:hAnsi="Times New Roman"/>
                <w:color w:val="auto"/>
                <w:spacing w:val="-10"/>
                <w:sz w:val="20"/>
                <w:szCs w:val="20"/>
              </w:rPr>
              <w:t xml:space="preserve"> </w:t>
            </w:r>
            <w:r w:rsidRPr="00EB5A56">
              <w:rPr>
                <w:rFonts w:ascii="Times New Roman" w:hAnsi="Times New Roman"/>
                <w:color w:val="auto"/>
                <w:sz w:val="20"/>
                <w:szCs w:val="20"/>
              </w:rPr>
              <w:t>плинтуса</w:t>
            </w:r>
            <w:r w:rsidRPr="00EB5A56">
              <w:rPr>
                <w:rFonts w:ascii="Times New Roman" w:hAnsi="Times New Roman"/>
                <w:color w:val="auto"/>
                <w:spacing w:val="-9"/>
                <w:sz w:val="20"/>
                <w:szCs w:val="20"/>
              </w:rPr>
              <w:t xml:space="preserve"> </w:t>
            </w:r>
            <w:r w:rsidRPr="00EB5A56">
              <w:rPr>
                <w:rFonts w:ascii="Times New Roman" w:hAnsi="Times New Roman"/>
                <w:color w:val="auto"/>
                <w:sz w:val="20"/>
                <w:szCs w:val="20"/>
              </w:rPr>
              <w:t xml:space="preserve"> </w:t>
            </w:r>
          </w:p>
        </w:tc>
        <w:tc>
          <w:tcPr>
            <w:tcW w:w="3798" w:type="dxa"/>
            <w:tcBorders>
              <w:top w:val="nil"/>
              <w:left w:val="nil"/>
              <w:bottom w:val="single" w:sz="4" w:space="0" w:color="000000"/>
              <w:right w:val="single" w:sz="4" w:space="0" w:color="auto"/>
            </w:tcBorders>
            <w:shd w:val="clear" w:color="auto" w:fill="auto"/>
            <w:vAlign w:val="center"/>
          </w:tcPr>
          <w:p w14:paraId="40963C4F" w14:textId="77777777" w:rsidR="00630CFA" w:rsidRPr="00EB5A56" w:rsidRDefault="00630CFA" w:rsidP="0004713A">
            <w:pPr>
              <w:rPr>
                <w:rFonts w:ascii="Times New Roman" w:hAnsi="Times New Roman"/>
                <w:color w:val="auto"/>
                <w:sz w:val="20"/>
                <w:szCs w:val="20"/>
              </w:rPr>
            </w:pPr>
            <w:r w:rsidRPr="00EB5A56">
              <w:rPr>
                <w:rFonts w:ascii="Times New Roman" w:eastAsia="Times New Roman" w:hAnsi="Times New Roman"/>
                <w:color w:val="auto"/>
                <w:sz w:val="20"/>
                <w:szCs w:val="20"/>
                <w:lang w:eastAsia="ru-RU"/>
              </w:rPr>
              <w:t xml:space="preserve"> </w:t>
            </w:r>
            <w:r w:rsidRPr="00EB5A56">
              <w:rPr>
                <w:rFonts w:ascii="Times New Roman" w:hAnsi="Times New Roman"/>
                <w:color w:val="auto"/>
                <w:sz w:val="20"/>
                <w:szCs w:val="20"/>
              </w:rPr>
              <w:t>ПВХ, цвет  серый</w:t>
            </w:r>
          </w:p>
          <w:p w14:paraId="5E948AEC"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eastAsia="Times New Roman" w:hAnsi="Times New Roman"/>
                <w:color w:val="auto"/>
                <w:sz w:val="20"/>
                <w:szCs w:val="20"/>
                <w:lang w:eastAsia="ru-RU"/>
              </w:rPr>
              <w:t>Упаковка 2 шт</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03A272FA"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4</w:t>
            </w:r>
          </w:p>
        </w:tc>
        <w:tc>
          <w:tcPr>
            <w:tcW w:w="1246" w:type="dxa"/>
            <w:tcBorders>
              <w:top w:val="nil"/>
              <w:left w:val="nil"/>
              <w:bottom w:val="single" w:sz="4" w:space="0" w:color="000000"/>
              <w:right w:val="single" w:sz="4" w:space="0" w:color="000000"/>
            </w:tcBorders>
            <w:shd w:val="clear" w:color="auto" w:fill="auto"/>
            <w:noWrap/>
            <w:vAlign w:val="center"/>
          </w:tcPr>
          <w:p w14:paraId="0A21A23C"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Упаковка</w:t>
            </w:r>
          </w:p>
        </w:tc>
      </w:tr>
      <w:tr w:rsidR="00EB5A56" w:rsidRPr="00EB5A56" w14:paraId="1B806EE6"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548B0835"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10</w:t>
            </w:r>
          </w:p>
        </w:tc>
        <w:tc>
          <w:tcPr>
            <w:tcW w:w="3147" w:type="dxa"/>
            <w:tcBorders>
              <w:top w:val="nil"/>
              <w:left w:val="single" w:sz="4" w:space="0" w:color="000000"/>
              <w:bottom w:val="single" w:sz="4" w:space="0" w:color="000000"/>
              <w:right w:val="single" w:sz="4" w:space="0" w:color="000000"/>
            </w:tcBorders>
          </w:tcPr>
          <w:p w14:paraId="74C6C6CC"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Уголок</w:t>
            </w:r>
            <w:r w:rsidRPr="00EB5A56">
              <w:rPr>
                <w:rFonts w:ascii="Times New Roman" w:hAnsi="Times New Roman"/>
                <w:color w:val="auto"/>
                <w:spacing w:val="-8"/>
                <w:sz w:val="20"/>
                <w:szCs w:val="20"/>
              </w:rPr>
              <w:t xml:space="preserve"> </w:t>
            </w:r>
            <w:r w:rsidRPr="00EB5A56">
              <w:rPr>
                <w:rFonts w:ascii="Times New Roman" w:hAnsi="Times New Roman"/>
                <w:color w:val="auto"/>
                <w:sz w:val="20"/>
                <w:szCs w:val="20"/>
              </w:rPr>
              <w:t>наружний</w:t>
            </w:r>
            <w:r w:rsidRPr="00EB5A56">
              <w:rPr>
                <w:rFonts w:ascii="Times New Roman" w:hAnsi="Times New Roman"/>
                <w:color w:val="auto"/>
                <w:spacing w:val="-9"/>
                <w:sz w:val="20"/>
                <w:szCs w:val="20"/>
              </w:rPr>
              <w:t xml:space="preserve"> </w:t>
            </w:r>
            <w:r w:rsidRPr="00EB5A56">
              <w:rPr>
                <w:rFonts w:ascii="Times New Roman" w:hAnsi="Times New Roman"/>
                <w:color w:val="auto"/>
                <w:sz w:val="20"/>
                <w:szCs w:val="20"/>
              </w:rPr>
              <w:t>для</w:t>
            </w:r>
            <w:r w:rsidRPr="00EB5A56">
              <w:rPr>
                <w:rFonts w:ascii="Times New Roman" w:hAnsi="Times New Roman"/>
                <w:color w:val="auto"/>
                <w:spacing w:val="-8"/>
                <w:sz w:val="20"/>
                <w:szCs w:val="20"/>
              </w:rPr>
              <w:t xml:space="preserve"> </w:t>
            </w:r>
            <w:r w:rsidRPr="00EB5A56">
              <w:rPr>
                <w:rFonts w:ascii="Times New Roman" w:hAnsi="Times New Roman"/>
                <w:color w:val="auto"/>
                <w:sz w:val="20"/>
                <w:szCs w:val="20"/>
              </w:rPr>
              <w:t>плинтуса</w:t>
            </w:r>
          </w:p>
        </w:tc>
        <w:tc>
          <w:tcPr>
            <w:tcW w:w="3798" w:type="dxa"/>
            <w:tcBorders>
              <w:top w:val="nil"/>
              <w:left w:val="nil"/>
              <w:bottom w:val="single" w:sz="4" w:space="0" w:color="000000"/>
              <w:right w:val="single" w:sz="4" w:space="0" w:color="auto"/>
            </w:tcBorders>
            <w:shd w:val="clear" w:color="auto" w:fill="auto"/>
            <w:vAlign w:val="center"/>
          </w:tcPr>
          <w:p w14:paraId="08C56F62" w14:textId="77777777" w:rsidR="00630CFA" w:rsidRPr="00EB5A56" w:rsidRDefault="00630CFA" w:rsidP="0004713A">
            <w:pPr>
              <w:rPr>
                <w:rFonts w:ascii="Times New Roman" w:hAnsi="Times New Roman"/>
                <w:color w:val="auto"/>
                <w:sz w:val="20"/>
                <w:szCs w:val="20"/>
              </w:rPr>
            </w:pPr>
            <w:r w:rsidRPr="00EB5A56">
              <w:rPr>
                <w:rFonts w:ascii="Times New Roman" w:hAnsi="Times New Roman"/>
                <w:color w:val="auto"/>
                <w:sz w:val="20"/>
                <w:szCs w:val="20"/>
              </w:rPr>
              <w:t xml:space="preserve">ПВХ, цвет серый </w:t>
            </w:r>
          </w:p>
          <w:p w14:paraId="194EAC0A"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eastAsia="Times New Roman" w:hAnsi="Times New Roman"/>
                <w:color w:val="auto"/>
                <w:sz w:val="20"/>
                <w:szCs w:val="20"/>
                <w:lang w:eastAsia="ru-RU"/>
              </w:rPr>
              <w:t>Упаковка 2 шт</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7A2AC044"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2</w:t>
            </w:r>
          </w:p>
        </w:tc>
        <w:tc>
          <w:tcPr>
            <w:tcW w:w="1246" w:type="dxa"/>
            <w:tcBorders>
              <w:top w:val="nil"/>
              <w:left w:val="nil"/>
              <w:bottom w:val="single" w:sz="4" w:space="0" w:color="000000"/>
              <w:right w:val="single" w:sz="4" w:space="0" w:color="000000"/>
            </w:tcBorders>
            <w:shd w:val="clear" w:color="auto" w:fill="auto"/>
            <w:noWrap/>
            <w:vAlign w:val="center"/>
          </w:tcPr>
          <w:p w14:paraId="551ED93A"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Упаковка</w:t>
            </w:r>
          </w:p>
        </w:tc>
      </w:tr>
      <w:tr w:rsidR="00EB5A56" w:rsidRPr="00EB5A56" w14:paraId="22484C88"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292B2574"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11</w:t>
            </w:r>
          </w:p>
        </w:tc>
        <w:tc>
          <w:tcPr>
            <w:tcW w:w="3147" w:type="dxa"/>
            <w:tcBorders>
              <w:top w:val="nil"/>
              <w:left w:val="single" w:sz="4" w:space="0" w:color="000000"/>
              <w:bottom w:val="single" w:sz="4" w:space="0" w:color="000000"/>
              <w:right w:val="single" w:sz="4" w:space="0" w:color="000000"/>
            </w:tcBorders>
          </w:tcPr>
          <w:p w14:paraId="774899F2"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Соединитель для плинтуса</w:t>
            </w:r>
          </w:p>
        </w:tc>
        <w:tc>
          <w:tcPr>
            <w:tcW w:w="3798" w:type="dxa"/>
            <w:tcBorders>
              <w:top w:val="nil"/>
              <w:left w:val="nil"/>
              <w:bottom w:val="single" w:sz="4" w:space="0" w:color="000000"/>
              <w:right w:val="single" w:sz="4" w:space="0" w:color="auto"/>
            </w:tcBorders>
            <w:shd w:val="clear" w:color="auto" w:fill="auto"/>
            <w:vAlign w:val="center"/>
          </w:tcPr>
          <w:p w14:paraId="3746CBB4" w14:textId="77777777" w:rsidR="00630CFA" w:rsidRPr="00EB5A56" w:rsidRDefault="00630CFA" w:rsidP="0004713A">
            <w:pPr>
              <w:pStyle w:val="TableParagraph"/>
              <w:ind w:right="0"/>
              <w:jc w:val="left"/>
              <w:rPr>
                <w:rFonts w:ascii="Times New Roman" w:hAnsi="Times New Roman" w:cs="Times New Roman"/>
                <w:sz w:val="20"/>
                <w:szCs w:val="20"/>
              </w:rPr>
            </w:pPr>
            <w:r w:rsidRPr="00EB5A56">
              <w:rPr>
                <w:rFonts w:ascii="Times New Roman" w:hAnsi="Times New Roman" w:cs="Times New Roman"/>
                <w:sz w:val="20"/>
                <w:szCs w:val="20"/>
              </w:rPr>
              <w:t>ПВХ, цвет серый</w:t>
            </w:r>
          </w:p>
          <w:p w14:paraId="32019CB9" w14:textId="77777777" w:rsidR="00630CFA" w:rsidRPr="00EB5A56" w:rsidRDefault="00630CFA" w:rsidP="0004713A">
            <w:pPr>
              <w:pStyle w:val="TableParagraph"/>
              <w:ind w:right="0"/>
              <w:jc w:val="left"/>
              <w:rPr>
                <w:rFonts w:ascii="Times New Roman" w:hAnsi="Times New Roman" w:cs="Times New Roman"/>
                <w:spacing w:val="-9"/>
                <w:sz w:val="20"/>
                <w:szCs w:val="20"/>
              </w:rPr>
            </w:pPr>
            <w:r w:rsidRPr="00EB5A56">
              <w:rPr>
                <w:rFonts w:ascii="Times New Roman" w:hAnsi="Times New Roman" w:cs="Times New Roman"/>
                <w:spacing w:val="-9"/>
                <w:sz w:val="20"/>
                <w:szCs w:val="20"/>
              </w:rPr>
              <w:t xml:space="preserve"> Упаковка 2 шт</w:t>
            </w:r>
          </w:p>
          <w:p w14:paraId="02E62101" w14:textId="77777777" w:rsidR="00630CFA" w:rsidRPr="00EB5A56" w:rsidRDefault="00630CFA" w:rsidP="0004713A">
            <w:pPr>
              <w:pStyle w:val="TableParagraph"/>
              <w:ind w:right="0"/>
              <w:jc w:val="left"/>
              <w:rPr>
                <w:rFonts w:ascii="Times New Roman" w:hAnsi="Times New Roman" w:cs="Times New Roman"/>
                <w:sz w:val="20"/>
                <w:szCs w:val="20"/>
              </w:rPr>
            </w:pP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518CD4E4"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5</w:t>
            </w:r>
          </w:p>
        </w:tc>
        <w:tc>
          <w:tcPr>
            <w:tcW w:w="1246" w:type="dxa"/>
            <w:tcBorders>
              <w:top w:val="nil"/>
              <w:left w:val="nil"/>
              <w:bottom w:val="single" w:sz="4" w:space="0" w:color="000000"/>
              <w:right w:val="single" w:sz="4" w:space="0" w:color="000000"/>
            </w:tcBorders>
            <w:shd w:val="clear" w:color="auto" w:fill="auto"/>
            <w:noWrap/>
            <w:vAlign w:val="center"/>
          </w:tcPr>
          <w:p w14:paraId="22D00B25"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Упаковка</w:t>
            </w:r>
          </w:p>
        </w:tc>
      </w:tr>
      <w:tr w:rsidR="00EB5A56" w:rsidRPr="00EB5A56" w14:paraId="0E91D3B5"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4AACB8D3"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12</w:t>
            </w:r>
          </w:p>
        </w:tc>
        <w:tc>
          <w:tcPr>
            <w:tcW w:w="3147" w:type="dxa"/>
            <w:tcBorders>
              <w:top w:val="nil"/>
              <w:left w:val="single" w:sz="4" w:space="0" w:color="000000"/>
              <w:bottom w:val="single" w:sz="4" w:space="0" w:color="000000"/>
              <w:right w:val="single" w:sz="4" w:space="0" w:color="000000"/>
            </w:tcBorders>
          </w:tcPr>
          <w:p w14:paraId="5F3B5210" w14:textId="77777777" w:rsidR="00630CFA" w:rsidRPr="00EB5A56" w:rsidRDefault="00630CFA" w:rsidP="008F0AF7">
            <w:pPr>
              <w:pStyle w:val="TableParagraph"/>
              <w:ind w:left="108" w:right="0"/>
              <w:jc w:val="left"/>
              <w:rPr>
                <w:rFonts w:ascii="Times New Roman" w:hAnsi="Times New Roman" w:cs="Times New Roman"/>
                <w:sz w:val="20"/>
                <w:szCs w:val="20"/>
              </w:rPr>
            </w:pPr>
            <w:r w:rsidRPr="00EB5A56">
              <w:rPr>
                <w:rFonts w:ascii="Times New Roman" w:hAnsi="Times New Roman" w:cs="Times New Roman"/>
                <w:sz w:val="20"/>
                <w:szCs w:val="20"/>
              </w:rPr>
              <w:t>Линолеум</w:t>
            </w:r>
            <w:r w:rsidRPr="00EB5A56">
              <w:rPr>
                <w:rFonts w:ascii="Times New Roman" w:hAnsi="Times New Roman" w:cs="Times New Roman"/>
                <w:spacing w:val="-11"/>
                <w:sz w:val="20"/>
                <w:szCs w:val="20"/>
              </w:rPr>
              <w:t xml:space="preserve"> </w:t>
            </w:r>
            <w:r w:rsidRPr="00EB5A56">
              <w:rPr>
                <w:rFonts w:ascii="Times New Roman" w:hAnsi="Times New Roman" w:cs="Times New Roman"/>
                <w:sz w:val="20"/>
                <w:szCs w:val="20"/>
              </w:rPr>
              <w:t xml:space="preserve">  </w:t>
            </w:r>
          </w:p>
          <w:p w14:paraId="01C820BC" w14:textId="77777777" w:rsidR="00630CFA" w:rsidRPr="00EB5A56" w:rsidRDefault="00630CFA" w:rsidP="008F0AF7">
            <w:pPr>
              <w:pStyle w:val="TableParagraph"/>
              <w:ind w:left="108" w:right="0"/>
              <w:jc w:val="left"/>
              <w:rPr>
                <w:rFonts w:ascii="Times New Roman" w:hAnsi="Times New Roman" w:cs="Times New Roman"/>
                <w:sz w:val="20"/>
                <w:szCs w:val="20"/>
              </w:rPr>
            </w:pPr>
          </w:p>
        </w:tc>
        <w:tc>
          <w:tcPr>
            <w:tcW w:w="3798" w:type="dxa"/>
            <w:tcBorders>
              <w:top w:val="nil"/>
              <w:left w:val="nil"/>
              <w:bottom w:val="single" w:sz="4" w:space="0" w:color="000000"/>
              <w:right w:val="single" w:sz="4" w:space="0" w:color="auto"/>
            </w:tcBorders>
            <w:shd w:val="clear" w:color="auto" w:fill="auto"/>
            <w:vAlign w:val="center"/>
          </w:tcPr>
          <w:p w14:paraId="759C7581" w14:textId="77777777" w:rsidR="00630CFA" w:rsidRPr="00EB5A56" w:rsidRDefault="00630CFA" w:rsidP="0004713A">
            <w:pPr>
              <w:pStyle w:val="TableParagraph"/>
              <w:ind w:right="0"/>
              <w:jc w:val="left"/>
              <w:rPr>
                <w:rFonts w:ascii="Times New Roman" w:hAnsi="Times New Roman" w:cs="Times New Roman"/>
                <w:sz w:val="20"/>
                <w:szCs w:val="20"/>
              </w:rPr>
            </w:pPr>
            <w:r w:rsidRPr="00EB5A56">
              <w:rPr>
                <w:rFonts w:ascii="Times New Roman" w:hAnsi="Times New Roman" w:cs="Times New Roman"/>
                <w:sz w:val="20"/>
                <w:szCs w:val="20"/>
              </w:rPr>
              <w:t>Тип полукоммерческий</w:t>
            </w:r>
          </w:p>
          <w:p w14:paraId="0E54D253" w14:textId="77777777" w:rsidR="00630CFA" w:rsidRPr="00EB5A56" w:rsidRDefault="00630CFA" w:rsidP="0004713A">
            <w:pPr>
              <w:pStyle w:val="TableParagraph"/>
              <w:ind w:right="0"/>
              <w:jc w:val="left"/>
              <w:rPr>
                <w:rFonts w:ascii="Times New Roman" w:hAnsi="Times New Roman" w:cs="Times New Roman"/>
                <w:sz w:val="20"/>
                <w:szCs w:val="20"/>
              </w:rPr>
            </w:pPr>
            <w:r w:rsidRPr="00EB5A56">
              <w:rPr>
                <w:rFonts w:ascii="Times New Roman" w:hAnsi="Times New Roman" w:cs="Times New Roman"/>
                <w:sz w:val="20"/>
                <w:szCs w:val="20"/>
              </w:rPr>
              <w:t xml:space="preserve">Цвет серый </w:t>
            </w:r>
          </w:p>
          <w:p w14:paraId="67157951" w14:textId="0A021631" w:rsidR="00630CFA" w:rsidRPr="00EB5A56" w:rsidRDefault="00630CFA" w:rsidP="0004713A">
            <w:pPr>
              <w:pStyle w:val="TableParagraph"/>
              <w:ind w:right="0"/>
              <w:jc w:val="left"/>
              <w:rPr>
                <w:rFonts w:ascii="Times New Roman" w:hAnsi="Times New Roman" w:cs="Times New Roman"/>
                <w:sz w:val="20"/>
                <w:szCs w:val="20"/>
              </w:rPr>
            </w:pPr>
            <w:r w:rsidRPr="00EB5A56">
              <w:rPr>
                <w:rFonts w:ascii="Times New Roman" w:hAnsi="Times New Roman" w:cs="Times New Roman"/>
                <w:sz w:val="20"/>
                <w:szCs w:val="20"/>
              </w:rPr>
              <w:t>Ширина рулон</w:t>
            </w:r>
            <w:r w:rsidR="0004713A">
              <w:rPr>
                <w:rFonts w:ascii="Times New Roman" w:hAnsi="Times New Roman" w:cs="Times New Roman"/>
                <w:sz w:val="20"/>
                <w:szCs w:val="20"/>
              </w:rPr>
              <w:t xml:space="preserve"> не менее</w:t>
            </w:r>
            <w:r w:rsidRPr="00EB5A56">
              <w:rPr>
                <w:rFonts w:ascii="Times New Roman" w:hAnsi="Times New Roman" w:cs="Times New Roman"/>
                <w:sz w:val="20"/>
                <w:szCs w:val="20"/>
              </w:rPr>
              <w:t xml:space="preserve"> 3 м</w:t>
            </w:r>
          </w:p>
          <w:p w14:paraId="3DDBF6FC" w14:textId="77777777" w:rsidR="00630CFA" w:rsidRPr="00EB5A56" w:rsidRDefault="00630CFA" w:rsidP="0004713A">
            <w:pPr>
              <w:pStyle w:val="TableParagraph"/>
              <w:ind w:right="0"/>
              <w:jc w:val="left"/>
              <w:rPr>
                <w:rFonts w:ascii="Times New Roman" w:hAnsi="Times New Roman" w:cs="Times New Roman"/>
                <w:sz w:val="20"/>
                <w:szCs w:val="20"/>
              </w:rPr>
            </w:pP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3A9F043A"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16,5</w:t>
            </w:r>
          </w:p>
        </w:tc>
        <w:tc>
          <w:tcPr>
            <w:tcW w:w="1246" w:type="dxa"/>
            <w:tcBorders>
              <w:top w:val="nil"/>
              <w:left w:val="nil"/>
              <w:bottom w:val="single" w:sz="4" w:space="0" w:color="000000"/>
              <w:right w:val="single" w:sz="4" w:space="0" w:color="000000"/>
            </w:tcBorders>
            <w:shd w:val="clear" w:color="auto" w:fill="auto"/>
            <w:noWrap/>
            <w:vAlign w:val="center"/>
          </w:tcPr>
          <w:p w14:paraId="01720761"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М2</w:t>
            </w:r>
          </w:p>
        </w:tc>
      </w:tr>
      <w:tr w:rsidR="00EB5A56" w:rsidRPr="00EB5A56" w14:paraId="015DAB8C"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0B737477"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13</w:t>
            </w:r>
          </w:p>
        </w:tc>
        <w:tc>
          <w:tcPr>
            <w:tcW w:w="3147" w:type="dxa"/>
            <w:tcBorders>
              <w:top w:val="nil"/>
              <w:left w:val="single" w:sz="4" w:space="0" w:color="000000"/>
              <w:bottom w:val="single" w:sz="4" w:space="0" w:color="000000"/>
              <w:right w:val="single" w:sz="4" w:space="0" w:color="000000"/>
            </w:tcBorders>
          </w:tcPr>
          <w:p w14:paraId="6747B090"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Линолеум</w:t>
            </w:r>
          </w:p>
        </w:tc>
        <w:tc>
          <w:tcPr>
            <w:tcW w:w="3798" w:type="dxa"/>
            <w:tcBorders>
              <w:top w:val="nil"/>
              <w:left w:val="nil"/>
              <w:bottom w:val="single" w:sz="4" w:space="0" w:color="000000"/>
              <w:right w:val="single" w:sz="4" w:space="0" w:color="auto"/>
            </w:tcBorders>
            <w:shd w:val="clear" w:color="auto" w:fill="auto"/>
            <w:vAlign w:val="center"/>
          </w:tcPr>
          <w:p w14:paraId="444D76C4" w14:textId="77777777" w:rsidR="00630CFA" w:rsidRPr="00EB5A56" w:rsidRDefault="00630CFA" w:rsidP="0004713A">
            <w:pPr>
              <w:pStyle w:val="TableParagraph"/>
              <w:ind w:right="0"/>
              <w:jc w:val="left"/>
              <w:rPr>
                <w:rFonts w:ascii="Times New Roman" w:hAnsi="Times New Roman" w:cs="Times New Roman"/>
                <w:sz w:val="20"/>
                <w:szCs w:val="20"/>
              </w:rPr>
            </w:pPr>
            <w:r w:rsidRPr="00EB5A56">
              <w:rPr>
                <w:rFonts w:ascii="Times New Roman" w:hAnsi="Times New Roman" w:cs="Times New Roman"/>
                <w:sz w:val="20"/>
                <w:szCs w:val="20"/>
              </w:rPr>
              <w:t>Тип полукоммерческий</w:t>
            </w:r>
          </w:p>
          <w:p w14:paraId="6AD21551" w14:textId="77777777" w:rsidR="00630CFA" w:rsidRPr="00EB5A56" w:rsidRDefault="00630CFA" w:rsidP="0004713A">
            <w:pPr>
              <w:pStyle w:val="TableParagraph"/>
              <w:ind w:right="0"/>
              <w:jc w:val="left"/>
              <w:rPr>
                <w:rFonts w:ascii="Times New Roman" w:hAnsi="Times New Roman" w:cs="Times New Roman"/>
                <w:sz w:val="20"/>
                <w:szCs w:val="20"/>
              </w:rPr>
            </w:pPr>
            <w:r w:rsidRPr="00EB5A56">
              <w:rPr>
                <w:rFonts w:ascii="Times New Roman" w:hAnsi="Times New Roman" w:cs="Times New Roman"/>
                <w:sz w:val="20"/>
                <w:szCs w:val="20"/>
              </w:rPr>
              <w:t>Цвет серый</w:t>
            </w:r>
          </w:p>
          <w:p w14:paraId="1888B5A5" w14:textId="1D42159F" w:rsidR="00630CFA" w:rsidRPr="00EB5A56" w:rsidRDefault="00630CFA" w:rsidP="0004713A">
            <w:pPr>
              <w:pStyle w:val="TableParagraph"/>
              <w:ind w:right="0"/>
              <w:jc w:val="left"/>
              <w:rPr>
                <w:rFonts w:ascii="Times New Roman" w:hAnsi="Times New Roman" w:cs="Times New Roman"/>
                <w:sz w:val="20"/>
                <w:szCs w:val="20"/>
              </w:rPr>
            </w:pPr>
            <w:r w:rsidRPr="00EB5A56">
              <w:rPr>
                <w:rFonts w:ascii="Times New Roman" w:hAnsi="Times New Roman" w:cs="Times New Roman"/>
                <w:sz w:val="20"/>
                <w:szCs w:val="20"/>
              </w:rPr>
              <w:t xml:space="preserve"> Ширина рулон</w:t>
            </w:r>
            <w:r w:rsidR="0004713A">
              <w:rPr>
                <w:rFonts w:ascii="Times New Roman" w:hAnsi="Times New Roman" w:cs="Times New Roman"/>
                <w:sz w:val="20"/>
                <w:szCs w:val="20"/>
              </w:rPr>
              <w:t xml:space="preserve"> не менее</w:t>
            </w:r>
            <w:r w:rsidRPr="00EB5A56">
              <w:rPr>
                <w:rFonts w:ascii="Times New Roman" w:hAnsi="Times New Roman" w:cs="Times New Roman"/>
                <w:sz w:val="20"/>
                <w:szCs w:val="20"/>
              </w:rPr>
              <w:t xml:space="preserve"> 3,5 м</w:t>
            </w:r>
          </w:p>
          <w:p w14:paraId="4FAD4019" w14:textId="77777777" w:rsidR="00630CFA" w:rsidRPr="00EB5A56" w:rsidRDefault="00630CFA" w:rsidP="0004713A">
            <w:pPr>
              <w:rPr>
                <w:rFonts w:ascii="Times New Roman" w:hAnsi="Times New Roman"/>
                <w:color w:val="auto"/>
                <w:sz w:val="20"/>
                <w:szCs w:val="20"/>
              </w:rPr>
            </w:pP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4480F206"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22,75</w:t>
            </w:r>
          </w:p>
        </w:tc>
        <w:tc>
          <w:tcPr>
            <w:tcW w:w="1246" w:type="dxa"/>
            <w:tcBorders>
              <w:top w:val="nil"/>
              <w:left w:val="nil"/>
              <w:bottom w:val="single" w:sz="4" w:space="0" w:color="000000"/>
              <w:right w:val="single" w:sz="4" w:space="0" w:color="000000"/>
            </w:tcBorders>
            <w:shd w:val="clear" w:color="auto" w:fill="auto"/>
            <w:noWrap/>
            <w:vAlign w:val="center"/>
          </w:tcPr>
          <w:p w14:paraId="21D19C16"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М2</w:t>
            </w:r>
          </w:p>
        </w:tc>
      </w:tr>
      <w:tr w:rsidR="00EB5A56" w:rsidRPr="00EB5A56" w14:paraId="47E600AA"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018ACC24"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14</w:t>
            </w:r>
          </w:p>
        </w:tc>
        <w:tc>
          <w:tcPr>
            <w:tcW w:w="3147" w:type="dxa"/>
            <w:tcBorders>
              <w:top w:val="nil"/>
              <w:left w:val="single" w:sz="4" w:space="0" w:color="000000"/>
              <w:bottom w:val="single" w:sz="4" w:space="0" w:color="000000"/>
              <w:right w:val="single" w:sz="4" w:space="0" w:color="000000"/>
            </w:tcBorders>
          </w:tcPr>
          <w:p w14:paraId="44C62FFC"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Радиатор</w:t>
            </w:r>
            <w:r w:rsidRPr="00EB5A56">
              <w:rPr>
                <w:rFonts w:ascii="Times New Roman" w:hAnsi="Times New Roman"/>
                <w:color w:val="auto"/>
                <w:spacing w:val="-14"/>
                <w:sz w:val="20"/>
                <w:szCs w:val="20"/>
              </w:rPr>
              <w:t xml:space="preserve"> </w:t>
            </w:r>
          </w:p>
        </w:tc>
        <w:tc>
          <w:tcPr>
            <w:tcW w:w="3798" w:type="dxa"/>
            <w:tcBorders>
              <w:top w:val="nil"/>
              <w:left w:val="nil"/>
              <w:bottom w:val="single" w:sz="4" w:space="0" w:color="000000"/>
              <w:right w:val="single" w:sz="4" w:space="0" w:color="auto"/>
            </w:tcBorders>
            <w:shd w:val="clear" w:color="auto" w:fill="auto"/>
            <w:vAlign w:val="center"/>
          </w:tcPr>
          <w:p w14:paraId="022BB0A6" w14:textId="77777777" w:rsidR="00630CFA" w:rsidRPr="00EB5A56" w:rsidRDefault="00630CFA" w:rsidP="0004713A">
            <w:pPr>
              <w:rPr>
                <w:rFonts w:ascii="Times New Roman" w:hAnsi="Times New Roman"/>
                <w:color w:val="auto"/>
                <w:sz w:val="20"/>
                <w:szCs w:val="20"/>
              </w:rPr>
            </w:pPr>
            <w:r w:rsidRPr="00EB5A56">
              <w:rPr>
                <w:rFonts w:ascii="Times New Roman" w:eastAsia="Times New Roman" w:hAnsi="Times New Roman"/>
                <w:color w:val="auto"/>
                <w:sz w:val="20"/>
                <w:szCs w:val="20"/>
                <w:lang w:eastAsia="ru-RU"/>
              </w:rPr>
              <w:t xml:space="preserve"> Б</w:t>
            </w:r>
            <w:r w:rsidRPr="00EB5A56">
              <w:rPr>
                <w:rFonts w:ascii="Times New Roman" w:hAnsi="Times New Roman"/>
                <w:color w:val="auto"/>
                <w:sz w:val="20"/>
                <w:szCs w:val="20"/>
              </w:rPr>
              <w:t>иметаллический</w:t>
            </w:r>
            <w:r w:rsidRPr="00EB5A56">
              <w:rPr>
                <w:rFonts w:ascii="Times New Roman" w:hAnsi="Times New Roman"/>
                <w:color w:val="auto"/>
                <w:spacing w:val="-14"/>
                <w:sz w:val="20"/>
                <w:szCs w:val="20"/>
              </w:rPr>
              <w:t xml:space="preserve"> </w:t>
            </w:r>
            <w:r w:rsidRPr="00EB5A56">
              <w:rPr>
                <w:rFonts w:ascii="Times New Roman" w:hAnsi="Times New Roman"/>
                <w:color w:val="auto"/>
                <w:sz w:val="20"/>
                <w:szCs w:val="20"/>
              </w:rPr>
              <w:t>секционный</w:t>
            </w:r>
            <w:r w:rsidRPr="00EB5A56">
              <w:rPr>
                <w:rFonts w:ascii="Times New Roman" w:hAnsi="Times New Roman"/>
                <w:color w:val="auto"/>
                <w:spacing w:val="-14"/>
                <w:sz w:val="20"/>
                <w:szCs w:val="20"/>
              </w:rPr>
              <w:t xml:space="preserve"> </w:t>
            </w:r>
            <w:r w:rsidRPr="00EB5A56">
              <w:rPr>
                <w:rFonts w:ascii="Times New Roman" w:hAnsi="Times New Roman"/>
                <w:color w:val="auto"/>
                <w:sz w:val="20"/>
                <w:szCs w:val="20"/>
              </w:rPr>
              <w:t>ECO,</w:t>
            </w:r>
          </w:p>
          <w:p w14:paraId="61249038" w14:textId="38C57433" w:rsidR="00630CFA" w:rsidRPr="00EB5A56" w:rsidRDefault="00630CFA" w:rsidP="0004713A">
            <w:pPr>
              <w:rPr>
                <w:rFonts w:ascii="Times New Roman" w:hAnsi="Times New Roman"/>
                <w:color w:val="auto"/>
                <w:sz w:val="20"/>
                <w:szCs w:val="20"/>
              </w:rPr>
            </w:pPr>
            <w:r w:rsidRPr="00EB5A56">
              <w:rPr>
                <w:rFonts w:ascii="Times New Roman" w:hAnsi="Times New Roman"/>
                <w:color w:val="auto"/>
                <w:sz w:val="20"/>
                <w:szCs w:val="20"/>
              </w:rPr>
              <w:t xml:space="preserve"> размер 500/100/20</w:t>
            </w:r>
            <w:r w:rsidR="00E51459">
              <w:rPr>
                <w:rFonts w:ascii="Times New Roman" w:hAnsi="Times New Roman"/>
                <w:color w:val="auto"/>
                <w:sz w:val="20"/>
                <w:szCs w:val="20"/>
              </w:rPr>
              <w:t xml:space="preserve">  ±</w:t>
            </w:r>
            <w:r w:rsidRPr="00EB5A56">
              <w:rPr>
                <w:rFonts w:ascii="Times New Roman" w:hAnsi="Times New Roman"/>
                <w:color w:val="auto"/>
                <w:sz w:val="20"/>
                <w:szCs w:val="20"/>
              </w:rPr>
              <w:t xml:space="preserve"> </w:t>
            </w:r>
            <w:r w:rsidR="00E51459">
              <w:rPr>
                <w:rFonts w:ascii="Times New Roman" w:hAnsi="Times New Roman"/>
                <w:color w:val="auto"/>
                <w:sz w:val="20"/>
                <w:szCs w:val="20"/>
              </w:rPr>
              <w:t>10</w:t>
            </w:r>
            <w:r w:rsidRPr="00EB5A56">
              <w:rPr>
                <w:rFonts w:ascii="Times New Roman" w:hAnsi="Times New Roman"/>
                <w:color w:val="auto"/>
                <w:sz w:val="20"/>
                <w:szCs w:val="20"/>
              </w:rPr>
              <w:t>мм,</w:t>
            </w:r>
          </w:p>
          <w:p w14:paraId="52BD8BDD"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hAnsi="Times New Roman"/>
                <w:color w:val="auto"/>
                <w:sz w:val="20"/>
                <w:szCs w:val="20"/>
              </w:rPr>
              <w:t>Боковое подключение цвет белый</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4CAB6DC2"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5</w:t>
            </w:r>
          </w:p>
        </w:tc>
        <w:tc>
          <w:tcPr>
            <w:tcW w:w="1246" w:type="dxa"/>
            <w:tcBorders>
              <w:top w:val="nil"/>
              <w:left w:val="nil"/>
              <w:bottom w:val="single" w:sz="4" w:space="0" w:color="000000"/>
              <w:right w:val="single" w:sz="4" w:space="0" w:color="000000"/>
            </w:tcBorders>
            <w:shd w:val="clear" w:color="auto" w:fill="auto"/>
            <w:noWrap/>
            <w:vAlign w:val="center"/>
          </w:tcPr>
          <w:p w14:paraId="679E8876"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76AE31D5"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5DB465E1"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15</w:t>
            </w:r>
          </w:p>
        </w:tc>
        <w:tc>
          <w:tcPr>
            <w:tcW w:w="3147" w:type="dxa"/>
            <w:tcBorders>
              <w:top w:val="nil"/>
              <w:left w:val="single" w:sz="4" w:space="0" w:color="000000"/>
              <w:bottom w:val="single" w:sz="4" w:space="0" w:color="000000"/>
              <w:right w:val="single" w:sz="4" w:space="0" w:color="000000"/>
            </w:tcBorders>
          </w:tcPr>
          <w:p w14:paraId="6CB546B2" w14:textId="77777777" w:rsidR="00630CFA" w:rsidRPr="00EB5A56" w:rsidRDefault="00630CFA" w:rsidP="008F0AF7">
            <w:pPr>
              <w:rPr>
                <w:rFonts w:ascii="Times New Roman" w:hAnsi="Times New Roman"/>
                <w:color w:val="auto"/>
                <w:sz w:val="20"/>
                <w:szCs w:val="20"/>
              </w:rPr>
            </w:pPr>
            <w:r w:rsidRPr="00EB5A56">
              <w:rPr>
                <w:rFonts w:ascii="Times New Roman" w:hAnsi="Times New Roman"/>
                <w:bCs/>
                <w:color w:val="auto"/>
                <w:sz w:val="20"/>
                <w:szCs w:val="20"/>
                <w:shd w:val="clear" w:color="auto" w:fill="FFFFFF"/>
              </w:rPr>
              <w:t>Шаровой кран</w:t>
            </w:r>
          </w:p>
        </w:tc>
        <w:tc>
          <w:tcPr>
            <w:tcW w:w="3798" w:type="dxa"/>
            <w:tcBorders>
              <w:top w:val="nil"/>
              <w:left w:val="nil"/>
              <w:bottom w:val="single" w:sz="4" w:space="0" w:color="000000"/>
              <w:right w:val="single" w:sz="4" w:space="0" w:color="auto"/>
            </w:tcBorders>
            <w:shd w:val="clear" w:color="auto" w:fill="auto"/>
            <w:vAlign w:val="center"/>
          </w:tcPr>
          <w:p w14:paraId="01661254"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hAnsi="Times New Roman"/>
                <w:bCs/>
                <w:color w:val="auto"/>
                <w:sz w:val="20"/>
                <w:szCs w:val="20"/>
                <w:shd w:val="clear" w:color="auto" w:fill="FFFFFF"/>
              </w:rPr>
              <w:t xml:space="preserve">С американкой RM -L 3/4 никелированный, бабочка </w:t>
            </w:r>
          </w:p>
          <w:p w14:paraId="43D9D723"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eastAsia="Times New Roman" w:hAnsi="Times New Roman"/>
                <w:color w:val="auto"/>
                <w:sz w:val="20"/>
                <w:szCs w:val="20"/>
                <w:lang w:eastAsia="ru-RU"/>
              </w:rPr>
              <w:t xml:space="preserve">Материал - латунь с никелированным покрытием </w:t>
            </w:r>
          </w:p>
          <w:p w14:paraId="171F4385" w14:textId="77777777" w:rsidR="00630CFA" w:rsidRPr="00EB5A56" w:rsidRDefault="00630CFA" w:rsidP="0004713A">
            <w:pPr>
              <w:rPr>
                <w:rFonts w:ascii="Times New Roman" w:eastAsia="Times New Roman" w:hAnsi="Times New Roman"/>
                <w:color w:val="auto"/>
                <w:sz w:val="20"/>
                <w:szCs w:val="20"/>
                <w:lang w:eastAsia="ru-RU"/>
              </w:rPr>
            </w:pP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256DF02D"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10</w:t>
            </w:r>
          </w:p>
        </w:tc>
        <w:tc>
          <w:tcPr>
            <w:tcW w:w="1246" w:type="dxa"/>
            <w:tcBorders>
              <w:top w:val="nil"/>
              <w:left w:val="nil"/>
              <w:bottom w:val="single" w:sz="4" w:space="0" w:color="000000"/>
              <w:right w:val="single" w:sz="4" w:space="0" w:color="000000"/>
            </w:tcBorders>
            <w:shd w:val="clear" w:color="auto" w:fill="auto"/>
            <w:noWrap/>
            <w:vAlign w:val="center"/>
          </w:tcPr>
          <w:p w14:paraId="05A3C44B"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24F78F21"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13BAA840"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16</w:t>
            </w:r>
          </w:p>
        </w:tc>
        <w:tc>
          <w:tcPr>
            <w:tcW w:w="3147" w:type="dxa"/>
            <w:tcBorders>
              <w:top w:val="nil"/>
              <w:left w:val="single" w:sz="4" w:space="0" w:color="000000"/>
              <w:bottom w:val="single" w:sz="4" w:space="0" w:color="000000"/>
              <w:right w:val="single" w:sz="4" w:space="0" w:color="000000"/>
            </w:tcBorders>
          </w:tcPr>
          <w:p w14:paraId="7AD55A11" w14:textId="77777777" w:rsidR="00630CFA" w:rsidRPr="0004713A" w:rsidRDefault="00630CFA" w:rsidP="008F0AF7">
            <w:pPr>
              <w:rPr>
                <w:rFonts w:ascii="Times New Roman" w:hAnsi="Times New Roman"/>
                <w:iCs/>
                <w:color w:val="auto"/>
                <w:sz w:val="20"/>
                <w:szCs w:val="20"/>
              </w:rPr>
            </w:pPr>
            <w:r w:rsidRPr="0004713A">
              <w:rPr>
                <w:rFonts w:ascii="Times New Roman" w:hAnsi="Times New Roman"/>
                <w:iCs/>
                <w:color w:val="auto"/>
                <w:sz w:val="20"/>
                <w:szCs w:val="20"/>
              </w:rPr>
              <w:t>Краска</w:t>
            </w:r>
            <w:r w:rsidRPr="0004713A">
              <w:rPr>
                <w:rFonts w:ascii="Times New Roman" w:hAnsi="Times New Roman"/>
                <w:iCs/>
                <w:color w:val="auto"/>
                <w:spacing w:val="-11"/>
                <w:sz w:val="20"/>
                <w:szCs w:val="20"/>
              </w:rPr>
              <w:t xml:space="preserve"> </w:t>
            </w:r>
          </w:p>
        </w:tc>
        <w:tc>
          <w:tcPr>
            <w:tcW w:w="3798" w:type="dxa"/>
            <w:tcBorders>
              <w:top w:val="nil"/>
              <w:left w:val="nil"/>
              <w:bottom w:val="single" w:sz="4" w:space="0" w:color="000000"/>
              <w:right w:val="single" w:sz="4" w:space="0" w:color="auto"/>
            </w:tcBorders>
            <w:shd w:val="clear" w:color="auto" w:fill="auto"/>
            <w:vAlign w:val="center"/>
          </w:tcPr>
          <w:p w14:paraId="65ED2E91"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eastAsia="Times New Roman" w:hAnsi="Times New Roman"/>
                <w:color w:val="auto"/>
                <w:sz w:val="20"/>
                <w:szCs w:val="20"/>
                <w:lang w:eastAsia="ru-RU"/>
              </w:rPr>
              <w:t xml:space="preserve">Моющаяся, </w:t>
            </w:r>
          </w:p>
          <w:p w14:paraId="57205C32"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eastAsia="Times New Roman" w:hAnsi="Times New Roman"/>
                <w:color w:val="auto"/>
                <w:sz w:val="20"/>
                <w:szCs w:val="20"/>
                <w:lang w:eastAsia="ru-RU"/>
              </w:rPr>
              <w:t>Латексная,</w:t>
            </w:r>
          </w:p>
          <w:p w14:paraId="0F7DDD1B"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eastAsia="Times New Roman" w:hAnsi="Times New Roman"/>
                <w:color w:val="auto"/>
                <w:sz w:val="20"/>
                <w:szCs w:val="20"/>
                <w:lang w:eastAsia="ru-RU"/>
              </w:rPr>
              <w:t xml:space="preserve">белоснежная </w:t>
            </w:r>
          </w:p>
          <w:p w14:paraId="6A9820B5"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eastAsia="Times New Roman" w:hAnsi="Times New Roman"/>
                <w:color w:val="auto"/>
                <w:sz w:val="20"/>
                <w:szCs w:val="20"/>
                <w:lang w:eastAsia="ru-RU"/>
              </w:rPr>
              <w:t>Объём 6,5 кг</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692BC007"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2</w:t>
            </w:r>
          </w:p>
        </w:tc>
        <w:tc>
          <w:tcPr>
            <w:tcW w:w="1246" w:type="dxa"/>
            <w:tcBorders>
              <w:top w:val="nil"/>
              <w:left w:val="nil"/>
              <w:bottom w:val="single" w:sz="4" w:space="0" w:color="000000"/>
              <w:right w:val="single" w:sz="4" w:space="0" w:color="000000"/>
            </w:tcBorders>
            <w:shd w:val="clear" w:color="auto" w:fill="auto"/>
            <w:noWrap/>
            <w:vAlign w:val="center"/>
          </w:tcPr>
          <w:p w14:paraId="4E72CB8C"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1ADA9C0B"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483AB396"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17</w:t>
            </w:r>
          </w:p>
        </w:tc>
        <w:tc>
          <w:tcPr>
            <w:tcW w:w="3147" w:type="dxa"/>
            <w:tcBorders>
              <w:top w:val="nil"/>
              <w:left w:val="single" w:sz="4" w:space="0" w:color="000000"/>
              <w:bottom w:val="single" w:sz="4" w:space="0" w:color="000000"/>
              <w:right w:val="single" w:sz="4" w:space="0" w:color="000000"/>
            </w:tcBorders>
          </w:tcPr>
          <w:p w14:paraId="0F087017" w14:textId="77777777" w:rsidR="00630CFA" w:rsidRPr="00EB5A56" w:rsidRDefault="00630CFA" w:rsidP="008F0AF7">
            <w:pPr>
              <w:rPr>
                <w:rFonts w:ascii="Times New Roman" w:hAnsi="Times New Roman"/>
                <w:i/>
                <w:color w:val="auto"/>
                <w:sz w:val="20"/>
                <w:szCs w:val="20"/>
              </w:rPr>
            </w:pPr>
            <w:r w:rsidRPr="00EB5A56">
              <w:rPr>
                <w:rFonts w:ascii="Times New Roman" w:hAnsi="Times New Roman"/>
                <w:color w:val="auto"/>
                <w:sz w:val="20"/>
                <w:szCs w:val="20"/>
              </w:rPr>
              <w:t xml:space="preserve">Краска </w:t>
            </w:r>
          </w:p>
        </w:tc>
        <w:tc>
          <w:tcPr>
            <w:tcW w:w="3798" w:type="dxa"/>
            <w:tcBorders>
              <w:top w:val="nil"/>
              <w:left w:val="nil"/>
              <w:bottom w:val="single" w:sz="4" w:space="0" w:color="000000"/>
              <w:right w:val="single" w:sz="4" w:space="0" w:color="auto"/>
            </w:tcBorders>
            <w:shd w:val="clear" w:color="auto" w:fill="auto"/>
            <w:vAlign w:val="center"/>
          </w:tcPr>
          <w:p w14:paraId="51C0D9BA" w14:textId="77777777" w:rsidR="00630CFA" w:rsidRPr="00EB5A56" w:rsidRDefault="00630CFA" w:rsidP="0004713A">
            <w:pPr>
              <w:rPr>
                <w:rFonts w:ascii="Times New Roman" w:hAnsi="Times New Roman"/>
                <w:color w:val="auto"/>
                <w:sz w:val="20"/>
                <w:szCs w:val="20"/>
              </w:rPr>
            </w:pPr>
            <w:r w:rsidRPr="00EB5A56">
              <w:rPr>
                <w:rFonts w:ascii="Times New Roman" w:hAnsi="Times New Roman"/>
                <w:color w:val="auto"/>
                <w:sz w:val="20"/>
                <w:szCs w:val="20"/>
              </w:rPr>
              <w:t xml:space="preserve">Моющаяся, </w:t>
            </w:r>
          </w:p>
          <w:p w14:paraId="6E6D9753" w14:textId="77777777" w:rsidR="00630CFA" w:rsidRPr="00EB5A56" w:rsidRDefault="00630CFA" w:rsidP="0004713A">
            <w:pPr>
              <w:rPr>
                <w:rFonts w:ascii="Times New Roman" w:hAnsi="Times New Roman"/>
                <w:color w:val="auto"/>
                <w:sz w:val="20"/>
                <w:szCs w:val="20"/>
              </w:rPr>
            </w:pPr>
            <w:r w:rsidRPr="00EB5A56">
              <w:rPr>
                <w:rFonts w:ascii="Times New Roman" w:hAnsi="Times New Roman"/>
                <w:color w:val="auto"/>
                <w:sz w:val="20"/>
                <w:szCs w:val="20"/>
              </w:rPr>
              <w:t>Латексная,</w:t>
            </w:r>
          </w:p>
          <w:p w14:paraId="7D53346C" w14:textId="77777777" w:rsidR="00630CFA" w:rsidRPr="00EB5A56" w:rsidRDefault="00630CFA" w:rsidP="0004713A">
            <w:pPr>
              <w:rPr>
                <w:rFonts w:ascii="Times New Roman" w:hAnsi="Times New Roman"/>
                <w:color w:val="auto"/>
                <w:sz w:val="20"/>
                <w:szCs w:val="20"/>
              </w:rPr>
            </w:pPr>
            <w:r w:rsidRPr="00EB5A56">
              <w:rPr>
                <w:rFonts w:ascii="Times New Roman" w:hAnsi="Times New Roman"/>
                <w:color w:val="auto"/>
                <w:sz w:val="20"/>
                <w:szCs w:val="20"/>
              </w:rPr>
              <w:t xml:space="preserve">белоснежная </w:t>
            </w:r>
          </w:p>
          <w:p w14:paraId="7C0F1B60" w14:textId="77777777" w:rsidR="00630CFA" w:rsidRPr="00EB5A56" w:rsidRDefault="00630CFA" w:rsidP="0004713A">
            <w:pPr>
              <w:rPr>
                <w:rFonts w:ascii="Times New Roman" w:eastAsia="Times New Roman" w:hAnsi="Times New Roman"/>
                <w:color w:val="auto"/>
                <w:sz w:val="20"/>
                <w:szCs w:val="20"/>
                <w:lang w:eastAsia="ru-RU"/>
              </w:rPr>
            </w:pPr>
            <w:r w:rsidRPr="00EB5A56">
              <w:rPr>
                <w:rFonts w:ascii="Times New Roman" w:hAnsi="Times New Roman"/>
                <w:color w:val="auto"/>
                <w:sz w:val="20"/>
                <w:szCs w:val="20"/>
              </w:rPr>
              <w:t xml:space="preserve"> Объём 14 кг</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6A9A33B9"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9</w:t>
            </w:r>
          </w:p>
        </w:tc>
        <w:tc>
          <w:tcPr>
            <w:tcW w:w="1246" w:type="dxa"/>
            <w:tcBorders>
              <w:top w:val="nil"/>
              <w:left w:val="nil"/>
              <w:bottom w:val="single" w:sz="4" w:space="0" w:color="000000"/>
              <w:right w:val="single" w:sz="4" w:space="0" w:color="000000"/>
            </w:tcBorders>
            <w:shd w:val="clear" w:color="auto" w:fill="auto"/>
            <w:noWrap/>
            <w:vAlign w:val="center"/>
          </w:tcPr>
          <w:p w14:paraId="38BF382B"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r w:rsidR="00EB5A56" w:rsidRPr="00EB5A56" w14:paraId="04311B06" w14:textId="77777777" w:rsidTr="0004713A">
        <w:trPr>
          <w:trHeight w:val="600"/>
        </w:trPr>
        <w:tc>
          <w:tcPr>
            <w:tcW w:w="895" w:type="dxa"/>
            <w:tcBorders>
              <w:top w:val="nil"/>
              <w:left w:val="single" w:sz="4" w:space="0" w:color="000000"/>
              <w:bottom w:val="single" w:sz="4" w:space="0" w:color="000000"/>
              <w:right w:val="single" w:sz="4" w:space="0" w:color="000000"/>
            </w:tcBorders>
          </w:tcPr>
          <w:p w14:paraId="4FA12457"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18</w:t>
            </w:r>
          </w:p>
        </w:tc>
        <w:tc>
          <w:tcPr>
            <w:tcW w:w="3147" w:type="dxa"/>
            <w:tcBorders>
              <w:top w:val="nil"/>
              <w:left w:val="single" w:sz="4" w:space="0" w:color="000000"/>
              <w:bottom w:val="single" w:sz="4" w:space="0" w:color="000000"/>
              <w:right w:val="single" w:sz="4" w:space="0" w:color="000000"/>
            </w:tcBorders>
          </w:tcPr>
          <w:p w14:paraId="73FC0F58" w14:textId="77777777" w:rsidR="00630CFA" w:rsidRPr="00EB5A56" w:rsidRDefault="00630CFA" w:rsidP="008F0AF7">
            <w:pPr>
              <w:rPr>
                <w:rFonts w:ascii="Times New Roman" w:hAnsi="Times New Roman"/>
                <w:color w:val="auto"/>
                <w:sz w:val="20"/>
                <w:szCs w:val="20"/>
              </w:rPr>
            </w:pPr>
            <w:r w:rsidRPr="00EB5A56">
              <w:rPr>
                <w:rFonts w:ascii="Times New Roman" w:hAnsi="Times New Roman"/>
                <w:color w:val="auto"/>
                <w:sz w:val="20"/>
                <w:szCs w:val="20"/>
              </w:rPr>
              <w:t>Комплект</w:t>
            </w:r>
            <w:r w:rsidRPr="00EB5A56">
              <w:rPr>
                <w:rFonts w:ascii="Times New Roman" w:hAnsi="Times New Roman"/>
                <w:color w:val="auto"/>
                <w:spacing w:val="-7"/>
                <w:sz w:val="20"/>
                <w:szCs w:val="20"/>
              </w:rPr>
              <w:t xml:space="preserve"> </w:t>
            </w:r>
            <w:r w:rsidRPr="00EB5A56">
              <w:rPr>
                <w:rFonts w:ascii="Times New Roman" w:hAnsi="Times New Roman"/>
                <w:color w:val="auto"/>
                <w:sz w:val="20"/>
                <w:szCs w:val="20"/>
              </w:rPr>
              <w:t>монтажный</w:t>
            </w:r>
          </w:p>
        </w:tc>
        <w:tc>
          <w:tcPr>
            <w:tcW w:w="3798" w:type="dxa"/>
            <w:tcBorders>
              <w:top w:val="nil"/>
              <w:left w:val="nil"/>
              <w:bottom w:val="single" w:sz="4" w:space="0" w:color="000000"/>
              <w:right w:val="single" w:sz="4" w:space="0" w:color="auto"/>
            </w:tcBorders>
            <w:shd w:val="clear" w:color="auto" w:fill="auto"/>
            <w:vAlign w:val="center"/>
          </w:tcPr>
          <w:p w14:paraId="27E598D5" w14:textId="77777777" w:rsidR="00630CFA" w:rsidRPr="00EB5A56" w:rsidRDefault="00630CFA" w:rsidP="0004713A">
            <w:pPr>
              <w:pStyle w:val="TableParagraph"/>
              <w:spacing w:line="237" w:lineRule="auto"/>
              <w:ind w:right="0"/>
              <w:jc w:val="left"/>
              <w:rPr>
                <w:rFonts w:ascii="Times New Roman" w:hAnsi="Times New Roman" w:cs="Times New Roman"/>
                <w:spacing w:val="-7"/>
                <w:sz w:val="20"/>
                <w:szCs w:val="20"/>
              </w:rPr>
            </w:pPr>
            <w:r w:rsidRPr="00EB5A56">
              <w:rPr>
                <w:rFonts w:ascii="Times New Roman" w:hAnsi="Times New Roman" w:cs="Times New Roman"/>
                <w:sz w:val="20"/>
                <w:szCs w:val="20"/>
              </w:rPr>
              <w:t xml:space="preserve"> Для радиатора</w:t>
            </w:r>
            <w:r w:rsidRPr="00EB5A56">
              <w:rPr>
                <w:rFonts w:ascii="Times New Roman" w:hAnsi="Times New Roman" w:cs="Times New Roman"/>
                <w:spacing w:val="-7"/>
                <w:sz w:val="20"/>
                <w:szCs w:val="20"/>
              </w:rPr>
              <w:t xml:space="preserve"> </w:t>
            </w:r>
            <w:r w:rsidRPr="00EB5A56">
              <w:rPr>
                <w:rFonts w:ascii="Times New Roman" w:hAnsi="Times New Roman" w:cs="Times New Roman"/>
                <w:sz w:val="20"/>
                <w:szCs w:val="20"/>
              </w:rPr>
              <w:t>¾</w:t>
            </w:r>
            <w:r w:rsidRPr="00EB5A56">
              <w:rPr>
                <w:rFonts w:ascii="Times New Roman" w:hAnsi="Times New Roman" w:cs="Times New Roman"/>
                <w:spacing w:val="-7"/>
                <w:sz w:val="20"/>
                <w:szCs w:val="20"/>
              </w:rPr>
              <w:t xml:space="preserve">, </w:t>
            </w:r>
          </w:p>
          <w:p w14:paraId="2E24F294" w14:textId="77777777" w:rsidR="00630CFA" w:rsidRPr="00EB5A56" w:rsidRDefault="00630CFA" w:rsidP="0004713A">
            <w:pPr>
              <w:pStyle w:val="TableParagraph"/>
              <w:spacing w:line="237" w:lineRule="auto"/>
              <w:ind w:right="0"/>
              <w:jc w:val="left"/>
              <w:rPr>
                <w:rFonts w:ascii="Times New Roman" w:hAnsi="Times New Roman" w:cs="Times New Roman"/>
                <w:sz w:val="20"/>
                <w:szCs w:val="20"/>
              </w:rPr>
            </w:pPr>
            <w:r w:rsidRPr="00EB5A56">
              <w:rPr>
                <w:rFonts w:ascii="Times New Roman" w:hAnsi="Times New Roman" w:cs="Times New Roman"/>
                <w:sz w:val="20"/>
                <w:szCs w:val="20"/>
              </w:rPr>
              <w:t>11</w:t>
            </w:r>
            <w:r w:rsidRPr="00EB5A56">
              <w:rPr>
                <w:rFonts w:ascii="Times New Roman" w:hAnsi="Times New Roman" w:cs="Times New Roman"/>
                <w:spacing w:val="-7"/>
                <w:sz w:val="20"/>
                <w:szCs w:val="20"/>
              </w:rPr>
              <w:t xml:space="preserve"> </w:t>
            </w:r>
            <w:r w:rsidRPr="00EB5A56">
              <w:rPr>
                <w:rFonts w:ascii="Times New Roman" w:hAnsi="Times New Roman" w:cs="Times New Roman"/>
                <w:sz w:val="20"/>
                <w:szCs w:val="20"/>
              </w:rPr>
              <w:t>частей,</w:t>
            </w:r>
          </w:p>
          <w:p w14:paraId="5A7AF161" w14:textId="77777777" w:rsidR="00630CFA" w:rsidRPr="00EB5A56" w:rsidRDefault="00630CFA" w:rsidP="0004713A">
            <w:pPr>
              <w:pStyle w:val="TableParagraph"/>
              <w:spacing w:line="237" w:lineRule="auto"/>
              <w:ind w:right="0"/>
              <w:jc w:val="left"/>
              <w:rPr>
                <w:rFonts w:ascii="Times New Roman" w:hAnsi="Times New Roman" w:cs="Times New Roman"/>
                <w:sz w:val="20"/>
                <w:szCs w:val="20"/>
              </w:rPr>
            </w:pPr>
            <w:r w:rsidRPr="00EB5A56">
              <w:rPr>
                <w:rFonts w:ascii="Times New Roman" w:hAnsi="Times New Roman" w:cs="Times New Roman"/>
                <w:spacing w:val="-7"/>
                <w:sz w:val="20"/>
                <w:szCs w:val="20"/>
              </w:rPr>
              <w:t xml:space="preserve"> </w:t>
            </w:r>
            <w:r w:rsidRPr="00EB5A56">
              <w:rPr>
                <w:rFonts w:ascii="Times New Roman" w:hAnsi="Times New Roman" w:cs="Times New Roman"/>
                <w:sz w:val="20"/>
                <w:szCs w:val="20"/>
              </w:rPr>
              <w:t>2</w:t>
            </w:r>
            <w:r w:rsidRPr="00EB5A56">
              <w:rPr>
                <w:rFonts w:ascii="Times New Roman" w:hAnsi="Times New Roman" w:cs="Times New Roman"/>
                <w:spacing w:val="-6"/>
                <w:sz w:val="20"/>
                <w:szCs w:val="20"/>
              </w:rPr>
              <w:t xml:space="preserve"> </w:t>
            </w:r>
            <w:r w:rsidRPr="00EB5A56">
              <w:rPr>
                <w:rFonts w:ascii="Times New Roman" w:hAnsi="Times New Roman" w:cs="Times New Roman"/>
                <w:sz w:val="20"/>
                <w:szCs w:val="20"/>
              </w:rPr>
              <w:t xml:space="preserve">кронштейна </w:t>
            </w:r>
          </w:p>
        </w:tc>
        <w:tc>
          <w:tcPr>
            <w:tcW w:w="993" w:type="dxa"/>
            <w:tcBorders>
              <w:top w:val="nil"/>
              <w:left w:val="single" w:sz="4" w:space="0" w:color="auto"/>
              <w:bottom w:val="single" w:sz="4" w:space="0" w:color="000000"/>
              <w:right w:val="single" w:sz="4" w:space="0" w:color="000000"/>
            </w:tcBorders>
            <w:shd w:val="clear" w:color="auto" w:fill="auto"/>
            <w:noWrap/>
            <w:vAlign w:val="center"/>
          </w:tcPr>
          <w:p w14:paraId="398AF95E"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5</w:t>
            </w:r>
          </w:p>
        </w:tc>
        <w:tc>
          <w:tcPr>
            <w:tcW w:w="1246" w:type="dxa"/>
            <w:tcBorders>
              <w:top w:val="nil"/>
              <w:left w:val="nil"/>
              <w:bottom w:val="single" w:sz="4" w:space="0" w:color="000000"/>
              <w:right w:val="single" w:sz="4" w:space="0" w:color="000000"/>
            </w:tcBorders>
            <w:shd w:val="clear" w:color="auto" w:fill="auto"/>
            <w:noWrap/>
            <w:vAlign w:val="center"/>
          </w:tcPr>
          <w:p w14:paraId="238D70E7" w14:textId="77777777" w:rsidR="00630CFA" w:rsidRPr="00EB5A56" w:rsidRDefault="00630CFA" w:rsidP="008F0AF7">
            <w:pPr>
              <w:jc w:val="center"/>
              <w:rPr>
                <w:rFonts w:ascii="Times New Roman" w:hAnsi="Times New Roman"/>
                <w:color w:val="auto"/>
                <w:sz w:val="20"/>
                <w:szCs w:val="20"/>
              </w:rPr>
            </w:pPr>
            <w:r w:rsidRPr="00EB5A56">
              <w:rPr>
                <w:rFonts w:ascii="Times New Roman" w:hAnsi="Times New Roman"/>
                <w:color w:val="auto"/>
                <w:sz w:val="20"/>
                <w:szCs w:val="20"/>
              </w:rPr>
              <w:t>Штука</w:t>
            </w:r>
          </w:p>
        </w:tc>
      </w:tr>
    </w:tbl>
    <w:p w14:paraId="416B02A0" w14:textId="77777777" w:rsidR="00EB5A56" w:rsidRDefault="00EB5A56" w:rsidP="00630CFA">
      <w:pPr>
        <w:pStyle w:val="aff0"/>
        <w:numPr>
          <w:ilvl w:val="0"/>
          <w:numId w:val="10"/>
        </w:numPr>
        <w:shd w:val="clear" w:color="auto" w:fill="FFFFFF"/>
        <w:spacing w:after="120"/>
        <w:ind w:left="0" w:firstLine="426"/>
        <w:jc w:val="both"/>
        <w:rPr>
          <w:rFonts w:ascii="Times New Roman" w:hAnsi="Times New Roman"/>
          <w:b/>
          <w:sz w:val="20"/>
          <w:szCs w:val="20"/>
          <w:u w:val="single"/>
          <w:shd w:val="clear" w:color="auto" w:fill="FFFFFF"/>
        </w:rPr>
      </w:pPr>
    </w:p>
    <w:p w14:paraId="47FEC9F3" w14:textId="77777777" w:rsidR="00EB5A56" w:rsidRDefault="00EB5A56" w:rsidP="00630CFA">
      <w:pPr>
        <w:pStyle w:val="aff0"/>
        <w:numPr>
          <w:ilvl w:val="0"/>
          <w:numId w:val="10"/>
        </w:numPr>
        <w:shd w:val="clear" w:color="auto" w:fill="FFFFFF"/>
        <w:spacing w:after="120"/>
        <w:ind w:left="0" w:firstLine="426"/>
        <w:jc w:val="both"/>
        <w:rPr>
          <w:rFonts w:ascii="Times New Roman" w:hAnsi="Times New Roman"/>
          <w:b/>
          <w:sz w:val="20"/>
          <w:szCs w:val="20"/>
          <w:u w:val="single"/>
          <w:shd w:val="clear" w:color="auto" w:fill="FFFFFF"/>
        </w:rPr>
      </w:pPr>
    </w:p>
    <w:p w14:paraId="6AE66522" w14:textId="020BEBF3" w:rsidR="00630CFA" w:rsidRPr="0074545F" w:rsidRDefault="00630CFA" w:rsidP="00630CFA">
      <w:pPr>
        <w:pStyle w:val="aff0"/>
        <w:numPr>
          <w:ilvl w:val="0"/>
          <w:numId w:val="10"/>
        </w:numPr>
        <w:shd w:val="clear" w:color="auto" w:fill="FFFFFF"/>
        <w:spacing w:after="120"/>
        <w:ind w:left="0" w:firstLine="426"/>
        <w:jc w:val="both"/>
        <w:rPr>
          <w:rFonts w:ascii="Times New Roman" w:hAnsi="Times New Roman"/>
          <w:b/>
          <w:sz w:val="20"/>
          <w:szCs w:val="20"/>
          <w:u w:val="single"/>
          <w:shd w:val="clear" w:color="auto" w:fill="FFFFFF"/>
        </w:rPr>
      </w:pPr>
      <w:r>
        <w:rPr>
          <w:rFonts w:ascii="Times New Roman" w:hAnsi="Times New Roman"/>
          <w:b/>
          <w:sz w:val="20"/>
          <w:szCs w:val="20"/>
          <w:u w:val="single"/>
          <w:shd w:val="clear" w:color="auto" w:fill="FFFFFF"/>
        </w:rPr>
        <w:t>*</w:t>
      </w:r>
      <w:r w:rsidRPr="0074545F">
        <w:rPr>
          <w:rFonts w:ascii="Times New Roman" w:hAnsi="Times New Roman"/>
          <w:b/>
          <w:sz w:val="20"/>
          <w:szCs w:val="20"/>
          <w:u w:val="single"/>
          <w:shd w:val="clear" w:color="auto" w:fill="FFFFFF"/>
        </w:rPr>
        <w:t xml:space="preserve"> Участник может предложить </w:t>
      </w:r>
      <w:r w:rsidRPr="00653E5B">
        <w:rPr>
          <w:rFonts w:ascii="Times New Roman" w:hAnsi="Times New Roman"/>
          <w:b/>
          <w:sz w:val="20"/>
          <w:szCs w:val="20"/>
          <w:u w:val="single"/>
          <w:shd w:val="clear" w:color="auto" w:fill="FFFFFF"/>
        </w:rPr>
        <w:t>ин</w:t>
      </w:r>
      <w:r>
        <w:rPr>
          <w:rFonts w:ascii="Times New Roman" w:hAnsi="Times New Roman"/>
          <w:b/>
          <w:sz w:val="20"/>
          <w:szCs w:val="20"/>
          <w:u w:val="single"/>
          <w:shd w:val="clear" w:color="auto" w:fill="FFFFFF"/>
        </w:rPr>
        <w:t>ую</w:t>
      </w:r>
      <w:r w:rsidRPr="00653E5B">
        <w:rPr>
          <w:rFonts w:ascii="Times New Roman" w:hAnsi="Times New Roman"/>
          <w:b/>
          <w:sz w:val="20"/>
          <w:szCs w:val="20"/>
          <w:u w:val="single"/>
          <w:shd w:val="clear" w:color="auto" w:fill="FFFFFF"/>
        </w:rPr>
        <w:t xml:space="preserve"> фасовк</w:t>
      </w:r>
      <w:r>
        <w:rPr>
          <w:rFonts w:ascii="Times New Roman" w:hAnsi="Times New Roman"/>
          <w:b/>
          <w:sz w:val="20"/>
          <w:szCs w:val="20"/>
          <w:u w:val="single"/>
          <w:shd w:val="clear" w:color="auto" w:fill="FFFFFF"/>
        </w:rPr>
        <w:t>у</w:t>
      </w:r>
      <w:r w:rsidRPr="00653E5B">
        <w:rPr>
          <w:rFonts w:ascii="Times New Roman" w:hAnsi="Times New Roman"/>
          <w:b/>
          <w:sz w:val="20"/>
          <w:szCs w:val="20"/>
          <w:u w:val="single"/>
          <w:shd w:val="clear" w:color="auto" w:fill="FFFFFF"/>
        </w:rPr>
        <w:t xml:space="preserve">, при том, что общее количество товара будет соответствовать требованию </w:t>
      </w:r>
      <w:r w:rsidR="00E51459">
        <w:rPr>
          <w:rFonts w:ascii="Times New Roman" w:hAnsi="Times New Roman"/>
          <w:b/>
          <w:sz w:val="20"/>
          <w:szCs w:val="20"/>
          <w:u w:val="single"/>
          <w:shd w:val="clear" w:color="auto" w:fill="FFFFFF"/>
        </w:rPr>
        <w:t>З</w:t>
      </w:r>
      <w:r w:rsidRPr="00653E5B">
        <w:rPr>
          <w:rFonts w:ascii="Times New Roman" w:hAnsi="Times New Roman"/>
          <w:b/>
          <w:sz w:val="20"/>
          <w:szCs w:val="20"/>
          <w:u w:val="single"/>
          <w:shd w:val="clear" w:color="auto" w:fill="FFFFFF"/>
        </w:rPr>
        <w:t>аказчика</w:t>
      </w:r>
      <w:r>
        <w:rPr>
          <w:rFonts w:ascii="Times New Roman" w:hAnsi="Times New Roman"/>
          <w:b/>
          <w:sz w:val="20"/>
          <w:szCs w:val="20"/>
          <w:u w:val="single"/>
          <w:shd w:val="clear" w:color="auto" w:fill="FFFFFF"/>
        </w:rPr>
        <w:t>*</w:t>
      </w:r>
    </w:p>
    <w:p w14:paraId="1F2DF548" w14:textId="412796AF" w:rsidR="00AF2808" w:rsidRDefault="00AF2808">
      <w:pPr>
        <w:spacing w:line="240" w:lineRule="exact"/>
        <w:jc w:val="both"/>
        <w:rPr>
          <w:rFonts w:ascii="Times New Roman" w:hAnsi="Times New Roman"/>
          <w:color w:val="000000"/>
          <w:sz w:val="20"/>
          <w:szCs w:val="20"/>
        </w:rPr>
      </w:pPr>
    </w:p>
    <w:p w14:paraId="1FF331E8" w14:textId="77777777" w:rsidR="00AF2808" w:rsidRPr="00CB7970" w:rsidRDefault="00AF2808" w:rsidP="00AF2808">
      <w:pPr>
        <w:rPr>
          <w:rFonts w:ascii="Times New Roman" w:hAnsi="Times New Roman"/>
          <w:sz w:val="24"/>
          <w:szCs w:val="24"/>
        </w:rPr>
      </w:pPr>
    </w:p>
    <w:p w14:paraId="34C125C7" w14:textId="4C3CCBE2" w:rsidR="001A7A62" w:rsidRDefault="001A7A62">
      <w:pPr>
        <w:suppressAutoHyphens w:val="0"/>
        <w:rPr>
          <w:rFonts w:ascii="Times New Roman" w:hAnsi="Times New Roman"/>
          <w:sz w:val="18"/>
          <w:szCs w:val="18"/>
        </w:rPr>
      </w:pPr>
    </w:p>
    <w:bookmarkEnd w:id="11"/>
    <w:p w14:paraId="63BF3E3C" w14:textId="77777777" w:rsidR="00EB5A56" w:rsidRDefault="00EB5A56">
      <w:pPr>
        <w:shd w:val="clear" w:color="auto" w:fill="FFFFFF"/>
        <w:jc w:val="right"/>
        <w:rPr>
          <w:rFonts w:ascii="Times New Roman" w:hAnsi="Times New Roman"/>
          <w:sz w:val="20"/>
          <w:szCs w:val="20"/>
        </w:rPr>
      </w:pPr>
    </w:p>
    <w:p w14:paraId="74FD1B99" w14:textId="77777777" w:rsidR="00EB5A56" w:rsidRDefault="00EB5A56">
      <w:pPr>
        <w:shd w:val="clear" w:color="auto" w:fill="FFFFFF"/>
        <w:jc w:val="right"/>
        <w:rPr>
          <w:rFonts w:ascii="Times New Roman" w:hAnsi="Times New Roman"/>
          <w:sz w:val="20"/>
          <w:szCs w:val="20"/>
        </w:rPr>
      </w:pPr>
    </w:p>
    <w:p w14:paraId="27D02B0C" w14:textId="77777777" w:rsidR="00EB5A56" w:rsidRDefault="00EB5A56">
      <w:pPr>
        <w:shd w:val="clear" w:color="auto" w:fill="FFFFFF"/>
        <w:jc w:val="right"/>
        <w:rPr>
          <w:rFonts w:ascii="Times New Roman" w:hAnsi="Times New Roman"/>
          <w:sz w:val="20"/>
          <w:szCs w:val="20"/>
        </w:rPr>
      </w:pPr>
    </w:p>
    <w:p w14:paraId="22BA2D05" w14:textId="77777777" w:rsidR="00EB5A56" w:rsidRDefault="00EB5A56">
      <w:pPr>
        <w:shd w:val="clear" w:color="auto" w:fill="FFFFFF"/>
        <w:jc w:val="right"/>
        <w:rPr>
          <w:rFonts w:ascii="Times New Roman" w:hAnsi="Times New Roman"/>
          <w:sz w:val="20"/>
          <w:szCs w:val="20"/>
        </w:rPr>
      </w:pPr>
    </w:p>
    <w:p w14:paraId="3D303458" w14:textId="77777777" w:rsidR="00EB5A56" w:rsidRDefault="00EB5A56">
      <w:pPr>
        <w:shd w:val="clear" w:color="auto" w:fill="FFFFFF"/>
        <w:jc w:val="right"/>
        <w:rPr>
          <w:rFonts w:ascii="Times New Roman" w:hAnsi="Times New Roman"/>
          <w:sz w:val="20"/>
          <w:szCs w:val="20"/>
        </w:rPr>
      </w:pPr>
    </w:p>
    <w:p w14:paraId="3C3A06A2" w14:textId="77777777" w:rsidR="00EB5A56" w:rsidRDefault="00EB5A56">
      <w:pPr>
        <w:shd w:val="clear" w:color="auto" w:fill="FFFFFF"/>
        <w:jc w:val="right"/>
        <w:rPr>
          <w:rFonts w:ascii="Times New Roman" w:hAnsi="Times New Roman"/>
          <w:sz w:val="20"/>
          <w:szCs w:val="20"/>
        </w:rPr>
      </w:pPr>
    </w:p>
    <w:p w14:paraId="13CB34B3" w14:textId="77777777" w:rsidR="00EB5A56" w:rsidRDefault="00EB5A56">
      <w:pPr>
        <w:shd w:val="clear" w:color="auto" w:fill="FFFFFF"/>
        <w:jc w:val="right"/>
        <w:rPr>
          <w:rFonts w:ascii="Times New Roman" w:hAnsi="Times New Roman"/>
          <w:sz w:val="20"/>
          <w:szCs w:val="20"/>
        </w:rPr>
      </w:pPr>
    </w:p>
    <w:p w14:paraId="359CC284" w14:textId="77777777" w:rsidR="00EB5A56" w:rsidRDefault="00EB5A56">
      <w:pPr>
        <w:shd w:val="clear" w:color="auto" w:fill="FFFFFF"/>
        <w:jc w:val="right"/>
        <w:rPr>
          <w:rFonts w:ascii="Times New Roman" w:hAnsi="Times New Roman"/>
          <w:sz w:val="20"/>
          <w:szCs w:val="20"/>
        </w:rPr>
      </w:pPr>
    </w:p>
    <w:p w14:paraId="5BD033BB" w14:textId="77777777" w:rsidR="00EB5A56" w:rsidRDefault="00EB5A56">
      <w:pPr>
        <w:shd w:val="clear" w:color="auto" w:fill="FFFFFF"/>
        <w:jc w:val="right"/>
        <w:rPr>
          <w:rFonts w:ascii="Times New Roman" w:hAnsi="Times New Roman"/>
          <w:sz w:val="20"/>
          <w:szCs w:val="20"/>
        </w:rPr>
      </w:pPr>
    </w:p>
    <w:p w14:paraId="66F120EC" w14:textId="77777777" w:rsidR="00EB5A56" w:rsidRDefault="00EB5A56">
      <w:pPr>
        <w:shd w:val="clear" w:color="auto" w:fill="FFFFFF"/>
        <w:jc w:val="right"/>
        <w:rPr>
          <w:rFonts w:ascii="Times New Roman" w:hAnsi="Times New Roman"/>
          <w:sz w:val="20"/>
          <w:szCs w:val="20"/>
        </w:rPr>
      </w:pPr>
    </w:p>
    <w:p w14:paraId="5EDC5061" w14:textId="77777777" w:rsidR="00EB5A56" w:rsidRDefault="00EB5A56">
      <w:pPr>
        <w:shd w:val="clear" w:color="auto" w:fill="FFFFFF"/>
        <w:jc w:val="right"/>
        <w:rPr>
          <w:rFonts w:ascii="Times New Roman" w:hAnsi="Times New Roman"/>
          <w:sz w:val="20"/>
          <w:szCs w:val="20"/>
        </w:rPr>
      </w:pPr>
    </w:p>
    <w:p w14:paraId="58B3C16F" w14:textId="77777777" w:rsidR="00EB5A56" w:rsidRDefault="00EB5A56">
      <w:pPr>
        <w:shd w:val="clear" w:color="auto" w:fill="FFFFFF"/>
        <w:jc w:val="right"/>
        <w:rPr>
          <w:rFonts w:ascii="Times New Roman" w:hAnsi="Times New Roman"/>
          <w:sz w:val="20"/>
          <w:szCs w:val="20"/>
        </w:rPr>
      </w:pPr>
    </w:p>
    <w:p w14:paraId="30859E46" w14:textId="77777777" w:rsidR="00EB5A56" w:rsidRDefault="00EB5A56">
      <w:pPr>
        <w:shd w:val="clear" w:color="auto" w:fill="FFFFFF"/>
        <w:jc w:val="right"/>
        <w:rPr>
          <w:rFonts w:ascii="Times New Roman" w:hAnsi="Times New Roman"/>
          <w:sz w:val="20"/>
          <w:szCs w:val="20"/>
        </w:rPr>
      </w:pPr>
    </w:p>
    <w:p w14:paraId="0816BF3F" w14:textId="77777777" w:rsidR="00EB5A56" w:rsidRDefault="00EB5A56">
      <w:pPr>
        <w:shd w:val="clear" w:color="auto" w:fill="FFFFFF"/>
        <w:jc w:val="right"/>
        <w:rPr>
          <w:rFonts w:ascii="Times New Roman" w:hAnsi="Times New Roman"/>
          <w:sz w:val="20"/>
          <w:szCs w:val="20"/>
        </w:rPr>
      </w:pPr>
    </w:p>
    <w:p w14:paraId="63E94F19" w14:textId="77777777" w:rsidR="00EB5A56" w:rsidRDefault="00EB5A56">
      <w:pPr>
        <w:shd w:val="clear" w:color="auto" w:fill="FFFFFF"/>
        <w:jc w:val="right"/>
        <w:rPr>
          <w:rFonts w:ascii="Times New Roman" w:hAnsi="Times New Roman"/>
          <w:sz w:val="20"/>
          <w:szCs w:val="20"/>
        </w:rPr>
      </w:pPr>
    </w:p>
    <w:p w14:paraId="0CC48652" w14:textId="77777777" w:rsidR="00EB5A56" w:rsidRDefault="00EB5A56">
      <w:pPr>
        <w:shd w:val="clear" w:color="auto" w:fill="FFFFFF"/>
        <w:jc w:val="right"/>
        <w:rPr>
          <w:rFonts w:ascii="Times New Roman" w:hAnsi="Times New Roman"/>
          <w:sz w:val="20"/>
          <w:szCs w:val="20"/>
        </w:rPr>
      </w:pPr>
    </w:p>
    <w:p w14:paraId="3E283611" w14:textId="77777777" w:rsidR="00EB5A56" w:rsidRDefault="00EB5A56">
      <w:pPr>
        <w:shd w:val="clear" w:color="auto" w:fill="FFFFFF"/>
        <w:jc w:val="right"/>
        <w:rPr>
          <w:rFonts w:ascii="Times New Roman" w:hAnsi="Times New Roman"/>
          <w:sz w:val="20"/>
          <w:szCs w:val="20"/>
        </w:rPr>
      </w:pPr>
    </w:p>
    <w:p w14:paraId="013C937D" w14:textId="77777777" w:rsidR="00EB5A56" w:rsidRDefault="00EB5A56">
      <w:pPr>
        <w:shd w:val="clear" w:color="auto" w:fill="FFFFFF"/>
        <w:jc w:val="right"/>
        <w:rPr>
          <w:rFonts w:ascii="Times New Roman" w:hAnsi="Times New Roman"/>
          <w:sz w:val="20"/>
          <w:szCs w:val="20"/>
        </w:rPr>
      </w:pPr>
    </w:p>
    <w:p w14:paraId="7FDBA1ED" w14:textId="77777777" w:rsidR="00EB5A56" w:rsidRDefault="00EB5A56">
      <w:pPr>
        <w:shd w:val="clear" w:color="auto" w:fill="FFFFFF"/>
        <w:jc w:val="right"/>
        <w:rPr>
          <w:rFonts w:ascii="Times New Roman" w:hAnsi="Times New Roman"/>
          <w:sz w:val="20"/>
          <w:szCs w:val="20"/>
        </w:rPr>
      </w:pPr>
    </w:p>
    <w:p w14:paraId="70D30BE5" w14:textId="0BF2E22D" w:rsidR="001A7A62" w:rsidRDefault="005F3295">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B7C50C4" w14:textId="77777777" w:rsidR="001A7A62" w:rsidRDefault="005F3295">
      <w:pPr>
        <w:jc w:val="right"/>
        <w:outlineLvl w:val="1"/>
        <w:rPr>
          <w:rFonts w:ascii="Times New Roman" w:hAnsi="Times New Roman"/>
          <w:sz w:val="20"/>
          <w:szCs w:val="20"/>
        </w:rPr>
      </w:pPr>
      <w:bookmarkStart w:id="12" w:name="__DdeLink__1171_86027568"/>
      <w:bookmarkEnd w:id="12"/>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B3363B8"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1D854EB5"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1E292676"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2BB532E4" w14:textId="77777777" w:rsidR="001A7A62" w:rsidRDefault="001A7A62">
      <w:pPr>
        <w:jc w:val="center"/>
        <w:rPr>
          <w:rFonts w:ascii="Times New Roman" w:hAnsi="Times New Roman"/>
          <w:sz w:val="20"/>
          <w:szCs w:val="20"/>
        </w:rPr>
      </w:pPr>
    </w:p>
    <w:p w14:paraId="616E2D3E"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5ACA8A40" w14:textId="77777777" w:rsidR="001A7A62" w:rsidRDefault="001A7A62">
      <w:pPr>
        <w:jc w:val="center"/>
        <w:rPr>
          <w:rFonts w:ascii="Times New Roman" w:hAnsi="Times New Roman"/>
          <w:sz w:val="20"/>
          <w:szCs w:val="20"/>
        </w:rPr>
      </w:pPr>
    </w:p>
    <w:p w14:paraId="27269437" w14:textId="77777777"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1520C4">
        <w:rPr>
          <w:rFonts w:ascii="Times New Roman" w:hAnsi="Times New Roman"/>
          <w:color w:val="auto"/>
          <w:sz w:val="20"/>
          <w:szCs w:val="20"/>
          <w:shd w:val="clear" w:color="auto" w:fill="FFFFFF"/>
          <w:lang w:eastAsia="ru-RU"/>
        </w:rPr>
        <w:t>товара</w:t>
      </w:r>
      <w:r w:rsidR="004604CD">
        <w:rPr>
          <w:rFonts w:ascii="Times New Roman" w:hAnsi="Times New Roman"/>
          <w:color w:val="auto"/>
          <w:sz w:val="20"/>
          <w:szCs w:val="20"/>
          <w:shd w:val="clear" w:color="auto" w:fill="FFFFFF"/>
          <w:lang w:eastAsia="ru-RU"/>
        </w:rPr>
        <w:t xml:space="preserve">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E10C917"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4FF394B"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E45C617"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15CD4403"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EB6F0E4"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B4457CF"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39DCC041"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7E97924"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72D924DB"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0F67CA0A"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1BBEAB71" w14:textId="346CFACA"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7CC3BE4D" w14:textId="53DDDBB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7C688F46"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524D61A5"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DA7E276"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2CA7BBCF"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5F37E815"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64C83F19"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712998D7"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63D96C7C"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2723BEF8"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2161F57B"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46132ACD"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685DE05F"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74759DE9" w14:textId="77777777" w:rsidR="001A7A62" w:rsidRDefault="001A7A62">
            <w:pPr>
              <w:pStyle w:val="af9"/>
              <w:rPr>
                <w:rFonts w:ascii="Times New Roman" w:hAnsi="Times New Roman" w:cs="Times New Roman"/>
                <w:sz w:val="20"/>
                <w:szCs w:val="20"/>
                <w:lang w:eastAsia="ru-RU"/>
              </w:rPr>
            </w:pPr>
          </w:p>
        </w:tc>
      </w:tr>
    </w:tbl>
    <w:p w14:paraId="7ECF51F4"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72880628"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13"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3"/>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14:paraId="67612AEF"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15B8FD26"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4D46AFA"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1418E04D"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1961979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5001E089"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730FCFB1"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09FB708"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4A3D7FF4"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34628982" w14:textId="77777777" w:rsidR="001A7A62" w:rsidRDefault="005F3295">
      <w:pPr>
        <w:pStyle w:val="Default"/>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Pr>
          <w:sz w:val="20"/>
          <w:szCs w:val="20"/>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3422036" w14:textId="77777777" w:rsidR="001A7A62" w:rsidRDefault="005F3295">
      <w:pPr>
        <w:pStyle w:val="Default"/>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5ADA853E" w14:textId="77777777" w:rsidR="001A7A62" w:rsidRDefault="005F3295">
      <w:pPr>
        <w:pStyle w:val="Default"/>
        <w:jc w:val="both"/>
        <w:rPr>
          <w:sz w:val="20"/>
          <w:szCs w:val="20"/>
        </w:rPr>
      </w:pPr>
      <w:r>
        <w:rPr>
          <w:sz w:val="20"/>
          <w:szCs w:val="20"/>
        </w:rPr>
        <w:t xml:space="preserve">- </w:t>
      </w:r>
      <w:bookmarkStart w:id="14" w:name="__DdeLink__24710_1795523160"/>
      <w:r>
        <w:rPr>
          <w:sz w:val="20"/>
          <w:szCs w:val="20"/>
        </w:rPr>
        <w:t>участник закупки не является</w:t>
      </w:r>
      <w:bookmarkEnd w:id="14"/>
      <w:r>
        <w:rPr>
          <w:sz w:val="20"/>
          <w:szCs w:val="20"/>
        </w:rPr>
        <w:t xml:space="preserve"> иностранным агентом;</w:t>
      </w:r>
    </w:p>
    <w:p w14:paraId="0C367C42"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49B690"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23ED69D6"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6020112"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EFF091"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0ECF380"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D461CAF"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5C765B4"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D95753F"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9BFB6F9"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ADB3411"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6694034"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ED0BE12"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79186E56"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394DC31E"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774322B2"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5970DD5"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6EFA984A" w14:textId="77777777" w:rsidR="001A7A62" w:rsidRDefault="001A7A62">
      <w:pPr>
        <w:rPr>
          <w:rFonts w:ascii="Times New Roman" w:hAnsi="Times New Roman"/>
          <w:sz w:val="20"/>
          <w:szCs w:val="20"/>
        </w:rPr>
      </w:pPr>
    </w:p>
    <w:p w14:paraId="1EB14F03"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1330F0F2"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579838FF" w14:textId="77777777" w:rsidR="001A7A62" w:rsidRDefault="001A7A62">
      <w:pPr>
        <w:jc w:val="both"/>
        <w:rPr>
          <w:rFonts w:ascii="Times New Roman" w:hAnsi="Times New Roman"/>
          <w:sz w:val="20"/>
          <w:szCs w:val="20"/>
        </w:rPr>
      </w:pPr>
    </w:p>
    <w:p w14:paraId="05CF7A9D"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39F82B3"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7CB08561" w14:textId="0142EE80"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1AF9E169" w14:textId="77777777" w:rsidR="001A7A62" w:rsidRDefault="005F3295">
      <w:pPr>
        <w:pStyle w:val="a5"/>
        <w:spacing w:after="120"/>
        <w:rPr>
          <w:rFonts w:ascii="Times New Roman" w:hAnsi="Times New Roman"/>
          <w:sz w:val="20"/>
          <w:szCs w:val="20"/>
        </w:rPr>
      </w:pPr>
      <w:r>
        <w:br w:type="page"/>
      </w:r>
    </w:p>
    <w:p w14:paraId="7F4946B1"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3929F46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992EAD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34471903"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4E4B7843"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26974DB3"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8C9C0E" w14:textId="77777777" w:rsidR="001A7A62" w:rsidRDefault="001A7A62">
            <w:pPr>
              <w:pStyle w:val="western"/>
              <w:rPr>
                <w:rFonts w:ascii="Times New Roman" w:hAnsi="Times New Roman"/>
                <w:sz w:val="20"/>
                <w:szCs w:val="20"/>
              </w:rPr>
            </w:pPr>
          </w:p>
        </w:tc>
      </w:tr>
      <w:tr w:rsidR="001A7A62" w14:paraId="6555D59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0517E8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16EDE60" w14:textId="77777777" w:rsidR="001A7A62" w:rsidRDefault="001A7A62">
            <w:pPr>
              <w:pStyle w:val="western"/>
              <w:rPr>
                <w:rFonts w:ascii="Times New Roman" w:hAnsi="Times New Roman"/>
                <w:sz w:val="20"/>
                <w:szCs w:val="20"/>
              </w:rPr>
            </w:pPr>
          </w:p>
        </w:tc>
      </w:tr>
      <w:tr w:rsidR="001A7A62" w14:paraId="19A3CDB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8F04EC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B46B1" w14:textId="77777777" w:rsidR="001A7A62" w:rsidRDefault="001A7A62">
            <w:pPr>
              <w:pStyle w:val="western"/>
              <w:rPr>
                <w:rFonts w:ascii="Times New Roman" w:hAnsi="Times New Roman"/>
                <w:sz w:val="20"/>
                <w:szCs w:val="20"/>
              </w:rPr>
            </w:pPr>
          </w:p>
        </w:tc>
      </w:tr>
      <w:tr w:rsidR="001A7A62" w14:paraId="534E811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C16CD8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D77FCB" w14:textId="77777777" w:rsidR="001A7A62" w:rsidRDefault="001A7A62">
            <w:pPr>
              <w:pStyle w:val="western"/>
              <w:rPr>
                <w:rFonts w:ascii="Times New Roman" w:hAnsi="Times New Roman"/>
                <w:sz w:val="20"/>
                <w:szCs w:val="20"/>
              </w:rPr>
            </w:pPr>
          </w:p>
        </w:tc>
      </w:tr>
      <w:tr w:rsidR="001A7A62" w14:paraId="2A86E8D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BB09E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376AAE4" w14:textId="77777777" w:rsidR="001A7A62" w:rsidRDefault="001A7A62">
            <w:pPr>
              <w:pStyle w:val="western"/>
              <w:rPr>
                <w:rFonts w:ascii="Times New Roman" w:hAnsi="Times New Roman"/>
                <w:sz w:val="20"/>
                <w:szCs w:val="20"/>
              </w:rPr>
            </w:pPr>
          </w:p>
        </w:tc>
      </w:tr>
      <w:tr w:rsidR="001A7A62" w14:paraId="072AFB4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F24E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574626" w14:textId="77777777" w:rsidR="001A7A62" w:rsidRDefault="001A7A62">
            <w:pPr>
              <w:pStyle w:val="western"/>
              <w:rPr>
                <w:rFonts w:ascii="Times New Roman" w:hAnsi="Times New Roman"/>
                <w:sz w:val="20"/>
                <w:szCs w:val="20"/>
              </w:rPr>
            </w:pPr>
          </w:p>
        </w:tc>
      </w:tr>
      <w:tr w:rsidR="001A7A62" w14:paraId="549AE84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F73DC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97A05" w14:textId="77777777" w:rsidR="001A7A62" w:rsidRDefault="001A7A62">
            <w:pPr>
              <w:pStyle w:val="western"/>
              <w:rPr>
                <w:rFonts w:ascii="Times New Roman" w:hAnsi="Times New Roman"/>
                <w:sz w:val="20"/>
                <w:szCs w:val="20"/>
              </w:rPr>
            </w:pPr>
          </w:p>
        </w:tc>
      </w:tr>
      <w:tr w:rsidR="001A7A62" w14:paraId="66596F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E038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5B69FEB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5CFCC3" w14:textId="77777777" w:rsidR="001A7A62" w:rsidRDefault="001A7A62">
            <w:pPr>
              <w:pStyle w:val="western"/>
              <w:rPr>
                <w:rFonts w:ascii="Times New Roman" w:hAnsi="Times New Roman"/>
                <w:sz w:val="20"/>
                <w:szCs w:val="20"/>
              </w:rPr>
            </w:pPr>
          </w:p>
        </w:tc>
      </w:tr>
      <w:tr w:rsidR="001A7A62" w14:paraId="239CF4A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DBC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0EC4B3" w14:textId="77777777" w:rsidR="001A7A62" w:rsidRDefault="001A7A62">
            <w:pPr>
              <w:pStyle w:val="western"/>
              <w:rPr>
                <w:rFonts w:ascii="Times New Roman" w:hAnsi="Times New Roman"/>
                <w:sz w:val="20"/>
                <w:szCs w:val="20"/>
              </w:rPr>
            </w:pPr>
          </w:p>
        </w:tc>
      </w:tr>
      <w:tr w:rsidR="001A7A62" w14:paraId="2BDE2F5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2544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47142E" w14:textId="77777777" w:rsidR="001A7A62" w:rsidRDefault="001A7A62">
            <w:pPr>
              <w:pStyle w:val="western"/>
              <w:rPr>
                <w:rFonts w:ascii="Times New Roman" w:hAnsi="Times New Roman"/>
                <w:sz w:val="20"/>
                <w:szCs w:val="20"/>
              </w:rPr>
            </w:pPr>
          </w:p>
        </w:tc>
      </w:tr>
      <w:tr w:rsidR="001A7A62" w14:paraId="7C42337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CB9FA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FB7E111" w14:textId="77777777" w:rsidR="001A7A62" w:rsidRDefault="001A7A62">
            <w:pPr>
              <w:pStyle w:val="western"/>
              <w:rPr>
                <w:rFonts w:ascii="Times New Roman" w:hAnsi="Times New Roman"/>
                <w:sz w:val="20"/>
                <w:szCs w:val="20"/>
              </w:rPr>
            </w:pPr>
          </w:p>
        </w:tc>
      </w:tr>
      <w:tr w:rsidR="001A7A62" w14:paraId="3EFD410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2BE85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21DDEE8" w14:textId="77777777" w:rsidR="001A7A62" w:rsidRDefault="001A7A62">
            <w:pPr>
              <w:pStyle w:val="western"/>
              <w:rPr>
                <w:rFonts w:ascii="Times New Roman" w:hAnsi="Times New Roman"/>
                <w:sz w:val="20"/>
                <w:szCs w:val="20"/>
              </w:rPr>
            </w:pPr>
          </w:p>
        </w:tc>
      </w:tr>
      <w:tr w:rsidR="001A7A62" w14:paraId="00ABEFE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B5503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3F6B3" w14:textId="77777777" w:rsidR="001A7A62" w:rsidRDefault="001A7A62">
            <w:pPr>
              <w:pStyle w:val="western"/>
              <w:rPr>
                <w:rFonts w:ascii="Times New Roman" w:hAnsi="Times New Roman"/>
                <w:sz w:val="20"/>
                <w:szCs w:val="20"/>
              </w:rPr>
            </w:pPr>
          </w:p>
        </w:tc>
      </w:tr>
      <w:tr w:rsidR="001A7A62" w14:paraId="7BB0246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1EE6E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8C128B" w14:textId="77777777" w:rsidR="001A7A62" w:rsidRDefault="001A7A62">
            <w:pPr>
              <w:pStyle w:val="western"/>
              <w:rPr>
                <w:rFonts w:ascii="Times New Roman" w:hAnsi="Times New Roman"/>
                <w:sz w:val="20"/>
                <w:szCs w:val="20"/>
              </w:rPr>
            </w:pPr>
          </w:p>
        </w:tc>
      </w:tr>
      <w:tr w:rsidR="001A7A62" w14:paraId="76382F5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F716F5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C83F7B" w14:textId="77777777" w:rsidR="001A7A62" w:rsidRDefault="001A7A62">
            <w:pPr>
              <w:pStyle w:val="western"/>
              <w:rPr>
                <w:rFonts w:ascii="Times New Roman" w:hAnsi="Times New Roman"/>
                <w:sz w:val="20"/>
                <w:szCs w:val="20"/>
              </w:rPr>
            </w:pPr>
          </w:p>
        </w:tc>
      </w:tr>
      <w:tr w:rsidR="001A7A62" w14:paraId="56EF9F6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7D1EC1"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11BF96" w14:textId="77777777" w:rsidR="001A7A62" w:rsidRDefault="001A7A62">
            <w:pPr>
              <w:pStyle w:val="western"/>
              <w:rPr>
                <w:rFonts w:ascii="Times New Roman" w:hAnsi="Times New Roman"/>
                <w:sz w:val="20"/>
                <w:szCs w:val="20"/>
              </w:rPr>
            </w:pPr>
          </w:p>
        </w:tc>
      </w:tr>
      <w:tr w:rsidR="001A7A62" w14:paraId="4B0D47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1C412C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124C7E" w14:textId="77777777" w:rsidR="001A7A62" w:rsidRDefault="001A7A62">
            <w:pPr>
              <w:pStyle w:val="western"/>
              <w:rPr>
                <w:rFonts w:ascii="Times New Roman" w:hAnsi="Times New Roman"/>
                <w:sz w:val="20"/>
                <w:szCs w:val="20"/>
              </w:rPr>
            </w:pPr>
          </w:p>
        </w:tc>
      </w:tr>
      <w:tr w:rsidR="001A7A62" w14:paraId="0A7E8E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7FCF6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D43BB8A" w14:textId="77777777" w:rsidR="001A7A62" w:rsidRDefault="001A7A62">
            <w:pPr>
              <w:pStyle w:val="western"/>
              <w:rPr>
                <w:rFonts w:ascii="Times New Roman" w:hAnsi="Times New Roman"/>
                <w:sz w:val="20"/>
                <w:szCs w:val="20"/>
              </w:rPr>
            </w:pPr>
          </w:p>
        </w:tc>
      </w:tr>
      <w:tr w:rsidR="001A7A62" w14:paraId="1488858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24F7E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476F61" w14:textId="77777777" w:rsidR="001A7A62" w:rsidRDefault="001A7A62">
            <w:pPr>
              <w:pStyle w:val="western"/>
              <w:rPr>
                <w:rFonts w:ascii="Times New Roman" w:hAnsi="Times New Roman"/>
                <w:sz w:val="20"/>
                <w:szCs w:val="20"/>
              </w:rPr>
            </w:pPr>
          </w:p>
        </w:tc>
      </w:tr>
      <w:tr w:rsidR="001A7A62" w14:paraId="3469669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47742B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483D6C" w14:textId="77777777" w:rsidR="001A7A62" w:rsidRDefault="001A7A62">
            <w:pPr>
              <w:pStyle w:val="western"/>
              <w:rPr>
                <w:rFonts w:ascii="Times New Roman" w:hAnsi="Times New Roman"/>
                <w:sz w:val="20"/>
                <w:szCs w:val="20"/>
              </w:rPr>
            </w:pPr>
          </w:p>
        </w:tc>
      </w:tr>
      <w:tr w:rsidR="001A7A62" w14:paraId="3CFAAC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91D9E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61DA25" w14:textId="77777777" w:rsidR="001A7A62" w:rsidRDefault="001A7A62">
            <w:pPr>
              <w:pStyle w:val="western"/>
              <w:rPr>
                <w:rFonts w:ascii="Times New Roman" w:hAnsi="Times New Roman"/>
                <w:sz w:val="20"/>
                <w:szCs w:val="20"/>
              </w:rPr>
            </w:pPr>
          </w:p>
        </w:tc>
      </w:tr>
      <w:tr w:rsidR="001A7A62" w14:paraId="7279887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7A992D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747A03" w14:textId="77777777" w:rsidR="001A7A62" w:rsidRDefault="001A7A62">
            <w:pPr>
              <w:pStyle w:val="western"/>
              <w:rPr>
                <w:rFonts w:ascii="Times New Roman" w:hAnsi="Times New Roman"/>
                <w:sz w:val="20"/>
                <w:szCs w:val="20"/>
              </w:rPr>
            </w:pPr>
          </w:p>
        </w:tc>
      </w:tr>
      <w:tr w:rsidR="001A7A62" w14:paraId="5F79092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7488E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B5F4B2" w14:textId="77777777" w:rsidR="001A7A62" w:rsidRDefault="001A7A62">
            <w:pPr>
              <w:pStyle w:val="western"/>
              <w:rPr>
                <w:rFonts w:ascii="Times New Roman" w:hAnsi="Times New Roman"/>
                <w:sz w:val="20"/>
                <w:szCs w:val="20"/>
              </w:rPr>
            </w:pPr>
          </w:p>
        </w:tc>
      </w:tr>
    </w:tbl>
    <w:p w14:paraId="41614216" w14:textId="77777777" w:rsidR="001A7A62" w:rsidRDefault="001A7A62">
      <w:pPr>
        <w:pStyle w:val="western"/>
        <w:rPr>
          <w:rFonts w:ascii="Times New Roman" w:hAnsi="Times New Roman"/>
          <w:sz w:val="20"/>
          <w:szCs w:val="20"/>
        </w:rPr>
      </w:pPr>
    </w:p>
    <w:p w14:paraId="4B312347"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37233A1A"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5D78D315"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F46AC16"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5544B191"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475CDEF8"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0E29B05" w14:textId="77777777" w:rsidR="001A7A62" w:rsidRDefault="001A7A62">
      <w:pPr>
        <w:pStyle w:val="western"/>
        <w:rPr>
          <w:rFonts w:ascii="Times New Roman" w:hAnsi="Times New Roman"/>
          <w:sz w:val="18"/>
          <w:szCs w:val="18"/>
        </w:rPr>
      </w:pPr>
    </w:p>
    <w:p w14:paraId="2062013C"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AD61C48"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3307ECEB"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5218C977"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BF5A8C2"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A57DBBD"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5795C384"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277A8156" w14:textId="77777777" w:rsidR="00597130" w:rsidRDefault="00597130">
      <w:pPr>
        <w:jc w:val="center"/>
        <w:rPr>
          <w:rFonts w:ascii="Times New Roman" w:hAnsi="Times New Roman"/>
          <w:b/>
          <w:bCs/>
          <w:sz w:val="20"/>
          <w:szCs w:val="20"/>
        </w:rPr>
      </w:pPr>
    </w:p>
    <w:p w14:paraId="21C086AD"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71FB6ACB" w14:textId="77777777" w:rsidR="001A7A62" w:rsidRDefault="001A7A62">
      <w:pPr>
        <w:ind w:firstLine="720"/>
        <w:jc w:val="center"/>
        <w:rPr>
          <w:rFonts w:ascii="Times New Roman" w:hAnsi="Times New Roman"/>
          <w:sz w:val="20"/>
          <w:szCs w:val="20"/>
        </w:rPr>
      </w:pPr>
    </w:p>
    <w:p w14:paraId="553CE6AE"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1C6A81A5" w14:textId="77777777" w:rsidR="001A7A62" w:rsidRDefault="001A7A62">
      <w:pPr>
        <w:pStyle w:val="af6"/>
        <w:ind w:firstLine="540"/>
        <w:jc w:val="both"/>
        <w:rPr>
          <w:rFonts w:ascii="Times New Roman" w:hAnsi="Times New Roman"/>
          <w:sz w:val="20"/>
          <w:szCs w:val="20"/>
        </w:rPr>
      </w:pPr>
    </w:p>
    <w:p w14:paraId="3CFC6804"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A2F2976" w14:textId="77777777" w:rsidR="00597130" w:rsidRDefault="00597130">
      <w:pPr>
        <w:pStyle w:val="af6"/>
        <w:ind w:firstLine="426"/>
        <w:jc w:val="center"/>
        <w:rPr>
          <w:rStyle w:val="ae"/>
          <w:rFonts w:ascii="Times New Roman" w:hAnsi="Times New Roman"/>
          <w:sz w:val="20"/>
          <w:szCs w:val="20"/>
          <w:shd w:val="clear" w:color="auto" w:fill="FFFFFF"/>
        </w:rPr>
      </w:pPr>
    </w:p>
    <w:p w14:paraId="3E565CB3"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122F07C9" w14:textId="27DFF4AD"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4604CD">
        <w:rPr>
          <w:rFonts w:ascii="Times New Roman" w:hAnsi="Times New Roman"/>
          <w:sz w:val="20"/>
          <w:szCs w:val="20"/>
        </w:rPr>
        <w:t xml:space="preserve">товар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14A6B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0F16AA1C" w14:textId="77777777" w:rsidR="00597130" w:rsidRDefault="00597130">
      <w:pPr>
        <w:pStyle w:val="af6"/>
        <w:ind w:firstLine="426"/>
        <w:jc w:val="center"/>
        <w:rPr>
          <w:rStyle w:val="ae"/>
          <w:rFonts w:ascii="Times New Roman" w:hAnsi="Times New Roman"/>
          <w:sz w:val="20"/>
          <w:szCs w:val="20"/>
        </w:rPr>
      </w:pPr>
    </w:p>
    <w:p w14:paraId="7388B9B4"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5F491DCF" w14:textId="77777777"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2D69F1">
        <w:rPr>
          <w:rStyle w:val="ep"/>
          <w:rFonts w:ascii="Times New Roman" w:eastAsia="Calibri" w:hAnsi="Times New Roman"/>
          <w:iCs/>
          <w:sz w:val="20"/>
          <w:szCs w:val="20"/>
          <w:shd w:val="clear" w:color="auto" w:fill="FFFFFF"/>
          <w:lang w:eastAsia="ar-SA"/>
        </w:rPr>
        <w:t>1</w:t>
      </w:r>
      <w:r w:rsidR="004604CD">
        <w:rPr>
          <w:rStyle w:val="ep"/>
          <w:rFonts w:ascii="Times New Roman" w:eastAsia="Calibri" w:hAnsi="Times New Roman"/>
          <w:iCs/>
          <w:sz w:val="20"/>
          <w:szCs w:val="20"/>
          <w:shd w:val="clear" w:color="auto" w:fill="FFFFFF"/>
          <w:lang w:eastAsia="ar-SA"/>
        </w:rPr>
        <w:t>0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13096BF0"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6B7E9294"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71CA210A" w14:textId="77777777" w:rsidR="00597130" w:rsidRDefault="00597130">
      <w:pPr>
        <w:pStyle w:val="af6"/>
        <w:ind w:left="147" w:firstLine="426"/>
        <w:jc w:val="center"/>
        <w:rPr>
          <w:rStyle w:val="ae"/>
          <w:rFonts w:ascii="Times New Roman" w:hAnsi="Times New Roman"/>
          <w:sz w:val="20"/>
          <w:szCs w:val="20"/>
        </w:rPr>
      </w:pPr>
    </w:p>
    <w:p w14:paraId="72625E69"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42CCE3F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49537F3C"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52BACE97" w14:textId="77777777" w:rsidR="00336FE9" w:rsidRDefault="005F3295" w:rsidP="00336FE9">
      <w:pPr>
        <w:pStyle w:val="af6"/>
        <w:ind w:firstLine="426"/>
        <w:jc w:val="both"/>
        <w:rPr>
          <w:rFonts w:ascii="Times New Roman" w:hAnsi="Times New Roman"/>
          <w:sz w:val="20"/>
          <w:szCs w:val="20"/>
        </w:rPr>
      </w:pPr>
      <w:r>
        <w:rPr>
          <w:rFonts w:ascii="Times New Roman" w:hAnsi="Times New Roman"/>
          <w:sz w:val="20"/>
          <w:szCs w:val="20"/>
        </w:rPr>
        <w:t xml:space="preserve">3.3. </w:t>
      </w:r>
      <w:r w:rsidR="00336FE9">
        <w:rPr>
          <w:rFonts w:ascii="Times New Roman" w:hAnsi="Times New Roman"/>
          <w:sz w:val="20"/>
          <w:szCs w:val="20"/>
          <w:highlight w:val="white"/>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w:t>
      </w:r>
    </w:p>
    <w:p w14:paraId="27337DB1" w14:textId="639459C2" w:rsidR="001A7A62" w:rsidRDefault="005F3295" w:rsidP="00336FE9">
      <w:pPr>
        <w:pStyle w:val="af6"/>
        <w:ind w:left="21" w:firstLine="405"/>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7D69BAAD"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6"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6"/>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5C2B74B5"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0A293952" w14:textId="77777777" w:rsidR="00597130" w:rsidRDefault="00597130">
      <w:pPr>
        <w:pStyle w:val="af6"/>
        <w:ind w:firstLine="426"/>
        <w:jc w:val="center"/>
        <w:rPr>
          <w:rFonts w:ascii="Times New Roman" w:hAnsi="Times New Roman"/>
          <w:b/>
          <w:sz w:val="20"/>
          <w:szCs w:val="20"/>
        </w:rPr>
      </w:pPr>
    </w:p>
    <w:p w14:paraId="6A88B20A"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19230CC4"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0AD7A97" w14:textId="32866B1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0229A468" w14:textId="5D241F6D" w:rsidR="0031597B" w:rsidRDefault="0031597B" w:rsidP="0031597B">
      <w:pPr>
        <w:spacing w:line="240" w:lineRule="exact"/>
        <w:jc w:val="both"/>
        <w:rPr>
          <w:rFonts w:ascii="Times New Roman" w:hAnsi="Times New Roman"/>
          <w:color w:val="000000"/>
          <w:sz w:val="20"/>
          <w:szCs w:val="20"/>
        </w:rPr>
      </w:pPr>
      <w:r>
        <w:rPr>
          <w:rFonts w:ascii="Times New Roman" w:hAnsi="Times New Roman"/>
          <w:sz w:val="20"/>
          <w:szCs w:val="20"/>
          <w:lang w:eastAsia="ru-RU"/>
        </w:rPr>
        <w:t xml:space="preserve">4.3. </w:t>
      </w:r>
      <w:r>
        <w:rPr>
          <w:rFonts w:ascii="Times New Roman" w:hAnsi="Times New Roman"/>
          <w:color w:val="000000"/>
          <w:sz w:val="20"/>
          <w:szCs w:val="20"/>
          <w:highlight w:val="white"/>
        </w:rPr>
        <w:t>Срок годности Товара составляет ___________ месяцев по каждой позиции.</w:t>
      </w:r>
    </w:p>
    <w:p w14:paraId="69C70E58" w14:textId="1294EAE6" w:rsidR="0031597B" w:rsidRDefault="0031597B">
      <w:pPr>
        <w:tabs>
          <w:tab w:val="left" w:pos="0"/>
        </w:tabs>
        <w:ind w:firstLine="426"/>
        <w:jc w:val="both"/>
        <w:rPr>
          <w:rFonts w:ascii="Times New Roman" w:hAnsi="Times New Roman"/>
          <w:sz w:val="20"/>
          <w:szCs w:val="20"/>
          <w:lang w:eastAsia="ru-RU"/>
        </w:rPr>
      </w:pPr>
    </w:p>
    <w:p w14:paraId="4A44E652" w14:textId="69C48099" w:rsidR="00597130" w:rsidRDefault="00597130" w:rsidP="00682E26">
      <w:pPr>
        <w:pStyle w:val="af6"/>
        <w:ind w:firstLine="426"/>
        <w:jc w:val="center"/>
        <w:rPr>
          <w:rFonts w:ascii="Times New Roman" w:hAnsi="Times New Roman"/>
          <w:b/>
          <w:sz w:val="20"/>
          <w:szCs w:val="20"/>
        </w:rPr>
      </w:pPr>
    </w:p>
    <w:p w14:paraId="5044AE2E"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75DB051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E5FDA50"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E47127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379D471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27BDE732"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lastRenderedPageBreak/>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B5B43D4"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745ED9D" w14:textId="408A382B"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70FE3288" w14:textId="77777777" w:rsidR="00B02828" w:rsidRPr="001463BC" w:rsidRDefault="00B02828" w:rsidP="00B02828">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17"/>
    <w:p w14:paraId="10B97276" w14:textId="77777777" w:rsidR="00597130" w:rsidRDefault="00597130">
      <w:pPr>
        <w:ind w:firstLine="426"/>
        <w:jc w:val="center"/>
        <w:rPr>
          <w:rFonts w:ascii="Times New Roman" w:hAnsi="Times New Roman"/>
          <w:b/>
          <w:sz w:val="20"/>
          <w:szCs w:val="20"/>
        </w:rPr>
      </w:pPr>
    </w:p>
    <w:p w14:paraId="3568C4D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0F54AA94"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3E2098E7"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0396A50C"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54669A4"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394F9FD4"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EB36D6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4788C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FABC3FD"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1B8A7C1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C7DE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50A8A058"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01C1E6B"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01C7CF88"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971542B"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BB6E591" w14:textId="04BD2DA0"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5C0354DA" w14:textId="77777777" w:rsidR="00FB6F5D" w:rsidRPr="008A34BC" w:rsidRDefault="00FB6F5D" w:rsidP="00FB6F5D">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B02828">
        <w:rPr>
          <w:rFonts w:ascii="Times New Roman" w:eastAsia="Calibri" w:hAnsi="Times New Roman"/>
          <w:sz w:val="20"/>
          <w:szCs w:val="20"/>
        </w:rPr>
        <w:t>.7. 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p w14:paraId="7291C463" w14:textId="1F632880"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w:t>
      </w:r>
      <w:r w:rsidR="00FB6F5D">
        <w:rPr>
          <w:rFonts w:ascii="Times New Roman" w:hAnsi="Times New Roman"/>
          <w:sz w:val="20"/>
          <w:szCs w:val="20"/>
        </w:rPr>
        <w:t>8</w:t>
      </w:r>
      <w:bookmarkStart w:id="18" w:name="_GoBack"/>
      <w:bookmarkEnd w:id="18"/>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5D280C90" w14:textId="77777777" w:rsidR="00597130" w:rsidRDefault="00597130">
      <w:pPr>
        <w:ind w:firstLine="426"/>
        <w:jc w:val="center"/>
        <w:rPr>
          <w:rFonts w:ascii="Times New Roman" w:hAnsi="Times New Roman"/>
          <w:b/>
          <w:sz w:val="20"/>
          <w:szCs w:val="20"/>
        </w:rPr>
      </w:pPr>
    </w:p>
    <w:p w14:paraId="6476E13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3FAB640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2D2876D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046324D1" w14:textId="77777777" w:rsidR="001A7A62" w:rsidRDefault="005F3295">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9"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9"/>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A882730"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04543E4C" w14:textId="77777777" w:rsidR="00597130" w:rsidRDefault="00597130">
      <w:pPr>
        <w:ind w:firstLine="426"/>
        <w:jc w:val="center"/>
        <w:rPr>
          <w:rFonts w:ascii="Times New Roman" w:hAnsi="Times New Roman"/>
          <w:b/>
          <w:sz w:val="20"/>
          <w:szCs w:val="20"/>
        </w:rPr>
      </w:pPr>
    </w:p>
    <w:p w14:paraId="2EE6A5A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616CD7EB" w14:textId="77777777"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7A448AF"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64853425"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652E4FB9"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3CB555B5"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3A5D10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5B4FDB7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1A27437"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051269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4433D8F"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29D7FC6"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3BAD4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2F72D77B"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63C1522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0A78FB5C"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14:paraId="5E4FA87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30FE2E2D"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223E4B7E"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AE2DDC4"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7C627C7E" w14:textId="5F833FCD" w:rsidR="003445D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694EFB3C" w14:textId="77777777" w:rsidR="00597130" w:rsidRDefault="00597130">
      <w:pPr>
        <w:pStyle w:val="a5"/>
        <w:spacing w:after="0"/>
        <w:ind w:firstLine="426"/>
        <w:jc w:val="center"/>
        <w:rPr>
          <w:rFonts w:ascii="Times New Roman" w:hAnsi="Times New Roman"/>
          <w:b/>
          <w:sz w:val="20"/>
          <w:szCs w:val="20"/>
        </w:rPr>
      </w:pPr>
    </w:p>
    <w:p w14:paraId="16092A9B"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78B42E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3374A560" w14:textId="77777777" w:rsidR="00597130" w:rsidRDefault="00597130">
      <w:pPr>
        <w:ind w:firstLine="426"/>
        <w:jc w:val="center"/>
        <w:rPr>
          <w:rFonts w:ascii="Times New Roman" w:hAnsi="Times New Roman"/>
          <w:b/>
          <w:sz w:val="20"/>
          <w:szCs w:val="20"/>
        </w:rPr>
      </w:pPr>
    </w:p>
    <w:p w14:paraId="1CF91630"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1AD4FFC3"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7864AAE3" w14:textId="77777777"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48FCB881" w14:textId="77777777" w:rsidR="001A7A62" w:rsidRDefault="005F3295">
      <w:pPr>
        <w:ind w:firstLine="426"/>
        <w:jc w:val="both"/>
        <w:rPr>
          <w:rFonts w:ascii="Times New Roman" w:hAnsi="Times New Roman"/>
          <w:sz w:val="20"/>
          <w:szCs w:val="20"/>
        </w:rPr>
      </w:pPr>
      <w:r>
        <w:rPr>
          <w:rFonts w:ascii="Times New Roman" w:hAnsi="Times New Roman"/>
          <w:sz w:val="20"/>
          <w:szCs w:val="20"/>
        </w:rPr>
        <w:lastRenderedPageBreak/>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223F1863" w14:textId="77777777" w:rsidR="001A7A62" w:rsidRDefault="005F3295">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69975A8A"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E795265" w14:textId="77777777" w:rsidR="00597130" w:rsidRDefault="00597130">
      <w:pPr>
        <w:pStyle w:val="af6"/>
        <w:ind w:firstLine="540"/>
        <w:jc w:val="center"/>
        <w:rPr>
          <w:rStyle w:val="ae"/>
          <w:rFonts w:ascii="Times New Roman" w:hAnsi="Times New Roman"/>
          <w:sz w:val="20"/>
          <w:szCs w:val="20"/>
        </w:rPr>
      </w:pPr>
    </w:p>
    <w:p w14:paraId="3F5AECF8"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7CA0B005" w14:textId="77777777">
        <w:trPr>
          <w:cantSplit/>
          <w:trHeight w:val="57"/>
        </w:trPr>
        <w:tc>
          <w:tcPr>
            <w:tcW w:w="4762" w:type="dxa"/>
            <w:shd w:val="clear" w:color="auto" w:fill="FFFFFF"/>
          </w:tcPr>
          <w:p w14:paraId="1E41BEBC"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5B3F0790"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1C12144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14B7F12C" w14:textId="77777777">
        <w:trPr>
          <w:cantSplit/>
          <w:trHeight w:val="57"/>
        </w:trPr>
        <w:tc>
          <w:tcPr>
            <w:tcW w:w="4762" w:type="dxa"/>
            <w:shd w:val="clear" w:color="auto" w:fill="FFFFFF"/>
          </w:tcPr>
          <w:p w14:paraId="3B8DB3EA"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463BFAD7"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0612D3FD"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1B5B4823"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17EB152C" w14:textId="77777777"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30980424"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52E393AC"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7FA508F8"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14:paraId="795609FA" w14:textId="77777777" w:rsidR="001A7A62" w:rsidRDefault="005F3295">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74C9ADA2"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78171CC1"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29B71086" w14:textId="77777777" w:rsidR="001A7A62" w:rsidRDefault="005F3295">
            <w:r>
              <w:rPr>
                <w:rFonts w:ascii="Times New Roman" w:hAnsi="Times New Roman"/>
                <w:sz w:val="20"/>
                <w:szCs w:val="20"/>
                <w:shd w:val="clear" w:color="auto" w:fill="FFFFFF"/>
                <w:lang w:bidi="en-US"/>
              </w:rPr>
              <w:t xml:space="preserve">Электронная почта: </w:t>
            </w:r>
            <w:hyperlink r:id="rId20">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6F01BA9F" w14:textId="77777777" w:rsidR="001A7A62" w:rsidRDefault="001A7A62">
            <w:pPr>
              <w:rPr>
                <w:rFonts w:ascii="Times New Roman" w:hAnsi="Times New Roman"/>
                <w:sz w:val="20"/>
                <w:szCs w:val="20"/>
                <w:highlight w:val="white"/>
              </w:rPr>
            </w:pPr>
          </w:p>
          <w:p w14:paraId="30614CB7"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FC8D223"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76325164" w14:textId="77777777" w:rsidR="001A7A62" w:rsidRDefault="001A7A62">
            <w:pPr>
              <w:rPr>
                <w:rFonts w:ascii="Times New Roman" w:hAnsi="Times New Roman"/>
                <w:sz w:val="20"/>
                <w:szCs w:val="20"/>
                <w:highlight w:val="white"/>
              </w:rPr>
            </w:pPr>
          </w:p>
          <w:p w14:paraId="036970E1"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7F1C0B7A"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71F139CF"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4E43A905" w14:textId="77777777" w:rsidR="001A7A62" w:rsidRDefault="001A7A62">
            <w:pPr>
              <w:pStyle w:val="af8"/>
              <w:jc w:val="both"/>
              <w:rPr>
                <w:rFonts w:ascii="Times New Roman" w:hAnsi="Times New Roman"/>
                <w:sz w:val="20"/>
                <w:szCs w:val="20"/>
                <w:lang w:eastAsia="ru-RU"/>
              </w:rPr>
            </w:pPr>
          </w:p>
        </w:tc>
      </w:tr>
    </w:tbl>
    <w:p w14:paraId="6FABDBFB" w14:textId="77777777" w:rsidR="001A7A62" w:rsidRDefault="001A7A62">
      <w:pPr>
        <w:ind w:left="7200" w:hanging="480"/>
        <w:jc w:val="right"/>
        <w:rPr>
          <w:rFonts w:ascii="Times New Roman" w:hAnsi="Times New Roman"/>
          <w:i/>
          <w:sz w:val="20"/>
          <w:szCs w:val="20"/>
        </w:rPr>
      </w:pPr>
    </w:p>
    <w:p w14:paraId="2F231276" w14:textId="77777777" w:rsidR="001A7A62" w:rsidRDefault="001A7A62">
      <w:pPr>
        <w:suppressAutoHyphens w:val="0"/>
        <w:rPr>
          <w:rFonts w:ascii="Times New Roman" w:hAnsi="Times New Roman"/>
          <w:i/>
          <w:sz w:val="20"/>
          <w:szCs w:val="20"/>
        </w:rPr>
      </w:pPr>
    </w:p>
    <w:p w14:paraId="6F881075" w14:textId="77777777" w:rsidR="001A7A62" w:rsidRDefault="001A7A62">
      <w:pPr>
        <w:ind w:left="7200" w:hanging="480"/>
        <w:jc w:val="right"/>
        <w:rPr>
          <w:rFonts w:ascii="Times New Roman" w:hAnsi="Times New Roman"/>
          <w:i/>
          <w:sz w:val="20"/>
          <w:szCs w:val="20"/>
        </w:rPr>
      </w:pPr>
    </w:p>
    <w:p w14:paraId="51EC3F4E" w14:textId="77777777" w:rsidR="001A7A62" w:rsidRDefault="001A7A62">
      <w:pPr>
        <w:ind w:left="7200" w:hanging="480"/>
        <w:jc w:val="right"/>
        <w:rPr>
          <w:rFonts w:ascii="Times New Roman" w:hAnsi="Times New Roman"/>
          <w:i/>
          <w:sz w:val="20"/>
          <w:szCs w:val="20"/>
        </w:rPr>
      </w:pPr>
    </w:p>
    <w:p w14:paraId="6F457544" w14:textId="77777777" w:rsidR="001A7A62" w:rsidRDefault="001A7A62">
      <w:pPr>
        <w:ind w:left="7200" w:hanging="480"/>
        <w:jc w:val="right"/>
        <w:rPr>
          <w:rFonts w:ascii="Times New Roman" w:hAnsi="Times New Roman"/>
          <w:i/>
          <w:sz w:val="20"/>
          <w:szCs w:val="20"/>
        </w:rPr>
      </w:pPr>
    </w:p>
    <w:p w14:paraId="56B09B0D" w14:textId="77777777" w:rsidR="001A7A62" w:rsidRDefault="001A7A62">
      <w:pPr>
        <w:ind w:left="7200" w:hanging="480"/>
        <w:jc w:val="right"/>
        <w:rPr>
          <w:rFonts w:ascii="Times New Roman" w:hAnsi="Times New Roman"/>
          <w:i/>
          <w:sz w:val="20"/>
          <w:szCs w:val="20"/>
        </w:rPr>
      </w:pPr>
    </w:p>
    <w:p w14:paraId="50392A8C" w14:textId="77777777" w:rsidR="001A7A62" w:rsidRDefault="001A7A62">
      <w:pPr>
        <w:ind w:left="7200" w:hanging="480"/>
        <w:jc w:val="right"/>
        <w:rPr>
          <w:rFonts w:ascii="Times New Roman" w:hAnsi="Times New Roman"/>
          <w:i/>
          <w:sz w:val="20"/>
          <w:szCs w:val="20"/>
        </w:rPr>
      </w:pPr>
    </w:p>
    <w:p w14:paraId="3C221B1F" w14:textId="77777777" w:rsidR="001A7A62" w:rsidRDefault="001A7A62">
      <w:pPr>
        <w:ind w:left="7200" w:hanging="480"/>
        <w:jc w:val="right"/>
        <w:rPr>
          <w:rFonts w:ascii="Times New Roman" w:hAnsi="Times New Roman"/>
          <w:i/>
          <w:sz w:val="20"/>
          <w:szCs w:val="20"/>
        </w:rPr>
      </w:pPr>
    </w:p>
    <w:p w14:paraId="03773B13" w14:textId="77777777" w:rsidR="00361EAF" w:rsidRDefault="00361EAF">
      <w:pPr>
        <w:ind w:left="7200" w:hanging="480"/>
        <w:jc w:val="right"/>
        <w:rPr>
          <w:rFonts w:ascii="Times New Roman" w:hAnsi="Times New Roman"/>
          <w:i/>
          <w:sz w:val="20"/>
          <w:szCs w:val="20"/>
        </w:rPr>
      </w:pPr>
    </w:p>
    <w:p w14:paraId="1021EDF8" w14:textId="77777777" w:rsidR="00361EAF" w:rsidRDefault="00361EAF">
      <w:pPr>
        <w:ind w:left="7200" w:hanging="480"/>
        <w:jc w:val="right"/>
        <w:rPr>
          <w:rFonts w:ascii="Times New Roman" w:hAnsi="Times New Roman"/>
          <w:i/>
          <w:sz w:val="20"/>
          <w:szCs w:val="20"/>
        </w:rPr>
      </w:pPr>
    </w:p>
    <w:p w14:paraId="00B30110" w14:textId="77777777" w:rsidR="00361EAF" w:rsidRDefault="00361EAF">
      <w:pPr>
        <w:ind w:left="7200" w:hanging="480"/>
        <w:jc w:val="right"/>
        <w:rPr>
          <w:rFonts w:ascii="Times New Roman" w:hAnsi="Times New Roman"/>
          <w:i/>
          <w:sz w:val="20"/>
          <w:szCs w:val="20"/>
        </w:rPr>
      </w:pPr>
    </w:p>
    <w:p w14:paraId="6E3C7E9A" w14:textId="77777777" w:rsidR="00361EAF" w:rsidRDefault="00361EAF">
      <w:pPr>
        <w:ind w:left="7200" w:hanging="480"/>
        <w:jc w:val="right"/>
        <w:rPr>
          <w:rFonts w:ascii="Times New Roman" w:hAnsi="Times New Roman"/>
          <w:i/>
          <w:sz w:val="20"/>
          <w:szCs w:val="20"/>
        </w:rPr>
      </w:pPr>
    </w:p>
    <w:p w14:paraId="21D1D834" w14:textId="77777777" w:rsidR="00361EAF" w:rsidRDefault="00361EAF">
      <w:pPr>
        <w:ind w:left="7200" w:hanging="480"/>
        <w:jc w:val="right"/>
        <w:rPr>
          <w:rFonts w:ascii="Times New Roman" w:hAnsi="Times New Roman"/>
          <w:i/>
          <w:sz w:val="20"/>
          <w:szCs w:val="20"/>
        </w:rPr>
      </w:pPr>
    </w:p>
    <w:p w14:paraId="0A600475" w14:textId="77777777" w:rsidR="00361EAF" w:rsidRDefault="00361EAF">
      <w:pPr>
        <w:ind w:left="7200" w:hanging="480"/>
        <w:jc w:val="right"/>
        <w:rPr>
          <w:rFonts w:ascii="Times New Roman" w:hAnsi="Times New Roman"/>
          <w:i/>
          <w:sz w:val="20"/>
          <w:szCs w:val="20"/>
        </w:rPr>
      </w:pPr>
    </w:p>
    <w:p w14:paraId="2097AD82" w14:textId="77777777" w:rsidR="00361EAF" w:rsidRDefault="00361EAF">
      <w:pPr>
        <w:ind w:left="7200" w:hanging="480"/>
        <w:jc w:val="right"/>
        <w:rPr>
          <w:rFonts w:ascii="Times New Roman" w:hAnsi="Times New Roman"/>
          <w:i/>
          <w:sz w:val="20"/>
          <w:szCs w:val="20"/>
        </w:rPr>
      </w:pPr>
    </w:p>
    <w:p w14:paraId="75E8261F"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60B618E"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5DAA6CCF" w14:textId="77777777" w:rsidR="001A7A62" w:rsidRDefault="001A7A62">
      <w:pPr>
        <w:rPr>
          <w:rFonts w:ascii="Times New Roman" w:hAnsi="Times New Roman"/>
          <w:sz w:val="20"/>
          <w:szCs w:val="20"/>
        </w:rPr>
      </w:pPr>
    </w:p>
    <w:p w14:paraId="6E1D3470"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27994FBE"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71719476"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D5962BD"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592DA77A"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477EE3B6"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69F2A8A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1D3C6828"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3174926F"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6022863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84AAC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2E1C46E4"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3F94FAA0"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15F945B"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5ACB44CB"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431B0280"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E3BD1C5"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7EB7AA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FCC93A8"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6498911"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D9936A2"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DD85A05"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40022657"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D85BE1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7EDAFE3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57F0E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2C1B53E"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0C52F7E0"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5FBF2A9"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DF82C"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9D19448"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0832672D"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10ACD4B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5169EA4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674E0959"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37C98DD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A52A01C"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5ED51E73"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41A53"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1A267406"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03DBAF5"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6B3A2C5B"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1C499B8"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5E49E8A8"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46F5371"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DE0EACB"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489C584B" w14:textId="77777777" w:rsidR="003C30BE" w:rsidRPr="00C20375" w:rsidRDefault="003C30BE">
            <w:pPr>
              <w:pStyle w:val="af9"/>
              <w:rPr>
                <w:rFonts w:ascii="Times New Roman" w:hAnsi="Times New Roman" w:cs="Times New Roman"/>
                <w:b/>
                <w:sz w:val="20"/>
                <w:szCs w:val="20"/>
                <w:lang w:eastAsia="ru-RU"/>
              </w:rPr>
            </w:pPr>
          </w:p>
        </w:tc>
      </w:tr>
    </w:tbl>
    <w:p w14:paraId="1FA2BD44" w14:textId="77777777" w:rsidR="001A7A62" w:rsidRDefault="001A7A62">
      <w:pPr>
        <w:ind w:left="6372" w:firstLine="708"/>
        <w:rPr>
          <w:rFonts w:ascii="Times New Roman" w:hAnsi="Times New Roman"/>
          <w:sz w:val="20"/>
          <w:szCs w:val="20"/>
          <w:vertAlign w:val="superscript"/>
        </w:rPr>
      </w:pPr>
    </w:p>
    <w:p w14:paraId="4143AEBF"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3C80F890" w14:textId="77777777">
        <w:trPr>
          <w:cantSplit/>
          <w:trHeight w:val="57"/>
          <w:jc w:val="center"/>
        </w:trPr>
        <w:tc>
          <w:tcPr>
            <w:tcW w:w="4847" w:type="dxa"/>
            <w:shd w:val="clear" w:color="auto" w:fill="FFFFFF"/>
          </w:tcPr>
          <w:p w14:paraId="5C93B57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29A4AB03"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2D41485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A0AF212" w14:textId="77777777">
        <w:trPr>
          <w:cantSplit/>
          <w:trHeight w:val="57"/>
          <w:jc w:val="center"/>
        </w:trPr>
        <w:tc>
          <w:tcPr>
            <w:tcW w:w="4847" w:type="dxa"/>
            <w:shd w:val="clear" w:color="auto" w:fill="FFFFFF"/>
          </w:tcPr>
          <w:p w14:paraId="3ACC86AD" w14:textId="77777777" w:rsidR="001A7A62" w:rsidRDefault="001A7A62">
            <w:pPr>
              <w:pStyle w:val="af6"/>
              <w:jc w:val="both"/>
              <w:rPr>
                <w:rFonts w:ascii="Times New Roman" w:hAnsi="Times New Roman"/>
                <w:b/>
                <w:sz w:val="20"/>
                <w:szCs w:val="20"/>
              </w:rPr>
            </w:pPr>
          </w:p>
          <w:p w14:paraId="535776EF"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5D7A91BA" w14:textId="77777777" w:rsidR="001A7A62" w:rsidRDefault="001A7A62">
            <w:pPr>
              <w:pStyle w:val="af6"/>
              <w:jc w:val="both"/>
              <w:rPr>
                <w:rFonts w:ascii="Times New Roman" w:hAnsi="Times New Roman"/>
                <w:b/>
                <w:sz w:val="20"/>
                <w:szCs w:val="20"/>
              </w:rPr>
            </w:pPr>
          </w:p>
          <w:p w14:paraId="423583C8"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1A0D6920"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0F869F75"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3AA01323" w14:textId="77777777" w:rsidR="001A7A62" w:rsidRDefault="001A7A62">
            <w:pPr>
              <w:pStyle w:val="af8"/>
              <w:jc w:val="both"/>
              <w:rPr>
                <w:rFonts w:ascii="Times New Roman" w:hAnsi="Times New Roman"/>
                <w:sz w:val="20"/>
                <w:szCs w:val="20"/>
                <w:lang w:eastAsia="ru-RU"/>
              </w:rPr>
            </w:pPr>
          </w:p>
        </w:tc>
      </w:tr>
    </w:tbl>
    <w:p w14:paraId="00F5538A" w14:textId="77777777" w:rsidR="001A7A62" w:rsidRDefault="001A7A62">
      <w:pPr>
        <w:spacing w:after="120"/>
        <w:jc w:val="center"/>
      </w:pPr>
    </w:p>
    <w:sectPr w:rsidR="001A7A62" w:rsidSect="001A7A62">
      <w:footerReference w:type="default" r:id="rId21"/>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D8A96" w14:textId="77777777" w:rsidR="00C810E0" w:rsidRDefault="00C810E0" w:rsidP="001A7A62">
      <w:r>
        <w:separator/>
      </w:r>
    </w:p>
  </w:endnote>
  <w:endnote w:type="continuationSeparator" w:id="0">
    <w:p w14:paraId="05C27095" w14:textId="77777777" w:rsidR="00C810E0" w:rsidRDefault="00C810E0"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Serif">
    <w:altName w:val="Cambria"/>
    <w:charset w:val="CC"/>
    <w:family w:val="roman"/>
    <w:pitch w:val="variable"/>
    <w:sig w:usb0="E0000AFF" w:usb1="500078FF" w:usb2="00000021" w:usb3="00000000" w:csb0="000001BF" w:csb1="00000000"/>
  </w:font>
  <w:font w:name="DejaVu Sans">
    <w:altName w:val="Times New Roman"/>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DF4D1" w14:textId="77777777" w:rsidR="00C810E0" w:rsidRDefault="00C810E0">
    <w:pPr>
      <w:pStyle w:val="113"/>
      <w:jc w:val="right"/>
    </w:pPr>
    <w:r>
      <w:fldChar w:fldCharType="begin"/>
    </w:r>
    <w:r>
      <w:instrText>PAGE</w:instrText>
    </w:r>
    <w:r>
      <w:fldChar w:fldCharType="separate"/>
    </w:r>
    <w:r>
      <w:rPr>
        <w:noProof/>
      </w:rPr>
      <w:t>1</w:t>
    </w:r>
    <w:r>
      <w:rPr>
        <w:noProof/>
      </w:rPr>
      <w:fldChar w:fldCharType="end"/>
    </w:r>
  </w:p>
  <w:p w14:paraId="7175E245" w14:textId="77777777" w:rsidR="00C810E0" w:rsidRDefault="00C810E0">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92950C" w14:textId="77777777" w:rsidR="00C810E0" w:rsidRDefault="00C810E0" w:rsidP="001A7A62">
      <w:r>
        <w:separator/>
      </w:r>
    </w:p>
  </w:footnote>
  <w:footnote w:type="continuationSeparator" w:id="0">
    <w:p w14:paraId="3FC9B0AC" w14:textId="77777777" w:rsidR="00C810E0" w:rsidRDefault="00C810E0"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5D316DEA"/>
    <w:multiLevelType w:val="multilevel"/>
    <w:tmpl w:val="FB1A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1"/>
  </w:num>
  <w:num w:numId="9">
    <w:abstractNumId w:val="5"/>
  </w:num>
  <w:num w:numId="10">
    <w:abstractNumId w:val="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13290"/>
    <w:rsid w:val="0003655B"/>
    <w:rsid w:val="0004713A"/>
    <w:rsid w:val="000521B4"/>
    <w:rsid w:val="00074868"/>
    <w:rsid w:val="00075CEB"/>
    <w:rsid w:val="000822AB"/>
    <w:rsid w:val="00091EA8"/>
    <w:rsid w:val="000A0AA3"/>
    <w:rsid w:val="000C4B65"/>
    <w:rsid w:val="000F65BF"/>
    <w:rsid w:val="00130CC4"/>
    <w:rsid w:val="001520C4"/>
    <w:rsid w:val="0015234B"/>
    <w:rsid w:val="0016314E"/>
    <w:rsid w:val="001758D9"/>
    <w:rsid w:val="00184168"/>
    <w:rsid w:val="00190F34"/>
    <w:rsid w:val="001A73E6"/>
    <w:rsid w:val="001A7A62"/>
    <w:rsid w:val="00212909"/>
    <w:rsid w:val="00216C08"/>
    <w:rsid w:val="0021749A"/>
    <w:rsid w:val="0023402B"/>
    <w:rsid w:val="00234852"/>
    <w:rsid w:val="002727AE"/>
    <w:rsid w:val="0029399B"/>
    <w:rsid w:val="002B3B70"/>
    <w:rsid w:val="002C4220"/>
    <w:rsid w:val="002D152E"/>
    <w:rsid w:val="002D69F1"/>
    <w:rsid w:val="002F21C5"/>
    <w:rsid w:val="0031597B"/>
    <w:rsid w:val="00321A26"/>
    <w:rsid w:val="00322E30"/>
    <w:rsid w:val="00336FE9"/>
    <w:rsid w:val="003445DC"/>
    <w:rsid w:val="00361EAF"/>
    <w:rsid w:val="00363244"/>
    <w:rsid w:val="00382B72"/>
    <w:rsid w:val="003955DD"/>
    <w:rsid w:val="003C30BE"/>
    <w:rsid w:val="003C7227"/>
    <w:rsid w:val="003D6238"/>
    <w:rsid w:val="00402128"/>
    <w:rsid w:val="0040514D"/>
    <w:rsid w:val="00411D27"/>
    <w:rsid w:val="00430CC5"/>
    <w:rsid w:val="00432BBE"/>
    <w:rsid w:val="00437103"/>
    <w:rsid w:val="004379F6"/>
    <w:rsid w:val="00454D8E"/>
    <w:rsid w:val="004604CD"/>
    <w:rsid w:val="004A3BCE"/>
    <w:rsid w:val="004E0066"/>
    <w:rsid w:val="004E4594"/>
    <w:rsid w:val="004E6535"/>
    <w:rsid w:val="0050230D"/>
    <w:rsid w:val="005346CC"/>
    <w:rsid w:val="0053486E"/>
    <w:rsid w:val="00545AD9"/>
    <w:rsid w:val="00562B54"/>
    <w:rsid w:val="005812D8"/>
    <w:rsid w:val="00583D05"/>
    <w:rsid w:val="00597130"/>
    <w:rsid w:val="005A3FB0"/>
    <w:rsid w:val="005C71DD"/>
    <w:rsid w:val="005D2605"/>
    <w:rsid w:val="005D2C7A"/>
    <w:rsid w:val="005F3295"/>
    <w:rsid w:val="005F6672"/>
    <w:rsid w:val="00611789"/>
    <w:rsid w:val="00630CFA"/>
    <w:rsid w:val="006717B0"/>
    <w:rsid w:val="006735F6"/>
    <w:rsid w:val="00682E26"/>
    <w:rsid w:val="00683669"/>
    <w:rsid w:val="006A6125"/>
    <w:rsid w:val="006B7C23"/>
    <w:rsid w:val="006D69E1"/>
    <w:rsid w:val="007326C1"/>
    <w:rsid w:val="0075688C"/>
    <w:rsid w:val="00787433"/>
    <w:rsid w:val="007B5CF5"/>
    <w:rsid w:val="007C5A0F"/>
    <w:rsid w:val="007D5117"/>
    <w:rsid w:val="00806DF6"/>
    <w:rsid w:val="00840454"/>
    <w:rsid w:val="00877E43"/>
    <w:rsid w:val="008815DE"/>
    <w:rsid w:val="008E2F3D"/>
    <w:rsid w:val="008F3D0B"/>
    <w:rsid w:val="00900953"/>
    <w:rsid w:val="00903DAC"/>
    <w:rsid w:val="00911F6A"/>
    <w:rsid w:val="0094697B"/>
    <w:rsid w:val="009945A1"/>
    <w:rsid w:val="00997ED0"/>
    <w:rsid w:val="009A3608"/>
    <w:rsid w:val="009B4813"/>
    <w:rsid w:val="009C1CD0"/>
    <w:rsid w:val="009E0028"/>
    <w:rsid w:val="00A022F6"/>
    <w:rsid w:val="00A15831"/>
    <w:rsid w:val="00A4791B"/>
    <w:rsid w:val="00A94C61"/>
    <w:rsid w:val="00AA450E"/>
    <w:rsid w:val="00AB0E5B"/>
    <w:rsid w:val="00AF2808"/>
    <w:rsid w:val="00AF5A67"/>
    <w:rsid w:val="00B02828"/>
    <w:rsid w:val="00B10CC1"/>
    <w:rsid w:val="00B1161D"/>
    <w:rsid w:val="00B11810"/>
    <w:rsid w:val="00B337D5"/>
    <w:rsid w:val="00B45679"/>
    <w:rsid w:val="00B73EEF"/>
    <w:rsid w:val="00B96E15"/>
    <w:rsid w:val="00BA646D"/>
    <w:rsid w:val="00BC59FD"/>
    <w:rsid w:val="00C036D2"/>
    <w:rsid w:val="00C15BA0"/>
    <w:rsid w:val="00C20375"/>
    <w:rsid w:val="00C221B1"/>
    <w:rsid w:val="00C24CE7"/>
    <w:rsid w:val="00C5244A"/>
    <w:rsid w:val="00C5712A"/>
    <w:rsid w:val="00C810E0"/>
    <w:rsid w:val="00C8298A"/>
    <w:rsid w:val="00C959CC"/>
    <w:rsid w:val="00CC5E09"/>
    <w:rsid w:val="00CD4B93"/>
    <w:rsid w:val="00CE0219"/>
    <w:rsid w:val="00CE5408"/>
    <w:rsid w:val="00CE792D"/>
    <w:rsid w:val="00CF06DB"/>
    <w:rsid w:val="00D01285"/>
    <w:rsid w:val="00D15BC2"/>
    <w:rsid w:val="00D25F13"/>
    <w:rsid w:val="00D31452"/>
    <w:rsid w:val="00D903B6"/>
    <w:rsid w:val="00DA1501"/>
    <w:rsid w:val="00DC5CB6"/>
    <w:rsid w:val="00DE622E"/>
    <w:rsid w:val="00DF22F3"/>
    <w:rsid w:val="00DF6A67"/>
    <w:rsid w:val="00E10C06"/>
    <w:rsid w:val="00E51459"/>
    <w:rsid w:val="00E576AC"/>
    <w:rsid w:val="00E75929"/>
    <w:rsid w:val="00E82708"/>
    <w:rsid w:val="00EB5A56"/>
    <w:rsid w:val="00EE081B"/>
    <w:rsid w:val="00EE11EF"/>
    <w:rsid w:val="00EE2D6E"/>
    <w:rsid w:val="00EE3078"/>
    <w:rsid w:val="00F01826"/>
    <w:rsid w:val="00F32B93"/>
    <w:rsid w:val="00F942CB"/>
    <w:rsid w:val="00F97C43"/>
    <w:rsid w:val="00FA28F8"/>
    <w:rsid w:val="00FB01D1"/>
    <w:rsid w:val="00FB6F5D"/>
    <w:rsid w:val="00FD017A"/>
    <w:rsid w:val="00FD1D7B"/>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FFBF"/>
  <w15:docId w15:val="{209B692F-2F76-4660-B811-B395BFDC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 w:type="paragraph" w:customStyle="1" w:styleId="vi-text17y0k286">
    <w:name w:val="_vi-text_17y0k_286"/>
    <w:basedOn w:val="a"/>
    <w:rsid w:val="00074868"/>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customStyle="1" w:styleId="dglv-w">
    <w:name w:val="dglv-w"/>
    <w:basedOn w:val="a0"/>
    <w:rsid w:val="00074868"/>
  </w:style>
  <w:style w:type="paragraph" w:customStyle="1" w:styleId="typography5vy1f47">
    <w:name w:val="_typography_5vy1f_47"/>
    <w:basedOn w:val="a"/>
    <w:rsid w:val="00AF2808"/>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customStyle="1" w:styleId="s9upjl">
    <w:name w:val="s9upjl"/>
    <w:basedOn w:val="a0"/>
    <w:rsid w:val="00AF2808"/>
  </w:style>
  <w:style w:type="paragraph" w:customStyle="1" w:styleId="Standard">
    <w:name w:val="Standard"/>
    <w:rsid w:val="00336FE9"/>
    <w:pPr>
      <w:suppressAutoHyphens/>
      <w:autoSpaceDN w:val="0"/>
      <w:textAlignment w:val="baseline"/>
    </w:pPr>
    <w:rPr>
      <w:rFonts w:ascii="Liberation Serif" w:eastAsia="DejaVu Sans" w:hAnsi="Liberation Serif" w:cs="DejaVu Sans"/>
      <w:kern w:val="3"/>
      <w:sz w:val="24"/>
      <w:szCs w:val="24"/>
      <w:lang w:eastAsia="zh-CN" w:bidi="hi-IN"/>
    </w:rPr>
  </w:style>
  <w:style w:type="paragraph" w:customStyle="1" w:styleId="TableParagraph">
    <w:name w:val="Table Paragraph"/>
    <w:basedOn w:val="a"/>
    <w:uiPriority w:val="1"/>
    <w:qFormat/>
    <w:rsid w:val="00630CFA"/>
    <w:pPr>
      <w:widowControl w:val="0"/>
      <w:suppressAutoHyphens w:val="0"/>
      <w:autoSpaceDE w:val="0"/>
      <w:autoSpaceDN w:val="0"/>
      <w:spacing w:line="225" w:lineRule="exact"/>
      <w:ind w:right="96"/>
      <w:jc w:val="right"/>
    </w:pPr>
    <w:rPr>
      <w:rFonts w:ascii="Arial" w:eastAsia="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hyperlink" Target="https://www.vseinstrumenti.ru/tag-page/akrilovyj-klej-2587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https://www.vseinstrumenti.ru/tag-page/klej-reaktsionnyj-dlya-plastika-532550/" TargetMode="External"/><Relationship Id="rId2" Type="http://schemas.openxmlformats.org/officeDocument/2006/relationships/numbering" Target="numbering.xml"/><Relationship Id="rId16" Type="http://schemas.openxmlformats.org/officeDocument/2006/relationships/hyperlink" Target="https://www.vseinstrumenti.ru/tag-page/klej-belyj-1627387/" TargetMode="External"/><Relationship Id="rId20" Type="http://schemas.openxmlformats.org/officeDocument/2006/relationships/hyperlink" Target="mailto:info@engelsgb1.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23" Type="http://schemas.openxmlformats.org/officeDocument/2006/relationships/theme" Target="theme/theme1.xml"/><Relationship Id="rId10" Type="http://schemas.openxmlformats.org/officeDocument/2006/relationships/hyperlink" Target="http://msp.roseltorg.ru/" TargetMode="External"/><Relationship Id="rId19" Type="http://schemas.openxmlformats.org/officeDocument/2006/relationships/hyperlink" Target="https://www.vseinstrumenti.ru/tag-page/shtukaturka-dlya-vnutrennih-pomeschenij-1554385/"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4C4BC-297A-4EC1-9492-DAF4BFC34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794</TotalTime>
  <Pages>25</Pages>
  <Words>11824</Words>
  <Characters>67401</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Виктория Калемина</cp:lastModifiedBy>
  <cp:revision>15</cp:revision>
  <cp:lastPrinted>2026-02-24T11:52:00Z</cp:lastPrinted>
  <dcterms:created xsi:type="dcterms:W3CDTF">2016-12-13T11:22:00Z</dcterms:created>
  <dcterms:modified xsi:type="dcterms:W3CDTF">2026-10-07T11:41:00Z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