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E1726" w14:textId="77777777" w:rsidR="001509E3" w:rsidRDefault="001509E3">
      <w:pPr>
        <w:rPr>
          <w:rFonts w:ascii="Times New Roman" w:hAnsi="Times New Roman"/>
          <w:sz w:val="20"/>
          <w:szCs w:val="20"/>
        </w:rPr>
      </w:pPr>
    </w:p>
    <w:p w14:paraId="49CAE3A5" w14:textId="77777777" w:rsidR="001509E3" w:rsidRDefault="00CF4EAB">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78C1ECA" w14:textId="6C0F8323"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Главн</w:t>
      </w:r>
      <w:r w:rsidR="000114BC">
        <w:rPr>
          <w:rFonts w:ascii="Times New Roman" w:hAnsi="Times New Roman"/>
          <w:bCs/>
          <w:sz w:val="20"/>
          <w:szCs w:val="20"/>
          <w:lang w:eastAsia="ru-RU"/>
        </w:rPr>
        <w:t>ый</w:t>
      </w:r>
      <w:r>
        <w:rPr>
          <w:rFonts w:ascii="Times New Roman" w:hAnsi="Times New Roman"/>
          <w:bCs/>
          <w:sz w:val="20"/>
          <w:szCs w:val="20"/>
          <w:lang w:eastAsia="ru-RU"/>
        </w:rPr>
        <w:t xml:space="preserve"> врач  государственного автономного  учреждения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p>
    <w:p w14:paraId="2585E9CD" w14:textId="77777777" w:rsidR="001509E3" w:rsidRDefault="001509E3">
      <w:pPr>
        <w:tabs>
          <w:tab w:val="left" w:pos="6120"/>
        </w:tabs>
        <w:ind w:left="5386"/>
        <w:outlineLvl w:val="1"/>
        <w:rPr>
          <w:rFonts w:ascii="Times New Roman" w:hAnsi="Times New Roman"/>
          <w:bCs/>
          <w:sz w:val="20"/>
          <w:szCs w:val="20"/>
          <w:lang w:eastAsia="ru-RU"/>
        </w:rPr>
      </w:pPr>
    </w:p>
    <w:p w14:paraId="1D671CB7" w14:textId="6DD56692"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0114BC">
        <w:rPr>
          <w:rFonts w:ascii="Times New Roman" w:hAnsi="Times New Roman"/>
          <w:bCs/>
          <w:sz w:val="20"/>
          <w:szCs w:val="20"/>
          <w:lang w:eastAsia="ru-RU"/>
        </w:rPr>
        <w:t>А</w:t>
      </w:r>
      <w:r>
        <w:rPr>
          <w:rFonts w:ascii="Times New Roman" w:hAnsi="Times New Roman"/>
          <w:bCs/>
          <w:sz w:val="20"/>
          <w:szCs w:val="20"/>
          <w:lang w:eastAsia="ru-RU"/>
        </w:rPr>
        <w:t xml:space="preserve">.А. </w:t>
      </w:r>
      <w:proofErr w:type="spellStart"/>
      <w:r w:rsidR="000114BC">
        <w:rPr>
          <w:rFonts w:ascii="Times New Roman" w:hAnsi="Times New Roman"/>
          <w:bCs/>
          <w:sz w:val="20"/>
          <w:szCs w:val="20"/>
          <w:lang w:eastAsia="ru-RU"/>
        </w:rPr>
        <w:t>Юанов</w:t>
      </w:r>
      <w:proofErr w:type="spellEnd"/>
    </w:p>
    <w:p w14:paraId="17C557A6" w14:textId="77777777" w:rsidR="001509E3" w:rsidRDefault="00CF4EAB">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08C03381" w14:textId="464C1C01" w:rsidR="001509E3" w:rsidRDefault="00CF4EAB" w:rsidP="00CF4EAB">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0114BC">
        <w:rPr>
          <w:rFonts w:ascii="Times New Roman" w:hAnsi="Times New Roman"/>
          <w:bCs/>
          <w:sz w:val="20"/>
          <w:szCs w:val="20"/>
          <w:lang w:eastAsia="ru-RU"/>
        </w:rPr>
        <w:t>1</w:t>
      </w:r>
      <w:r w:rsidR="003E15ED">
        <w:rPr>
          <w:rFonts w:ascii="Times New Roman" w:hAnsi="Times New Roman"/>
          <w:bCs/>
          <w:sz w:val="20"/>
          <w:szCs w:val="20"/>
          <w:lang w:eastAsia="ru-RU"/>
        </w:rPr>
        <w:t>6</w:t>
      </w:r>
      <w:r w:rsidR="000114BC">
        <w:rPr>
          <w:rFonts w:ascii="Times New Roman" w:hAnsi="Times New Roman"/>
          <w:bCs/>
          <w:sz w:val="20"/>
          <w:szCs w:val="20"/>
          <w:lang w:eastAsia="ru-RU"/>
        </w:rPr>
        <w:t xml:space="preserve"> октября</w:t>
      </w:r>
      <w:r>
        <w:rPr>
          <w:rFonts w:ascii="Times New Roman" w:hAnsi="Times New Roman"/>
          <w:bCs/>
          <w:sz w:val="20"/>
          <w:szCs w:val="20"/>
          <w:lang w:eastAsia="ru-RU"/>
        </w:rPr>
        <w:t xml:space="preserve"> 202</w:t>
      </w:r>
      <w:r w:rsidR="004726EA">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5084982E" w14:textId="77777777" w:rsidR="001509E3" w:rsidRDefault="001509E3">
      <w:pPr>
        <w:jc w:val="center"/>
        <w:outlineLvl w:val="1"/>
        <w:rPr>
          <w:rFonts w:ascii="Times New Roman" w:hAnsi="Times New Roman"/>
          <w:b/>
          <w:bCs/>
          <w:sz w:val="20"/>
          <w:szCs w:val="20"/>
          <w:lang w:eastAsia="ru-RU"/>
        </w:rPr>
      </w:pPr>
    </w:p>
    <w:p w14:paraId="09CEFF05" w14:textId="77777777" w:rsidR="001509E3" w:rsidRDefault="001509E3">
      <w:pPr>
        <w:jc w:val="center"/>
        <w:rPr>
          <w:rFonts w:ascii="Times New Roman" w:hAnsi="Times New Roman"/>
          <w:sz w:val="20"/>
          <w:szCs w:val="20"/>
        </w:rPr>
      </w:pPr>
    </w:p>
    <w:p w14:paraId="651A2247" w14:textId="77777777" w:rsidR="001509E3" w:rsidRDefault="001509E3">
      <w:pPr>
        <w:jc w:val="center"/>
        <w:rPr>
          <w:rFonts w:ascii="Times New Roman" w:hAnsi="Times New Roman"/>
          <w:sz w:val="20"/>
          <w:szCs w:val="20"/>
        </w:rPr>
      </w:pPr>
    </w:p>
    <w:p w14:paraId="36A1F83A" w14:textId="77777777" w:rsidR="001509E3" w:rsidRDefault="001509E3">
      <w:pPr>
        <w:jc w:val="center"/>
        <w:rPr>
          <w:rFonts w:ascii="Times New Roman" w:hAnsi="Times New Roman"/>
          <w:sz w:val="20"/>
          <w:szCs w:val="20"/>
        </w:rPr>
      </w:pPr>
    </w:p>
    <w:p w14:paraId="7EBC9B43" w14:textId="77777777" w:rsidR="001509E3" w:rsidRDefault="001509E3">
      <w:pPr>
        <w:jc w:val="center"/>
        <w:rPr>
          <w:rFonts w:ascii="Times New Roman" w:hAnsi="Times New Roman"/>
          <w:sz w:val="20"/>
          <w:szCs w:val="20"/>
        </w:rPr>
      </w:pPr>
    </w:p>
    <w:p w14:paraId="249D6382" w14:textId="77777777" w:rsidR="001509E3" w:rsidRDefault="001509E3">
      <w:pPr>
        <w:jc w:val="center"/>
        <w:rPr>
          <w:rFonts w:ascii="Times New Roman" w:hAnsi="Times New Roman"/>
          <w:sz w:val="20"/>
          <w:szCs w:val="20"/>
        </w:rPr>
      </w:pPr>
    </w:p>
    <w:p w14:paraId="44FF49F8" w14:textId="77777777" w:rsidR="001509E3" w:rsidRDefault="001509E3">
      <w:pPr>
        <w:jc w:val="center"/>
        <w:rPr>
          <w:rFonts w:ascii="Times New Roman" w:hAnsi="Times New Roman"/>
          <w:sz w:val="20"/>
          <w:szCs w:val="20"/>
        </w:rPr>
      </w:pPr>
    </w:p>
    <w:p w14:paraId="10C57D79" w14:textId="77777777" w:rsidR="001509E3" w:rsidRDefault="001509E3">
      <w:pPr>
        <w:jc w:val="center"/>
        <w:rPr>
          <w:rFonts w:ascii="Times New Roman" w:hAnsi="Times New Roman"/>
          <w:sz w:val="20"/>
          <w:szCs w:val="20"/>
        </w:rPr>
      </w:pPr>
    </w:p>
    <w:p w14:paraId="036B3E49" w14:textId="77777777" w:rsidR="001509E3" w:rsidRDefault="001509E3">
      <w:pPr>
        <w:jc w:val="center"/>
        <w:rPr>
          <w:rFonts w:ascii="Times New Roman" w:hAnsi="Times New Roman"/>
          <w:sz w:val="20"/>
          <w:szCs w:val="20"/>
        </w:rPr>
      </w:pPr>
    </w:p>
    <w:p w14:paraId="44413A41" w14:textId="77777777" w:rsidR="001509E3" w:rsidRDefault="001509E3">
      <w:pPr>
        <w:jc w:val="center"/>
        <w:rPr>
          <w:rFonts w:ascii="Times New Roman" w:hAnsi="Times New Roman"/>
          <w:sz w:val="20"/>
          <w:szCs w:val="20"/>
        </w:rPr>
      </w:pPr>
    </w:p>
    <w:p w14:paraId="1564B13F" w14:textId="77777777" w:rsidR="001509E3" w:rsidRDefault="001509E3">
      <w:pPr>
        <w:jc w:val="center"/>
        <w:rPr>
          <w:rFonts w:ascii="Times New Roman" w:hAnsi="Times New Roman"/>
          <w:sz w:val="20"/>
          <w:szCs w:val="20"/>
        </w:rPr>
      </w:pPr>
    </w:p>
    <w:p w14:paraId="52F08B5D" w14:textId="788C0507" w:rsidR="001509E3" w:rsidRDefault="00CF4EAB">
      <w:pPr>
        <w:jc w:val="center"/>
        <w:rPr>
          <w:rFonts w:ascii="Times New Roman" w:hAnsi="Times New Roman"/>
          <w:b/>
          <w:sz w:val="20"/>
          <w:szCs w:val="20"/>
        </w:rPr>
      </w:pPr>
      <w:r>
        <w:rPr>
          <w:rFonts w:ascii="Times New Roman" w:hAnsi="Times New Roman"/>
          <w:b/>
          <w:sz w:val="20"/>
          <w:szCs w:val="20"/>
        </w:rPr>
        <w:t xml:space="preserve">Извещение </w:t>
      </w:r>
      <w:r w:rsidR="009C26EE">
        <w:rPr>
          <w:rFonts w:ascii="Times New Roman" w:hAnsi="Times New Roman"/>
          <w:b/>
          <w:sz w:val="20"/>
          <w:szCs w:val="20"/>
        </w:rPr>
        <w:t xml:space="preserve"> </w:t>
      </w:r>
    </w:p>
    <w:p w14:paraId="711F4194" w14:textId="29CC1D00"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0"/>
          <w:szCs w:val="20"/>
          <w:shd w:val="clear" w:color="auto" w:fill="FFFFFF"/>
          <w:lang w:eastAsia="ru-RU"/>
        </w:rPr>
        <w:t xml:space="preserve">поставку </w:t>
      </w:r>
      <w:proofErr w:type="gramStart"/>
      <w:r w:rsidR="00060EE2">
        <w:rPr>
          <w:rFonts w:ascii="Times New Roman" w:hAnsi="Times New Roman"/>
          <w:b/>
          <w:bCs/>
          <w:sz w:val="20"/>
          <w:szCs w:val="20"/>
          <w:shd w:val="clear" w:color="auto" w:fill="FFFFFF"/>
          <w:lang w:eastAsia="ru-RU"/>
        </w:rPr>
        <w:t>воды питьевой</w:t>
      </w:r>
      <w:proofErr w:type="gramEnd"/>
      <w:r w:rsidR="00060EE2">
        <w:rPr>
          <w:rFonts w:ascii="Times New Roman" w:hAnsi="Times New Roman"/>
          <w:b/>
          <w:bCs/>
          <w:sz w:val="20"/>
          <w:szCs w:val="20"/>
          <w:shd w:val="clear" w:color="auto" w:fill="FFFFFF"/>
          <w:lang w:eastAsia="ru-RU"/>
        </w:rPr>
        <w:t xml:space="preserve"> упакованной</w:t>
      </w:r>
      <w:r w:rsidR="008571C0">
        <w:rPr>
          <w:rFonts w:ascii="Times New Roman" w:hAnsi="Times New Roman"/>
          <w:b/>
          <w:bCs/>
          <w:sz w:val="20"/>
          <w:szCs w:val="20"/>
          <w:shd w:val="clear" w:color="auto" w:fill="FFFFFF"/>
          <w:lang w:eastAsia="ru-RU"/>
        </w:rPr>
        <w:t xml:space="preserve"> </w:t>
      </w:r>
      <w:r>
        <w:rPr>
          <w:rFonts w:ascii="Times New Roman" w:hAnsi="Times New Roman"/>
          <w:b/>
          <w:bCs/>
          <w:sz w:val="20"/>
          <w:szCs w:val="20"/>
          <w:lang w:eastAsia="ru-RU"/>
        </w:rPr>
        <w:t>для нужд государственного автономного учреждения здравоохранения «</w:t>
      </w:r>
      <w:proofErr w:type="spellStart"/>
      <w:r>
        <w:rPr>
          <w:rFonts w:ascii="Times New Roman" w:hAnsi="Times New Roman"/>
          <w:b/>
          <w:bCs/>
          <w:sz w:val="20"/>
          <w:szCs w:val="20"/>
          <w:lang w:eastAsia="ru-RU"/>
        </w:rPr>
        <w:t>Энгельсская</w:t>
      </w:r>
      <w:proofErr w:type="spellEnd"/>
      <w:r>
        <w:rPr>
          <w:rFonts w:ascii="Times New Roman" w:hAnsi="Times New Roman"/>
          <w:b/>
          <w:bCs/>
          <w:sz w:val="20"/>
          <w:szCs w:val="20"/>
          <w:lang w:eastAsia="ru-RU"/>
        </w:rPr>
        <w:t xml:space="preserve"> городская клиническая больница № 1»</w:t>
      </w:r>
    </w:p>
    <w:p w14:paraId="5723BFF4" w14:textId="77777777" w:rsidR="001509E3" w:rsidRDefault="001509E3">
      <w:pPr>
        <w:jc w:val="center"/>
        <w:outlineLvl w:val="1"/>
        <w:rPr>
          <w:rFonts w:ascii="Times New Roman" w:hAnsi="Times New Roman"/>
          <w:b/>
          <w:bCs/>
          <w:sz w:val="20"/>
          <w:szCs w:val="20"/>
          <w:lang w:eastAsia="ru-RU"/>
        </w:rPr>
      </w:pPr>
    </w:p>
    <w:p w14:paraId="1187D0C8" w14:textId="77777777" w:rsidR="001509E3" w:rsidRDefault="001509E3">
      <w:pPr>
        <w:jc w:val="center"/>
        <w:outlineLvl w:val="1"/>
        <w:rPr>
          <w:rFonts w:ascii="Times New Roman" w:hAnsi="Times New Roman"/>
          <w:b/>
          <w:bCs/>
          <w:sz w:val="20"/>
          <w:szCs w:val="20"/>
          <w:lang w:eastAsia="ru-RU"/>
        </w:rPr>
      </w:pPr>
    </w:p>
    <w:p w14:paraId="226133AB" w14:textId="77777777" w:rsidR="001509E3" w:rsidRDefault="001509E3">
      <w:pPr>
        <w:jc w:val="center"/>
        <w:outlineLvl w:val="1"/>
        <w:rPr>
          <w:rFonts w:ascii="Times New Roman" w:hAnsi="Times New Roman"/>
          <w:b/>
          <w:bCs/>
          <w:sz w:val="20"/>
          <w:szCs w:val="20"/>
          <w:lang w:eastAsia="ru-RU"/>
        </w:rPr>
      </w:pPr>
    </w:p>
    <w:p w14:paraId="0607E4A4" w14:textId="77777777" w:rsidR="001509E3" w:rsidRDefault="001509E3">
      <w:pPr>
        <w:jc w:val="center"/>
        <w:outlineLvl w:val="1"/>
        <w:rPr>
          <w:rFonts w:ascii="Times New Roman" w:hAnsi="Times New Roman"/>
          <w:b/>
          <w:bCs/>
          <w:sz w:val="20"/>
          <w:szCs w:val="20"/>
          <w:lang w:eastAsia="ru-RU"/>
        </w:rPr>
      </w:pPr>
    </w:p>
    <w:p w14:paraId="77DB1FEC" w14:textId="77777777" w:rsidR="001509E3" w:rsidRDefault="001509E3">
      <w:pPr>
        <w:jc w:val="center"/>
        <w:outlineLvl w:val="1"/>
        <w:rPr>
          <w:rFonts w:ascii="Times New Roman" w:hAnsi="Times New Roman"/>
          <w:b/>
          <w:bCs/>
          <w:sz w:val="20"/>
          <w:szCs w:val="20"/>
          <w:lang w:eastAsia="ru-RU"/>
        </w:rPr>
      </w:pPr>
    </w:p>
    <w:p w14:paraId="2C64915A" w14:textId="77777777" w:rsidR="001509E3" w:rsidRDefault="001509E3">
      <w:pPr>
        <w:jc w:val="center"/>
        <w:outlineLvl w:val="1"/>
        <w:rPr>
          <w:rFonts w:ascii="Times New Roman" w:hAnsi="Times New Roman"/>
          <w:b/>
          <w:bCs/>
          <w:sz w:val="20"/>
          <w:szCs w:val="20"/>
          <w:lang w:eastAsia="ru-RU"/>
        </w:rPr>
      </w:pPr>
    </w:p>
    <w:p w14:paraId="292903D6" w14:textId="77777777" w:rsidR="001509E3" w:rsidRDefault="001509E3">
      <w:pPr>
        <w:jc w:val="center"/>
        <w:outlineLvl w:val="1"/>
        <w:rPr>
          <w:rFonts w:ascii="Times New Roman" w:hAnsi="Times New Roman"/>
          <w:b/>
          <w:bCs/>
          <w:sz w:val="20"/>
          <w:szCs w:val="20"/>
          <w:lang w:eastAsia="ru-RU"/>
        </w:rPr>
      </w:pPr>
    </w:p>
    <w:p w14:paraId="2584EFED" w14:textId="77777777" w:rsidR="001509E3" w:rsidRDefault="001509E3">
      <w:pPr>
        <w:jc w:val="center"/>
        <w:outlineLvl w:val="1"/>
        <w:rPr>
          <w:rFonts w:ascii="Times New Roman" w:hAnsi="Times New Roman"/>
          <w:b/>
          <w:bCs/>
          <w:sz w:val="20"/>
          <w:szCs w:val="20"/>
          <w:lang w:eastAsia="ru-RU"/>
        </w:rPr>
      </w:pPr>
    </w:p>
    <w:p w14:paraId="77F52000" w14:textId="77777777" w:rsidR="001509E3" w:rsidRDefault="001509E3">
      <w:pPr>
        <w:jc w:val="center"/>
        <w:outlineLvl w:val="1"/>
        <w:rPr>
          <w:rFonts w:ascii="Times New Roman" w:hAnsi="Times New Roman"/>
          <w:b/>
          <w:bCs/>
          <w:sz w:val="20"/>
          <w:szCs w:val="20"/>
          <w:lang w:eastAsia="ru-RU"/>
        </w:rPr>
      </w:pPr>
    </w:p>
    <w:p w14:paraId="11D99617" w14:textId="77777777" w:rsidR="001509E3" w:rsidRDefault="001509E3">
      <w:pPr>
        <w:jc w:val="center"/>
        <w:outlineLvl w:val="1"/>
        <w:rPr>
          <w:rFonts w:ascii="Times New Roman" w:hAnsi="Times New Roman"/>
          <w:b/>
          <w:bCs/>
          <w:sz w:val="20"/>
          <w:szCs w:val="20"/>
          <w:lang w:eastAsia="ru-RU"/>
        </w:rPr>
      </w:pPr>
    </w:p>
    <w:p w14:paraId="635FAE05" w14:textId="77777777" w:rsidR="001509E3" w:rsidRDefault="001509E3">
      <w:pPr>
        <w:jc w:val="center"/>
        <w:outlineLvl w:val="1"/>
        <w:rPr>
          <w:rFonts w:ascii="Times New Roman" w:hAnsi="Times New Roman"/>
          <w:b/>
          <w:bCs/>
          <w:sz w:val="20"/>
          <w:szCs w:val="20"/>
          <w:lang w:eastAsia="ru-RU"/>
        </w:rPr>
      </w:pPr>
    </w:p>
    <w:p w14:paraId="68A3E276" w14:textId="77777777" w:rsidR="001509E3" w:rsidRDefault="001509E3">
      <w:pPr>
        <w:jc w:val="center"/>
        <w:outlineLvl w:val="1"/>
        <w:rPr>
          <w:rFonts w:ascii="Times New Roman" w:hAnsi="Times New Roman"/>
          <w:b/>
          <w:bCs/>
          <w:sz w:val="20"/>
          <w:szCs w:val="20"/>
          <w:lang w:eastAsia="ru-RU"/>
        </w:rPr>
      </w:pPr>
    </w:p>
    <w:p w14:paraId="7233B13D" w14:textId="77777777" w:rsidR="001509E3" w:rsidRDefault="001509E3">
      <w:pPr>
        <w:jc w:val="center"/>
        <w:outlineLvl w:val="1"/>
        <w:rPr>
          <w:rFonts w:ascii="Times New Roman" w:hAnsi="Times New Roman"/>
          <w:b/>
          <w:bCs/>
          <w:sz w:val="20"/>
          <w:szCs w:val="20"/>
          <w:lang w:eastAsia="ru-RU"/>
        </w:rPr>
      </w:pPr>
    </w:p>
    <w:p w14:paraId="44237256" w14:textId="77777777" w:rsidR="001509E3" w:rsidRDefault="001509E3">
      <w:pPr>
        <w:jc w:val="center"/>
        <w:outlineLvl w:val="1"/>
        <w:rPr>
          <w:rFonts w:ascii="Times New Roman" w:hAnsi="Times New Roman"/>
          <w:b/>
          <w:bCs/>
          <w:sz w:val="20"/>
          <w:szCs w:val="20"/>
          <w:lang w:eastAsia="ru-RU"/>
        </w:rPr>
      </w:pPr>
    </w:p>
    <w:p w14:paraId="1EE62CC7" w14:textId="77777777" w:rsidR="001509E3" w:rsidRDefault="001509E3">
      <w:pPr>
        <w:jc w:val="center"/>
        <w:outlineLvl w:val="1"/>
        <w:rPr>
          <w:rFonts w:ascii="Times New Roman" w:hAnsi="Times New Roman"/>
          <w:b/>
          <w:bCs/>
          <w:sz w:val="20"/>
          <w:szCs w:val="20"/>
          <w:lang w:eastAsia="ru-RU"/>
        </w:rPr>
      </w:pPr>
    </w:p>
    <w:p w14:paraId="7F509878" w14:textId="77777777" w:rsidR="001509E3" w:rsidRDefault="001509E3">
      <w:pPr>
        <w:jc w:val="center"/>
        <w:outlineLvl w:val="1"/>
        <w:rPr>
          <w:rFonts w:ascii="Times New Roman" w:hAnsi="Times New Roman"/>
          <w:b/>
          <w:bCs/>
          <w:sz w:val="20"/>
          <w:szCs w:val="20"/>
          <w:lang w:eastAsia="ru-RU"/>
        </w:rPr>
      </w:pPr>
    </w:p>
    <w:p w14:paraId="51F62D0D" w14:textId="77777777" w:rsidR="001509E3" w:rsidRDefault="001509E3">
      <w:pPr>
        <w:jc w:val="center"/>
        <w:outlineLvl w:val="1"/>
        <w:rPr>
          <w:rFonts w:ascii="Times New Roman" w:hAnsi="Times New Roman"/>
          <w:b/>
          <w:bCs/>
          <w:sz w:val="20"/>
          <w:szCs w:val="20"/>
          <w:lang w:eastAsia="ru-RU"/>
        </w:rPr>
      </w:pPr>
    </w:p>
    <w:p w14:paraId="6C2B367E" w14:textId="77777777" w:rsidR="001509E3" w:rsidRDefault="001509E3">
      <w:pPr>
        <w:jc w:val="center"/>
        <w:outlineLvl w:val="1"/>
        <w:rPr>
          <w:rFonts w:ascii="Times New Roman" w:hAnsi="Times New Roman"/>
          <w:b/>
          <w:bCs/>
          <w:sz w:val="20"/>
          <w:szCs w:val="20"/>
          <w:lang w:eastAsia="ru-RU"/>
        </w:rPr>
      </w:pPr>
    </w:p>
    <w:p w14:paraId="50D679C2" w14:textId="77777777" w:rsidR="001509E3" w:rsidRDefault="001509E3">
      <w:pPr>
        <w:jc w:val="center"/>
        <w:outlineLvl w:val="1"/>
        <w:rPr>
          <w:rFonts w:ascii="Times New Roman" w:hAnsi="Times New Roman"/>
          <w:b/>
          <w:bCs/>
          <w:sz w:val="20"/>
          <w:szCs w:val="20"/>
          <w:lang w:eastAsia="ru-RU"/>
        </w:rPr>
      </w:pPr>
    </w:p>
    <w:p w14:paraId="4F09D63A" w14:textId="77777777" w:rsidR="001509E3" w:rsidRDefault="001509E3">
      <w:pPr>
        <w:jc w:val="center"/>
        <w:outlineLvl w:val="1"/>
        <w:rPr>
          <w:rFonts w:ascii="Times New Roman" w:hAnsi="Times New Roman"/>
          <w:b/>
          <w:bCs/>
          <w:sz w:val="20"/>
          <w:szCs w:val="20"/>
          <w:lang w:eastAsia="ru-RU"/>
        </w:rPr>
      </w:pPr>
    </w:p>
    <w:p w14:paraId="476C453D" w14:textId="77777777" w:rsidR="001509E3" w:rsidRDefault="001509E3">
      <w:pPr>
        <w:jc w:val="center"/>
        <w:outlineLvl w:val="1"/>
        <w:rPr>
          <w:rFonts w:ascii="Times New Roman" w:hAnsi="Times New Roman"/>
          <w:b/>
          <w:bCs/>
          <w:sz w:val="20"/>
          <w:szCs w:val="20"/>
          <w:lang w:eastAsia="ru-RU"/>
        </w:rPr>
      </w:pPr>
    </w:p>
    <w:p w14:paraId="1FA90AA8" w14:textId="77777777" w:rsidR="001509E3" w:rsidRDefault="001509E3">
      <w:pPr>
        <w:jc w:val="center"/>
        <w:outlineLvl w:val="1"/>
        <w:rPr>
          <w:rFonts w:ascii="Times New Roman" w:hAnsi="Times New Roman"/>
          <w:b/>
          <w:bCs/>
          <w:sz w:val="20"/>
          <w:szCs w:val="20"/>
          <w:lang w:eastAsia="ru-RU"/>
        </w:rPr>
      </w:pPr>
    </w:p>
    <w:p w14:paraId="330A8C2D" w14:textId="77777777" w:rsidR="001509E3" w:rsidRDefault="001509E3">
      <w:pPr>
        <w:jc w:val="center"/>
        <w:outlineLvl w:val="1"/>
        <w:rPr>
          <w:rFonts w:ascii="Times New Roman" w:hAnsi="Times New Roman"/>
          <w:b/>
          <w:bCs/>
          <w:sz w:val="20"/>
          <w:szCs w:val="20"/>
          <w:lang w:eastAsia="ru-RU"/>
        </w:rPr>
      </w:pPr>
    </w:p>
    <w:p w14:paraId="36B05637" w14:textId="77777777" w:rsidR="001509E3" w:rsidRDefault="001509E3">
      <w:pPr>
        <w:jc w:val="center"/>
        <w:outlineLvl w:val="1"/>
        <w:rPr>
          <w:rFonts w:ascii="Times New Roman" w:hAnsi="Times New Roman"/>
          <w:b/>
          <w:bCs/>
          <w:sz w:val="20"/>
          <w:szCs w:val="20"/>
          <w:lang w:eastAsia="ru-RU"/>
        </w:rPr>
      </w:pPr>
    </w:p>
    <w:p w14:paraId="25E85AD7" w14:textId="77777777" w:rsidR="001509E3" w:rsidRDefault="001509E3">
      <w:pPr>
        <w:jc w:val="center"/>
        <w:outlineLvl w:val="1"/>
        <w:rPr>
          <w:rFonts w:ascii="Times New Roman" w:hAnsi="Times New Roman"/>
          <w:b/>
          <w:bCs/>
          <w:sz w:val="20"/>
          <w:szCs w:val="20"/>
          <w:lang w:eastAsia="ru-RU"/>
        </w:rPr>
      </w:pPr>
    </w:p>
    <w:p w14:paraId="5DF1C24B" w14:textId="77777777" w:rsidR="001509E3" w:rsidRDefault="001509E3">
      <w:pPr>
        <w:jc w:val="center"/>
        <w:outlineLvl w:val="1"/>
        <w:rPr>
          <w:rFonts w:ascii="Times New Roman" w:hAnsi="Times New Roman"/>
          <w:b/>
          <w:bCs/>
          <w:sz w:val="20"/>
          <w:szCs w:val="20"/>
          <w:lang w:eastAsia="ru-RU"/>
        </w:rPr>
      </w:pPr>
    </w:p>
    <w:p w14:paraId="1EB7AF6F" w14:textId="77777777" w:rsidR="001509E3" w:rsidRDefault="001509E3">
      <w:pPr>
        <w:jc w:val="center"/>
        <w:outlineLvl w:val="1"/>
        <w:rPr>
          <w:rFonts w:ascii="Times New Roman" w:hAnsi="Times New Roman"/>
          <w:b/>
          <w:bCs/>
          <w:sz w:val="20"/>
          <w:szCs w:val="20"/>
          <w:lang w:eastAsia="ru-RU"/>
        </w:rPr>
      </w:pPr>
    </w:p>
    <w:p w14:paraId="07D1F64A" w14:textId="77777777" w:rsidR="001509E3" w:rsidRDefault="001509E3">
      <w:pPr>
        <w:jc w:val="center"/>
        <w:outlineLvl w:val="1"/>
        <w:rPr>
          <w:rFonts w:ascii="Times New Roman" w:hAnsi="Times New Roman"/>
          <w:b/>
          <w:bCs/>
          <w:sz w:val="20"/>
          <w:szCs w:val="20"/>
          <w:lang w:eastAsia="ru-RU"/>
        </w:rPr>
      </w:pPr>
    </w:p>
    <w:p w14:paraId="1CE23ADE" w14:textId="77777777" w:rsidR="001509E3" w:rsidRDefault="001509E3">
      <w:pPr>
        <w:jc w:val="center"/>
        <w:outlineLvl w:val="1"/>
        <w:rPr>
          <w:rFonts w:ascii="Times New Roman" w:hAnsi="Times New Roman"/>
          <w:b/>
          <w:bCs/>
          <w:sz w:val="20"/>
          <w:szCs w:val="20"/>
          <w:lang w:eastAsia="ru-RU"/>
        </w:rPr>
      </w:pPr>
    </w:p>
    <w:p w14:paraId="2DF92327" w14:textId="77777777" w:rsidR="001509E3" w:rsidRDefault="001509E3">
      <w:pPr>
        <w:jc w:val="center"/>
        <w:outlineLvl w:val="1"/>
        <w:rPr>
          <w:rFonts w:ascii="Times New Roman" w:hAnsi="Times New Roman"/>
          <w:b/>
          <w:bCs/>
          <w:sz w:val="20"/>
          <w:szCs w:val="20"/>
          <w:lang w:eastAsia="ru-RU"/>
        </w:rPr>
      </w:pPr>
    </w:p>
    <w:p w14:paraId="49C6541A" w14:textId="77777777" w:rsidR="001509E3" w:rsidRDefault="001509E3">
      <w:pPr>
        <w:jc w:val="center"/>
        <w:outlineLvl w:val="1"/>
        <w:rPr>
          <w:rFonts w:ascii="Times New Roman" w:hAnsi="Times New Roman"/>
          <w:b/>
          <w:bCs/>
          <w:sz w:val="20"/>
          <w:szCs w:val="20"/>
          <w:lang w:eastAsia="ru-RU"/>
        </w:rPr>
      </w:pPr>
    </w:p>
    <w:p w14:paraId="5895477B" w14:textId="77777777" w:rsidR="001509E3" w:rsidRDefault="001509E3">
      <w:pPr>
        <w:jc w:val="center"/>
        <w:outlineLvl w:val="1"/>
        <w:rPr>
          <w:rFonts w:ascii="Times New Roman" w:hAnsi="Times New Roman"/>
          <w:b/>
          <w:bCs/>
          <w:sz w:val="20"/>
          <w:szCs w:val="20"/>
          <w:lang w:eastAsia="ru-RU"/>
        </w:rPr>
      </w:pPr>
    </w:p>
    <w:p w14:paraId="71E411F2" w14:textId="77777777" w:rsidR="001509E3" w:rsidRDefault="001509E3">
      <w:pPr>
        <w:jc w:val="center"/>
        <w:outlineLvl w:val="1"/>
        <w:rPr>
          <w:rFonts w:ascii="Times New Roman" w:hAnsi="Times New Roman"/>
          <w:b/>
          <w:bCs/>
          <w:sz w:val="20"/>
          <w:szCs w:val="20"/>
          <w:lang w:eastAsia="ru-RU"/>
        </w:rPr>
      </w:pPr>
    </w:p>
    <w:p w14:paraId="55917011" w14:textId="77777777" w:rsidR="001509E3" w:rsidRDefault="001509E3">
      <w:pPr>
        <w:jc w:val="center"/>
        <w:outlineLvl w:val="1"/>
        <w:rPr>
          <w:rFonts w:ascii="Times New Roman" w:hAnsi="Times New Roman"/>
          <w:b/>
          <w:bCs/>
          <w:sz w:val="20"/>
          <w:szCs w:val="20"/>
          <w:lang w:eastAsia="ru-RU"/>
        </w:rPr>
      </w:pPr>
    </w:p>
    <w:p w14:paraId="47851F75" w14:textId="77777777" w:rsidR="001509E3" w:rsidRDefault="001509E3">
      <w:pPr>
        <w:jc w:val="center"/>
        <w:outlineLvl w:val="1"/>
        <w:rPr>
          <w:rFonts w:ascii="Times New Roman" w:hAnsi="Times New Roman"/>
          <w:b/>
          <w:bCs/>
          <w:sz w:val="20"/>
          <w:szCs w:val="20"/>
          <w:lang w:eastAsia="ru-RU"/>
        </w:rPr>
      </w:pPr>
    </w:p>
    <w:p w14:paraId="591498D4" w14:textId="77777777" w:rsidR="001509E3" w:rsidRDefault="001509E3">
      <w:pPr>
        <w:jc w:val="center"/>
        <w:outlineLvl w:val="1"/>
        <w:rPr>
          <w:rFonts w:ascii="Times New Roman" w:hAnsi="Times New Roman"/>
          <w:b/>
          <w:bCs/>
          <w:sz w:val="20"/>
          <w:szCs w:val="20"/>
          <w:lang w:eastAsia="ru-RU"/>
        </w:rPr>
      </w:pPr>
    </w:p>
    <w:p w14:paraId="0637E83E" w14:textId="77777777" w:rsidR="001509E3" w:rsidRDefault="001509E3">
      <w:pPr>
        <w:jc w:val="center"/>
        <w:outlineLvl w:val="1"/>
        <w:rPr>
          <w:rFonts w:ascii="Times New Roman" w:hAnsi="Times New Roman"/>
          <w:b/>
          <w:bCs/>
          <w:sz w:val="20"/>
          <w:szCs w:val="20"/>
          <w:lang w:eastAsia="ru-RU"/>
        </w:rPr>
      </w:pPr>
    </w:p>
    <w:p w14:paraId="29D5433A" w14:textId="77777777" w:rsidR="001509E3" w:rsidRDefault="001509E3">
      <w:pPr>
        <w:outlineLvl w:val="1"/>
        <w:rPr>
          <w:rFonts w:ascii="Times New Roman" w:hAnsi="Times New Roman"/>
          <w:b/>
          <w:bCs/>
          <w:sz w:val="20"/>
          <w:szCs w:val="20"/>
          <w:lang w:eastAsia="ru-RU"/>
        </w:rPr>
      </w:pPr>
    </w:p>
    <w:p w14:paraId="7580E474" w14:textId="22D95C14"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4726EA">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6CC934EB" w14:textId="77777777" w:rsidR="001509E3" w:rsidRDefault="00CF4EAB">
      <w:pPr>
        <w:suppressAutoHyphens w:val="0"/>
        <w:rPr>
          <w:rFonts w:ascii="Times New Roman" w:hAnsi="Times New Roman"/>
          <w:b/>
          <w:bCs/>
          <w:sz w:val="20"/>
          <w:szCs w:val="20"/>
          <w:lang w:eastAsia="ru-RU"/>
        </w:rPr>
      </w:pPr>
      <w:r>
        <w:br w:type="page"/>
      </w:r>
    </w:p>
    <w:p w14:paraId="7E000218" w14:textId="77777777" w:rsidR="001509E3" w:rsidRDefault="001509E3">
      <w:pPr>
        <w:jc w:val="center"/>
        <w:outlineLvl w:val="1"/>
        <w:rPr>
          <w:rFonts w:ascii="Times New Roman" w:hAnsi="Times New Roman"/>
          <w:b/>
          <w:bCs/>
          <w:sz w:val="20"/>
          <w:szCs w:val="20"/>
          <w:lang w:eastAsia="ru-RU"/>
        </w:rPr>
      </w:pPr>
    </w:p>
    <w:p w14:paraId="615D541E" w14:textId="77777777" w:rsidR="001509E3" w:rsidRDefault="00CF4EAB">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527" w:type="dxa"/>
        <w:tblInd w:w="14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76"/>
        <w:gridCol w:w="3922"/>
        <w:gridCol w:w="5829"/>
      </w:tblGrid>
      <w:tr w:rsidR="001509E3" w14:paraId="0ABBBB7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470F769" w14:textId="77777777" w:rsidR="001509E3" w:rsidRDefault="00CF4EAB">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CD0624C" w14:textId="77777777" w:rsidR="001509E3" w:rsidRDefault="00CF4EAB">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3157A758" w14:textId="77777777" w:rsidR="001509E3" w:rsidRDefault="00CF4EAB">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509E3" w14:paraId="209D1489"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F140F5C" w14:textId="77777777" w:rsidR="001509E3" w:rsidRDefault="00CF4EAB">
            <w:pPr>
              <w:jc w:val="center"/>
              <w:rPr>
                <w:rFonts w:ascii="Times New Roman" w:hAnsi="Times New Roman"/>
                <w:b/>
                <w:bCs/>
                <w:sz w:val="20"/>
                <w:szCs w:val="20"/>
              </w:rPr>
            </w:pPr>
            <w:r>
              <w:rPr>
                <w:rFonts w:ascii="Times New Roman" w:hAnsi="Times New Roman"/>
                <w:b/>
                <w:bCs/>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F9E26AC" w14:textId="77777777" w:rsidR="001509E3" w:rsidRDefault="00CF4EAB">
            <w:pPr>
              <w:jc w:val="center"/>
              <w:rPr>
                <w:rFonts w:ascii="Times New Roman" w:hAnsi="Times New Roman"/>
                <w:b/>
                <w:bCs/>
                <w:sz w:val="20"/>
                <w:szCs w:val="20"/>
              </w:rPr>
            </w:pPr>
            <w:r>
              <w:rPr>
                <w:rFonts w:ascii="Times New Roman" w:hAnsi="Times New Roman"/>
                <w:b/>
                <w:bCs/>
                <w:sz w:val="20"/>
                <w:szCs w:val="20"/>
              </w:rPr>
              <w:t>2</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113E5DB1" w14:textId="77777777" w:rsidR="001509E3" w:rsidRDefault="00CF4EAB">
            <w:pPr>
              <w:jc w:val="center"/>
              <w:rPr>
                <w:rFonts w:ascii="Times New Roman" w:hAnsi="Times New Roman"/>
                <w:b/>
                <w:bCs/>
                <w:sz w:val="20"/>
                <w:szCs w:val="20"/>
              </w:rPr>
            </w:pPr>
            <w:r>
              <w:rPr>
                <w:rFonts w:ascii="Times New Roman" w:hAnsi="Times New Roman"/>
                <w:b/>
                <w:bCs/>
                <w:sz w:val="20"/>
                <w:szCs w:val="20"/>
              </w:rPr>
              <w:t>3</w:t>
            </w:r>
          </w:p>
        </w:tc>
      </w:tr>
      <w:tr w:rsidR="001509E3" w14:paraId="73E9069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299F51" w14:textId="77777777" w:rsidR="001509E3" w:rsidRDefault="00CF4EAB">
            <w:pPr>
              <w:jc w:val="center"/>
              <w:rPr>
                <w:rFonts w:ascii="Times New Roman" w:hAnsi="Times New Roman"/>
                <w:sz w:val="20"/>
                <w:szCs w:val="20"/>
              </w:rPr>
            </w:pPr>
            <w:r>
              <w:rPr>
                <w:rFonts w:ascii="Times New Roman" w:hAnsi="Times New Roman"/>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8D1AE34" w14:textId="77777777" w:rsidR="001509E3" w:rsidRDefault="00CF4EAB">
            <w:pPr>
              <w:rPr>
                <w:rFonts w:ascii="Times New Roman" w:hAnsi="Times New Roman"/>
                <w:b/>
                <w:sz w:val="20"/>
                <w:szCs w:val="20"/>
              </w:rPr>
            </w:pPr>
            <w:r>
              <w:rPr>
                <w:rFonts w:ascii="Times New Roman" w:hAnsi="Times New Roman"/>
                <w:b/>
                <w:sz w:val="20"/>
                <w:szCs w:val="20"/>
              </w:rPr>
              <w:t>Способ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15018B" w14:textId="77777777" w:rsidR="001509E3" w:rsidRDefault="00CF4EAB">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509E3" w14:paraId="7797938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DAF9C10" w14:textId="77777777" w:rsidR="001509E3" w:rsidRDefault="001509E3">
            <w:pPr>
              <w:jc w:val="center"/>
              <w:rPr>
                <w:rFonts w:ascii="Times New Roman" w:hAnsi="Times New Roman"/>
                <w:sz w:val="20"/>
                <w:szCs w:val="20"/>
              </w:rPr>
            </w:pP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502E25C" w14:textId="77777777" w:rsidR="001509E3" w:rsidRDefault="00CF4EAB">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B2C760" w14:textId="624CA70A" w:rsidR="001509E3" w:rsidRPr="00A9563F" w:rsidRDefault="00A9563F">
            <w:pPr>
              <w:pStyle w:val="a8"/>
              <w:keepNext/>
              <w:suppressAutoHyphens w:val="0"/>
              <w:spacing w:line="240" w:lineRule="exact"/>
              <w:rPr>
                <w:rFonts w:ascii="Times New Roman" w:hAnsi="Times New Roman"/>
                <w:color w:val="0000FF"/>
              </w:rPr>
            </w:pPr>
            <w:r w:rsidRPr="00A9563F">
              <w:rPr>
                <w:rFonts w:ascii="Times New Roman" w:hAnsi="Times New Roman"/>
                <w:color w:val="0000FF"/>
              </w:rPr>
              <w:t>https://etp.torgi82.ru</w:t>
            </w:r>
          </w:p>
        </w:tc>
      </w:tr>
      <w:tr w:rsidR="001509E3" w14:paraId="2152654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0D0474B9" w14:textId="77777777" w:rsidR="001509E3" w:rsidRDefault="00CF4EAB">
            <w:pPr>
              <w:jc w:val="center"/>
              <w:rPr>
                <w:rFonts w:ascii="Times New Roman" w:hAnsi="Times New Roman"/>
                <w:sz w:val="20"/>
                <w:szCs w:val="20"/>
              </w:rPr>
            </w:pPr>
            <w:r>
              <w:rPr>
                <w:rFonts w:ascii="Times New Roman" w:hAnsi="Times New Roman"/>
                <w:sz w:val="20"/>
                <w:szCs w:val="20"/>
              </w:rPr>
              <w:t>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EFE9147" w14:textId="77777777" w:rsidR="001509E3" w:rsidRDefault="00CF4EAB">
            <w:pPr>
              <w:rPr>
                <w:rFonts w:ascii="Times New Roman" w:hAnsi="Times New Roman"/>
                <w:b/>
                <w:sz w:val="20"/>
                <w:szCs w:val="20"/>
              </w:rPr>
            </w:pPr>
            <w:r>
              <w:rPr>
                <w:rFonts w:ascii="Times New Roman" w:hAnsi="Times New Roman"/>
                <w:b/>
                <w:sz w:val="20"/>
                <w:szCs w:val="20"/>
              </w:rPr>
              <w:t>Наименование заказчика</w:t>
            </w:r>
          </w:p>
          <w:p w14:paraId="07185A37" w14:textId="77777777" w:rsidR="001509E3" w:rsidRDefault="00CF4EAB">
            <w:pPr>
              <w:rPr>
                <w:rFonts w:ascii="Times New Roman" w:hAnsi="Times New Roman"/>
                <w:b/>
                <w:sz w:val="20"/>
                <w:szCs w:val="20"/>
              </w:rPr>
            </w:pPr>
            <w:r>
              <w:rPr>
                <w:rFonts w:ascii="Times New Roman" w:hAnsi="Times New Roman"/>
                <w:b/>
                <w:sz w:val="20"/>
                <w:szCs w:val="20"/>
              </w:rPr>
              <w:t>Почтовый адрес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49A88D"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40D40862" w14:textId="77777777" w:rsidR="001509E3" w:rsidRDefault="00CF4EAB">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4D21F91F"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710522AC" w14:textId="77777777" w:rsidR="001509E3" w:rsidRDefault="00CF4EAB">
            <w:pPr>
              <w:jc w:val="center"/>
              <w:rPr>
                <w:rFonts w:ascii="Times New Roman" w:hAnsi="Times New Roman"/>
                <w:sz w:val="20"/>
                <w:szCs w:val="20"/>
              </w:rPr>
            </w:pPr>
            <w:r>
              <w:rPr>
                <w:rFonts w:ascii="Times New Roman" w:hAnsi="Times New Roman"/>
                <w:sz w:val="20"/>
                <w:szCs w:val="20"/>
              </w:rPr>
              <w:t>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D10094E" w14:textId="77777777" w:rsidR="001509E3" w:rsidRDefault="00CF4EAB">
            <w:pPr>
              <w:rPr>
                <w:rFonts w:ascii="Times New Roman" w:hAnsi="Times New Roman"/>
                <w:b/>
                <w:sz w:val="20"/>
                <w:szCs w:val="20"/>
              </w:rPr>
            </w:pPr>
            <w:r>
              <w:rPr>
                <w:rFonts w:ascii="Times New Roman" w:hAnsi="Times New Roman"/>
                <w:b/>
                <w:sz w:val="20"/>
                <w:szCs w:val="20"/>
              </w:rPr>
              <w:t>Место нахождения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41FA09" w14:textId="77777777" w:rsidR="001509E3" w:rsidRDefault="00CF4EAB">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76222384"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B5EE98A" w14:textId="77777777" w:rsidR="001509E3" w:rsidRDefault="00CF4EAB">
            <w:pPr>
              <w:jc w:val="center"/>
              <w:rPr>
                <w:rFonts w:ascii="Times New Roman" w:hAnsi="Times New Roman"/>
                <w:sz w:val="20"/>
                <w:szCs w:val="20"/>
              </w:rPr>
            </w:pPr>
            <w:r>
              <w:rPr>
                <w:rFonts w:ascii="Times New Roman" w:hAnsi="Times New Roman"/>
                <w:sz w:val="20"/>
                <w:szCs w:val="20"/>
              </w:rPr>
              <w:t>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3320D59" w14:textId="77777777" w:rsidR="001509E3" w:rsidRDefault="00CF4EAB">
            <w:pPr>
              <w:rPr>
                <w:rFonts w:ascii="Times New Roman" w:hAnsi="Times New Roman"/>
                <w:b/>
                <w:sz w:val="20"/>
                <w:szCs w:val="20"/>
              </w:rPr>
            </w:pPr>
            <w:r>
              <w:rPr>
                <w:rFonts w:ascii="Times New Roman" w:hAnsi="Times New Roman"/>
                <w:b/>
                <w:sz w:val="20"/>
                <w:szCs w:val="20"/>
              </w:rPr>
              <w:t>Адрес электронной почты</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3714B4" w14:textId="77777777" w:rsidR="001509E3" w:rsidRDefault="003E15ED">
            <w:hyperlink r:id="rId8">
              <w:r w:rsidR="00CF4EAB">
                <w:rPr>
                  <w:rStyle w:val="-"/>
                  <w:sz w:val="20"/>
                  <w:szCs w:val="20"/>
                  <w:lang w:val="en-US"/>
                </w:rPr>
                <w:t>info@engelsgb1.ru</w:t>
              </w:r>
            </w:hyperlink>
          </w:p>
        </w:tc>
      </w:tr>
      <w:tr w:rsidR="001509E3" w14:paraId="71F8CF29" w14:textId="77777777" w:rsidTr="001B5241">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16B96EE6" w14:textId="77777777" w:rsidR="001509E3" w:rsidRDefault="00CF4EAB">
            <w:pPr>
              <w:jc w:val="center"/>
              <w:rPr>
                <w:rFonts w:ascii="Times New Roman" w:hAnsi="Times New Roman"/>
                <w:sz w:val="20"/>
                <w:szCs w:val="20"/>
              </w:rPr>
            </w:pPr>
            <w:r>
              <w:rPr>
                <w:rFonts w:ascii="Times New Roman" w:hAnsi="Times New Roman"/>
                <w:sz w:val="20"/>
                <w:szCs w:val="20"/>
              </w:rPr>
              <w:t>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2E02F6A" w14:textId="77777777" w:rsidR="001509E3" w:rsidRDefault="00CF4EAB">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87E8BF" w14:textId="77777777" w:rsidR="001509E3" w:rsidRDefault="00CF4EAB">
            <w:pPr>
              <w:rPr>
                <w:rFonts w:ascii="Times New Roman" w:hAnsi="Times New Roman"/>
                <w:sz w:val="20"/>
                <w:szCs w:val="20"/>
              </w:rPr>
            </w:pPr>
            <w:r>
              <w:rPr>
                <w:rFonts w:ascii="Times New Roman" w:hAnsi="Times New Roman"/>
                <w:sz w:val="20"/>
                <w:szCs w:val="20"/>
              </w:rPr>
              <w:t>(8453) 515-902 (252)</w:t>
            </w:r>
          </w:p>
        </w:tc>
      </w:tr>
      <w:tr w:rsidR="001509E3" w14:paraId="4747BF8E"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713047AF" w14:textId="77777777" w:rsidR="001509E3" w:rsidRDefault="00CF4EAB">
            <w:pPr>
              <w:jc w:val="center"/>
              <w:rPr>
                <w:rFonts w:ascii="Times New Roman" w:hAnsi="Times New Roman"/>
                <w:sz w:val="20"/>
                <w:szCs w:val="20"/>
              </w:rPr>
            </w:pPr>
            <w:r>
              <w:rPr>
                <w:rFonts w:ascii="Times New Roman" w:hAnsi="Times New Roman"/>
                <w:sz w:val="20"/>
                <w:szCs w:val="20"/>
              </w:rPr>
              <w:t>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43B0513"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3E9786" w14:textId="64B2F60B" w:rsidR="001509E3" w:rsidRDefault="00CF4EA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ED5053" w:rsidRPr="00ED5053">
              <w:rPr>
                <w:rFonts w:ascii="Times New Roman" w:hAnsi="Times New Roman"/>
                <w:bCs/>
                <w:sz w:val="20"/>
                <w:szCs w:val="20"/>
                <w:shd w:val="clear" w:color="auto" w:fill="FFFFFF"/>
                <w:lang w:eastAsia="ru-RU"/>
              </w:rPr>
              <w:t>воды питьевой упакованной</w:t>
            </w:r>
            <w:r>
              <w:rPr>
                <w:rFonts w:ascii="Times New Roman" w:hAnsi="Times New Roman"/>
                <w:bCs/>
                <w:sz w:val="20"/>
                <w:szCs w:val="20"/>
                <w:shd w:val="clear" w:color="auto" w:fill="FFFFFF"/>
                <w:lang w:eastAsia="ru-RU"/>
              </w:rPr>
              <w:t xml:space="preserve">. </w:t>
            </w:r>
          </w:p>
        </w:tc>
      </w:tr>
      <w:tr w:rsidR="001509E3" w14:paraId="2D947348"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68C7631" w14:textId="77777777" w:rsidR="001509E3" w:rsidRDefault="00CF4EAB">
            <w:pPr>
              <w:jc w:val="center"/>
              <w:rPr>
                <w:rFonts w:ascii="Times New Roman" w:hAnsi="Times New Roman"/>
                <w:sz w:val="20"/>
                <w:szCs w:val="20"/>
              </w:rPr>
            </w:pPr>
            <w:r>
              <w:rPr>
                <w:rFonts w:ascii="Times New Roman" w:hAnsi="Times New Roman"/>
                <w:sz w:val="20"/>
                <w:szCs w:val="20"/>
              </w:rPr>
              <w:t>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9EF3D7" w14:textId="77777777" w:rsidR="001509E3" w:rsidRDefault="00CF4EAB">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DFD683A"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601F7D87"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33174E8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02C3B7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F1A3A3" w14:textId="77777777" w:rsidR="001509E3" w:rsidRDefault="00CF4EAB">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1509E3" w14:paraId="3BCE1B9F"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331F91A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9</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D23F6A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B97074" w14:textId="77777777" w:rsidR="007935A3" w:rsidRDefault="00CF4EAB" w:rsidP="007935A3">
            <w:pPr>
              <w:pStyle w:val="af9"/>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склад Заказчика. </w:t>
            </w:r>
          </w:p>
          <w:p w14:paraId="301BF68C" w14:textId="77777777" w:rsidR="001509E3" w:rsidRDefault="001509E3">
            <w:pPr>
              <w:tabs>
                <w:tab w:val="left" w:pos="0"/>
              </w:tabs>
              <w:jc w:val="both"/>
              <w:rPr>
                <w:rStyle w:val="ep"/>
                <w:rFonts w:ascii="Times New Roman" w:eastAsia="Calibri" w:hAnsi="Times New Roman"/>
                <w:bCs/>
                <w:color w:val="000000"/>
                <w:sz w:val="20"/>
                <w:szCs w:val="20"/>
                <w:lang w:eastAsia="ar-SA"/>
              </w:rPr>
            </w:pPr>
          </w:p>
        </w:tc>
      </w:tr>
      <w:tr w:rsidR="001509E3" w14:paraId="68717A0D"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6D067687"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10</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BFE1C18" w14:textId="77777777" w:rsidR="001509E3" w:rsidRDefault="00CF4EAB">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8892B8" w14:textId="22BB54C8" w:rsidR="001509E3" w:rsidRDefault="00CF4EAB" w:rsidP="00CF4EAB">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color w:val="000000"/>
                <w:sz w:val="20"/>
                <w:szCs w:val="20"/>
                <w:shd w:val="clear" w:color="auto" w:fill="FFFFFF"/>
                <w:lang w:eastAsia="ar-SA"/>
              </w:rPr>
              <w:t xml:space="preserve">Поставка товара производится </w:t>
            </w:r>
            <w:r w:rsidR="00BB11E4">
              <w:rPr>
                <w:rStyle w:val="ep"/>
                <w:rFonts w:ascii="Times New Roman" w:eastAsia="Calibri" w:hAnsi="Times New Roman"/>
                <w:iCs/>
                <w:color w:val="000000"/>
                <w:sz w:val="20"/>
                <w:szCs w:val="20"/>
                <w:shd w:val="clear" w:color="auto" w:fill="FFFFFF"/>
                <w:lang w:eastAsia="ar-SA"/>
              </w:rPr>
              <w:t>с</w:t>
            </w:r>
            <w:r w:rsidR="00BB11E4">
              <w:rPr>
                <w:rStyle w:val="ep"/>
                <w:rFonts w:eastAsia="Calibri"/>
                <w:iCs/>
                <w:color w:val="000000"/>
                <w:sz w:val="20"/>
                <w:szCs w:val="20"/>
                <w:shd w:val="clear" w:color="auto" w:fill="FFFFFF"/>
                <w:lang w:eastAsia="ar-SA"/>
              </w:rPr>
              <w:t xml:space="preserve"> </w:t>
            </w:r>
            <w:r w:rsidR="000114BC">
              <w:rPr>
                <w:rStyle w:val="ep"/>
                <w:rFonts w:eastAsia="Calibri"/>
                <w:iCs/>
                <w:color w:val="000000"/>
                <w:sz w:val="20"/>
                <w:szCs w:val="20"/>
                <w:shd w:val="clear" w:color="auto" w:fill="FFFFFF"/>
                <w:lang w:eastAsia="ar-SA"/>
              </w:rPr>
              <w:t>1</w:t>
            </w:r>
            <w:r w:rsidR="000114BC">
              <w:rPr>
                <w:rStyle w:val="ep"/>
                <w:rFonts w:eastAsia="Calibri"/>
                <w:iCs/>
                <w:color w:val="000000"/>
                <w:shd w:val="clear" w:color="auto" w:fill="FFFFFF"/>
                <w:lang w:eastAsia="ar-SA"/>
              </w:rPr>
              <w:t>1.01.2027 г.</w:t>
            </w:r>
            <w:r w:rsidR="00BB11E4">
              <w:rPr>
                <w:rStyle w:val="ep"/>
                <w:rFonts w:eastAsia="Calibri"/>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по 25.12.</w:t>
            </w:r>
            <w:bookmarkStart w:id="2" w:name="__DdeLink__6858_862940557"/>
            <w:bookmarkStart w:id="3" w:name="__DdeLink__2129_62497893721"/>
            <w:r>
              <w:rPr>
                <w:rStyle w:val="ep"/>
                <w:rFonts w:ascii="Times New Roman" w:eastAsia="Calibri" w:hAnsi="Times New Roman"/>
                <w:iCs/>
                <w:color w:val="000000"/>
                <w:sz w:val="20"/>
                <w:szCs w:val="20"/>
                <w:shd w:val="clear" w:color="auto" w:fill="FFFFFF"/>
                <w:lang w:eastAsia="ar-SA"/>
              </w:rPr>
              <w:t>202</w:t>
            </w:r>
            <w:r w:rsidR="000114BC">
              <w:rPr>
                <w:rStyle w:val="ep"/>
                <w:rFonts w:ascii="Times New Roman" w:eastAsia="Calibri" w:hAnsi="Times New Roman"/>
                <w:iCs/>
                <w:color w:val="000000"/>
                <w:sz w:val="20"/>
                <w:szCs w:val="20"/>
                <w:shd w:val="clear" w:color="auto" w:fill="FFFFFF"/>
                <w:lang w:eastAsia="ar-SA"/>
              </w:rPr>
              <w:t>7</w:t>
            </w:r>
            <w:r>
              <w:rPr>
                <w:rStyle w:val="ep"/>
                <w:rFonts w:ascii="Times New Roman" w:eastAsia="Calibri" w:hAnsi="Times New Roman"/>
                <w:iCs/>
                <w:color w:val="000000"/>
                <w:sz w:val="20"/>
                <w:szCs w:val="20"/>
                <w:shd w:val="clear" w:color="auto" w:fill="FFFFFF"/>
                <w:lang w:eastAsia="ar-SA"/>
              </w:rPr>
              <w:t xml:space="preserve"> года, по заявке Заказчика. </w:t>
            </w:r>
            <w:r>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3 рабочих дней с момента </w:t>
            </w:r>
            <w:bookmarkEnd w:id="2"/>
            <w:bookmarkEnd w:id="3"/>
            <w:r>
              <w:rPr>
                <w:rStyle w:val="ep"/>
                <w:rFonts w:ascii="Times New Roman" w:eastAsia="Calibri" w:hAnsi="Times New Roman"/>
                <w:color w:val="000000"/>
                <w:sz w:val="20"/>
                <w:szCs w:val="20"/>
                <w:shd w:val="clear" w:color="auto" w:fill="FFFFFF"/>
                <w:lang w:eastAsia="ar-SA"/>
              </w:rPr>
              <w:t xml:space="preserve">получения заявки заказчика. </w:t>
            </w:r>
            <w:r w:rsidR="003E15ED">
              <w:rPr>
                <w:rFonts w:ascii="Times New Roman" w:hAnsi="Times New Roman"/>
                <w:sz w:val="20"/>
                <w:szCs w:val="20"/>
                <w:shd w:val="clear" w:color="auto" w:fill="FFFFFF"/>
              </w:rPr>
              <w:t>Заявка подается Заказчиком не чаще 4 раз в месяц в соответствии со Спецификацией к договору.</w:t>
            </w:r>
          </w:p>
        </w:tc>
      </w:tr>
      <w:tr w:rsidR="001509E3" w14:paraId="4B5C7840" w14:textId="77777777" w:rsidTr="001B5241">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6464436D" w14:textId="77777777" w:rsidR="001509E3" w:rsidRDefault="00CF4EAB">
            <w:pPr>
              <w:jc w:val="center"/>
              <w:rPr>
                <w:rFonts w:ascii="Times New Roman" w:hAnsi="Times New Roman"/>
                <w:sz w:val="20"/>
                <w:szCs w:val="20"/>
              </w:rPr>
            </w:pPr>
            <w:r>
              <w:rPr>
                <w:rFonts w:ascii="Times New Roman" w:hAnsi="Times New Roman"/>
                <w:sz w:val="20"/>
                <w:szCs w:val="20"/>
              </w:rPr>
              <w:t>11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7B8C5A"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C45E25" w14:textId="704D84FD" w:rsidR="001509E3" w:rsidRDefault="003D5D30">
            <w:pPr>
              <w:jc w:val="both"/>
              <w:rPr>
                <w:rFonts w:ascii="Times New Roman" w:hAnsi="Times New Roman"/>
                <w:color w:val="000000"/>
                <w:sz w:val="20"/>
                <w:szCs w:val="20"/>
                <w:highlight w:val="white"/>
              </w:rPr>
            </w:pPr>
            <w:r w:rsidRPr="003D5D30">
              <w:rPr>
                <w:rFonts w:ascii="Times New Roman" w:hAnsi="Times New Roman"/>
                <w:color w:val="000000"/>
                <w:sz w:val="20"/>
                <w:szCs w:val="20"/>
              </w:rPr>
              <w:t xml:space="preserve">169 600 (сто шестьдесят девять тысяч шестьсот)  рублей  00 коп </w:t>
            </w:r>
            <w:r w:rsidR="00CF4EAB">
              <w:rPr>
                <w:rFonts w:ascii="Times New Roman" w:eastAsia="Times New Roman" w:hAnsi="Times New Roman"/>
                <w:color w:val="000000"/>
                <w:sz w:val="20"/>
                <w:szCs w:val="20"/>
                <w:shd w:val="clear" w:color="auto" w:fill="FFFFFF"/>
                <w:lang w:eastAsia="ru-RU"/>
              </w:rPr>
              <w:t xml:space="preserve">(Приложение №5 </w:t>
            </w:r>
            <w:r w:rsidR="00CF4EAB">
              <w:rPr>
                <w:rFonts w:ascii="Times New Roman" w:hAnsi="Times New Roman"/>
                <w:bCs/>
                <w:color w:val="000000"/>
                <w:sz w:val="20"/>
                <w:szCs w:val="20"/>
              </w:rPr>
              <w:t xml:space="preserve">к  </w:t>
            </w:r>
            <w:r w:rsidR="00CF4EAB">
              <w:rPr>
                <w:rFonts w:ascii="Times New Roman" w:hAnsi="Times New Roman"/>
                <w:sz w:val="20"/>
                <w:szCs w:val="20"/>
              </w:rPr>
              <w:t>извещению на проведение запроса котировок в электронной форме</w:t>
            </w:r>
            <w:r w:rsidR="00CF4EAB">
              <w:rPr>
                <w:rFonts w:ascii="Times New Roman" w:eastAsia="Times New Roman" w:hAnsi="Times New Roman"/>
                <w:color w:val="000000"/>
                <w:sz w:val="20"/>
                <w:szCs w:val="20"/>
                <w:shd w:val="clear" w:color="auto" w:fill="FFFFFF"/>
                <w:lang w:eastAsia="ru-RU"/>
              </w:rPr>
              <w:t>)</w:t>
            </w:r>
          </w:p>
        </w:tc>
      </w:tr>
      <w:tr w:rsidR="001509E3" w14:paraId="1C564CC2" w14:textId="77777777" w:rsidTr="001B5241">
        <w:trPr>
          <w:cantSplit/>
          <w:trHeight w:val="427"/>
        </w:trPr>
        <w:tc>
          <w:tcPr>
            <w:tcW w:w="776" w:type="dxa"/>
            <w:tcBorders>
              <w:top w:val="single" w:sz="4" w:space="0" w:color="000001"/>
              <w:left w:val="single" w:sz="4" w:space="0" w:color="000001"/>
              <w:bottom w:val="single" w:sz="4" w:space="0" w:color="000001"/>
            </w:tcBorders>
            <w:shd w:val="clear" w:color="auto" w:fill="FFFFFF"/>
          </w:tcPr>
          <w:p w14:paraId="357DFBAE" w14:textId="77777777"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3D2D002D" w14:textId="77777777" w:rsidR="001509E3" w:rsidRDefault="00CF4EAB">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6CA082" w14:textId="77777777" w:rsidR="001509E3" w:rsidRDefault="00CF4EAB">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w:t>
            </w:r>
          </w:p>
        </w:tc>
      </w:tr>
      <w:tr w:rsidR="001509E3" w14:paraId="1F10187E"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35CB646E"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D8920C"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7B824" w14:textId="70CAED08" w:rsidR="001509E3" w:rsidRDefault="00CF4EAB">
            <w:pPr>
              <w:pStyle w:val="af9"/>
              <w:tabs>
                <w:tab w:val="left" w:pos="-180"/>
              </w:tabs>
              <w:jc w:val="both"/>
              <w:rPr>
                <w:rFonts w:ascii="Times New Roman" w:hAnsi="Times New Roman"/>
                <w:bCs/>
                <w:sz w:val="20"/>
                <w:szCs w:val="20"/>
                <w:highlight w:val="white"/>
              </w:rPr>
            </w:pPr>
            <w:bookmarkStart w:id="4" w:name="__DdeLink__1110_20198991581"/>
            <w:bookmarkStart w:id="5" w:name="__DdeLink__13411_760206483"/>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w:t>
            </w:r>
            <w:bookmarkEnd w:id="4"/>
            <w:bookmarkEnd w:id="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509E3" w14:paraId="5BC13C4D"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7886454"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7DBA17"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058DA73" w14:textId="77777777" w:rsidR="00CF4EAB" w:rsidRPr="00ED080E" w:rsidRDefault="00CF4EAB" w:rsidP="00ED080E">
            <w:pPr>
              <w:pStyle w:val="af9"/>
              <w:jc w:val="both"/>
              <w:rPr>
                <w:rFonts w:ascii="Times New Roman" w:hAnsi="Times New Roman"/>
                <w:sz w:val="20"/>
                <w:szCs w:val="20"/>
                <w:highlight w:val="white"/>
                <w:shd w:val="clear" w:color="auto" w:fill="FFFFFF"/>
              </w:rPr>
            </w:pP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ED080E">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tc>
      </w:tr>
      <w:tr w:rsidR="001509E3" w14:paraId="76D14FF8"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1F333D9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BCEF87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1DC312" w14:textId="77777777" w:rsidR="001509E3" w:rsidRDefault="00CF4EAB">
            <w:pPr>
              <w:rPr>
                <w:rFonts w:ascii="Times New Roman" w:hAnsi="Times New Roman"/>
                <w:sz w:val="20"/>
                <w:szCs w:val="20"/>
              </w:rPr>
            </w:pPr>
            <w:r>
              <w:rPr>
                <w:rFonts w:ascii="Times New Roman" w:hAnsi="Times New Roman"/>
                <w:sz w:val="20"/>
                <w:szCs w:val="20"/>
              </w:rPr>
              <w:t>Рубль Российской Федерации.</w:t>
            </w:r>
          </w:p>
        </w:tc>
      </w:tr>
      <w:tr w:rsidR="001509E3" w14:paraId="5CA8AFD9"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6F5D368"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BC0F6E" w14:textId="77777777" w:rsidR="001509E3" w:rsidRDefault="00CF4EAB">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509E3" w14:paraId="47D2932F" w14:textId="77777777" w:rsidTr="001B5241">
        <w:trPr>
          <w:cantSplit/>
          <w:trHeight w:val="989"/>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E6EFD3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12F4D13E"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0BFC15"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509E3" w14:paraId="0F0C1AC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655EF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17</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FF840D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DBF9D5" w14:textId="77777777" w:rsidR="001509E3" w:rsidRDefault="00CF4EAB">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7DB0771" w14:textId="77777777" w:rsidTr="001B5241">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E6AFE5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18</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49ABE0C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DA8988" w14:textId="77777777" w:rsidR="001509E3" w:rsidRDefault="00CF4EAB">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509E3" w14:paraId="42E99E8E" w14:textId="77777777" w:rsidTr="001B5241">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8B9362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19</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45EF6D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A30884C" w14:textId="77777777" w:rsidR="001509E3" w:rsidRDefault="00CF4EAB">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0B840A4" w14:textId="77777777" w:rsidTr="001B5241">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7748A5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20</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CEC4D3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5B7C31" w14:textId="77777777" w:rsidR="001509E3" w:rsidRDefault="00CF4EAB">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509E3" w14:paraId="572D4459" w14:textId="77777777" w:rsidTr="001B5241">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794891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21</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85B924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0717EB" w14:textId="77777777" w:rsidR="001509E3" w:rsidRDefault="00CF4EAB">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509E3" w14:paraId="7E76B06C"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EA3EA1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22</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715853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85DCDB" w14:textId="77777777" w:rsidR="001509E3" w:rsidRDefault="00CF4EAB">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509E3" w14:paraId="6BA8F037"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A5B0A89"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23</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1AFE172"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688451"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E25C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509E3" w14:paraId="2ED2743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B146830"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24</w:t>
            </w:r>
          </w:p>
        </w:tc>
        <w:tc>
          <w:tcPr>
            <w:tcW w:w="3922"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68EDDD2A" w14:textId="77777777" w:rsidR="001509E3" w:rsidRDefault="00CF4EAB">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084A8B66" w14:textId="77777777" w:rsidR="001509E3" w:rsidRDefault="00CF4EAB">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509E3" w14:paraId="1EAD3163" w14:textId="77777777" w:rsidTr="001B5241">
        <w:trPr>
          <w:cantSplit/>
          <w:trHeight w:val="436"/>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5AC02EC0"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19CE695F" w14:textId="77777777" w:rsidR="001509E3" w:rsidRDefault="00CF4EAB">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509E3" w14:paraId="6ACE5A8E" w14:textId="77777777" w:rsidTr="001B5241">
        <w:trPr>
          <w:trHeight w:val="570"/>
        </w:trPr>
        <w:tc>
          <w:tcPr>
            <w:tcW w:w="776" w:type="dxa"/>
            <w:tcBorders>
              <w:top w:val="single" w:sz="4" w:space="0" w:color="000001"/>
              <w:left w:val="single" w:sz="4" w:space="0" w:color="000001"/>
              <w:bottom w:val="single" w:sz="4" w:space="0" w:color="000001"/>
            </w:tcBorders>
            <w:shd w:val="clear" w:color="auto" w:fill="FFFFFF"/>
          </w:tcPr>
          <w:p w14:paraId="754C6E9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03A9515"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760964" w14:textId="77777777" w:rsidR="001509E3" w:rsidRDefault="00CF4EAB">
            <w:pPr>
              <w:pStyle w:val="210"/>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5531518"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F5D3CC6"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06F11F9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B54DAE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6" w:name="__DdeLink__37345_2318965806"/>
            <w:r>
              <w:rPr>
                <w:rFonts w:ascii="Times New Roman" w:hAnsi="Times New Roman"/>
                <w:sz w:val="20"/>
                <w:szCs w:val="20"/>
              </w:rPr>
              <w:t xml:space="preserve">отсутствие у участника закупки недоимки по налогам, сборам, </w:t>
            </w:r>
            <w:r>
              <w:rPr>
                <w:rFonts w:ascii="Times New Roman" w:hAnsi="Times New Roman"/>
                <w:sz w:val="20"/>
                <w:szCs w:val="20"/>
              </w:rPr>
              <w:lastRenderedPageBreak/>
              <w:t>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6"/>
            <w:r>
              <w:rPr>
                <w:rFonts w:ascii="Times New Roman" w:hAnsi="Times New Roman"/>
                <w:sz w:val="20"/>
                <w:szCs w:val="20"/>
              </w:rPr>
              <w:t>.</w:t>
            </w:r>
          </w:p>
          <w:p w14:paraId="315E0ECE"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06AD4AC"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6D8A2D"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5AA2F7" w14:textId="77777777" w:rsidR="001509E3" w:rsidRDefault="00CF4EAB">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462A88B4"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68CB2E9A"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w:t>
            </w:r>
            <w:r>
              <w:rPr>
                <w:rFonts w:ascii="Times New Roman" w:hAnsi="Times New Roman"/>
                <w:sz w:val="20"/>
                <w:szCs w:val="20"/>
              </w:rPr>
              <w:lastRenderedPageBreak/>
              <w:t>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55C7BDEF"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7" w:name="__DdeLink__24710_179552316011"/>
            <w:r>
              <w:rPr>
                <w:rFonts w:ascii="Times New Roman" w:hAnsi="Times New Roman"/>
                <w:color w:val="000000"/>
                <w:sz w:val="20"/>
                <w:szCs w:val="20"/>
              </w:rPr>
              <w:t>участник закупки не является</w:t>
            </w:r>
            <w:bookmarkEnd w:id="7"/>
            <w:r>
              <w:rPr>
                <w:rFonts w:ascii="Times New Roman" w:hAnsi="Times New Roman"/>
                <w:color w:val="000000"/>
                <w:sz w:val="20"/>
                <w:szCs w:val="20"/>
              </w:rPr>
              <w:t xml:space="preserve"> </w:t>
            </w:r>
            <w:r w:rsidR="00EE25C8">
              <w:rPr>
                <w:rFonts w:ascii="Times New Roman" w:hAnsi="Times New Roman"/>
                <w:color w:val="000000"/>
                <w:sz w:val="20"/>
                <w:szCs w:val="20"/>
              </w:rPr>
              <w:t>иностранным агентом</w:t>
            </w:r>
            <w:r>
              <w:rPr>
                <w:rFonts w:ascii="Times New Roman" w:hAnsi="Times New Roman"/>
                <w:color w:val="000000"/>
                <w:sz w:val="20"/>
                <w:szCs w:val="20"/>
              </w:rPr>
              <w:t>.</w:t>
            </w:r>
          </w:p>
        </w:tc>
      </w:tr>
      <w:tr w:rsidR="001509E3" w14:paraId="0C55E8FE" w14:textId="77777777" w:rsidTr="001B5241">
        <w:trPr>
          <w:trHeight w:val="20"/>
        </w:trPr>
        <w:tc>
          <w:tcPr>
            <w:tcW w:w="776" w:type="dxa"/>
            <w:tcBorders>
              <w:top w:val="single" w:sz="4" w:space="0" w:color="000001"/>
              <w:left w:val="single" w:sz="4" w:space="0" w:color="000001"/>
              <w:bottom w:val="single" w:sz="4" w:space="0" w:color="00000A"/>
            </w:tcBorders>
            <w:shd w:val="clear" w:color="auto" w:fill="FFFFFF"/>
          </w:tcPr>
          <w:p w14:paraId="0974E689" w14:textId="77777777" w:rsidR="001509E3" w:rsidRDefault="00CF4EAB">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922" w:type="dxa"/>
            <w:tcBorders>
              <w:top w:val="single" w:sz="4" w:space="0" w:color="000001"/>
              <w:left w:val="single" w:sz="4" w:space="0" w:color="000001"/>
              <w:bottom w:val="single" w:sz="4" w:space="0" w:color="00000A"/>
              <w:right w:val="single" w:sz="4" w:space="0" w:color="000001"/>
            </w:tcBorders>
            <w:shd w:val="clear" w:color="auto" w:fill="FFFFFF"/>
          </w:tcPr>
          <w:p w14:paraId="64BCCD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9"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A224051" w14:textId="300C755B" w:rsidR="001509E3" w:rsidRDefault="00CF4EAB">
            <w:pPr>
              <w:pStyle w:val="a8"/>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r w:rsidR="00A9563F" w:rsidRPr="00215EF1">
              <w:rPr>
                <w:rFonts w:ascii="Times New Roman" w:hAnsi="Times New Roman"/>
                <w:color w:val="0000FF"/>
              </w:rPr>
              <w:t>https://etp.torgi82.ru</w:t>
            </w:r>
            <w:r w:rsidR="00EE25C8" w:rsidRPr="00EE25C8">
              <w:rPr>
                <w:rStyle w:val="-"/>
                <w:sz w:val="20"/>
                <w:szCs w:val="20"/>
                <w:u w:val="none"/>
              </w:rPr>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F0A3C37" w14:textId="77777777" w:rsidR="001509E3" w:rsidRDefault="00CF4EAB">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56B4ED2F" w14:textId="77777777" w:rsidR="001509E3" w:rsidRDefault="00CF4EAB">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75FC10CB" w14:textId="77777777" w:rsidR="001509E3" w:rsidRDefault="00CF4EAB">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21D2B1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40AE83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017AB40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589581"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C5B77"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7FDD53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FE9C240"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w:t>
            </w:r>
            <w:r>
              <w:rPr>
                <w:rFonts w:ascii="Times New Roman" w:hAnsi="Times New Roman"/>
                <w:sz w:val="20"/>
                <w:szCs w:val="20"/>
              </w:rPr>
              <w:lastRenderedPageBreak/>
              <w:t>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5CDE339"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692D09C"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959AE6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084E5C2"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56F27BB"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54540C1F"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761DD4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4072A25E"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CBC51F" w14:textId="77777777" w:rsidR="001509E3" w:rsidRDefault="00CF4EAB">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1B5241" w14:paraId="64DCDB65"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42E58B25" w14:textId="53828839" w:rsidR="001B5241" w:rsidRDefault="001B5241" w:rsidP="001B5241">
            <w:pPr>
              <w:jc w:val="center"/>
              <w:rPr>
                <w:rFonts w:ascii="Times New Roman" w:hAnsi="Times New Roman"/>
                <w:sz w:val="20"/>
                <w:szCs w:val="20"/>
              </w:rPr>
            </w:pPr>
            <w:r>
              <w:rPr>
                <w:rFonts w:ascii="Times New Roman" w:hAnsi="Times New Roman"/>
                <w:b/>
                <w:bCs/>
                <w:sz w:val="26"/>
                <w:szCs w:val="26"/>
              </w:rPr>
              <w:lastRenderedPageBreak/>
              <w:t>27</w:t>
            </w:r>
          </w:p>
        </w:tc>
        <w:tc>
          <w:tcPr>
            <w:tcW w:w="9751" w:type="dxa"/>
            <w:gridSpan w:val="2"/>
            <w:tcBorders>
              <w:top w:val="single" w:sz="4" w:space="0" w:color="00000A"/>
              <w:left w:val="single" w:sz="4" w:space="0" w:color="00000A"/>
              <w:bottom w:val="single" w:sz="4" w:space="0" w:color="00000A"/>
              <w:right w:val="single" w:sz="4" w:space="0" w:color="00000A"/>
            </w:tcBorders>
            <w:shd w:val="clear" w:color="auto" w:fill="FFFFFF"/>
          </w:tcPr>
          <w:p w14:paraId="5D641DEC" w14:textId="05E63112" w:rsidR="001B5241" w:rsidRDefault="001B5241" w:rsidP="001B5241">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1B5241" w14:paraId="66F5B15A"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D5721E4" w14:textId="758CE6A8" w:rsidR="001B5241" w:rsidRDefault="001B5241" w:rsidP="001B5241">
            <w:pPr>
              <w:jc w:val="center"/>
              <w:rPr>
                <w:rFonts w:ascii="Times New Roman" w:hAnsi="Times New Roman"/>
                <w:sz w:val="20"/>
                <w:szCs w:val="20"/>
              </w:rPr>
            </w:pPr>
            <w:r>
              <w:rPr>
                <w:rFonts w:ascii="Times New Roman" w:hAnsi="Times New Roman"/>
              </w:rPr>
              <w:t>27.1</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BBE0A1" w14:textId="3979B2B1"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Запрет закупок товаров (в том числе поставляемых при выполнении закупаемых работ, оказании закупаемых услуг), происходящих из иностранных </w:t>
            </w:r>
            <w:r w:rsidRPr="00BA1DE0">
              <w:rPr>
                <w:rFonts w:ascii="Times New Roman" w:hAnsi="Times New Roman"/>
                <w:sz w:val="20"/>
                <w:shd w:val="clear" w:color="auto" w:fill="FFFFFF"/>
              </w:rPr>
              <w:lastRenderedPageBreak/>
              <w:t>государств, работ, услуг, соответственно выполняемых, оказываемых иностранными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CA527D2" w14:textId="5AB5C105" w:rsidR="001B5241" w:rsidRDefault="00251F85" w:rsidP="001B5241">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lastRenderedPageBreak/>
              <w:t>Не установлен</w:t>
            </w:r>
          </w:p>
        </w:tc>
      </w:tr>
      <w:tr w:rsidR="001B5241" w14:paraId="10920304"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823A818" w14:textId="60AFF8AB" w:rsidR="001B5241" w:rsidRDefault="001B5241" w:rsidP="001B5241">
            <w:pPr>
              <w:jc w:val="center"/>
              <w:rPr>
                <w:rFonts w:ascii="Times New Roman" w:hAnsi="Times New Roman"/>
                <w:sz w:val="20"/>
                <w:szCs w:val="20"/>
              </w:rPr>
            </w:pPr>
            <w:r>
              <w:rPr>
                <w:rFonts w:ascii="Times New Roman" w:hAnsi="Times New Roman"/>
              </w:rPr>
              <w:t>27.2</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F46832" w14:textId="59E3B4F3"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BA1DE0">
              <w:rPr>
                <w:rFonts w:ascii="Times New Roman" w:hAnsi="Times New Roman"/>
                <w:sz w:val="20"/>
                <w:shd w:val="clear" w:color="auto" w:fill="FFFFFF"/>
              </w:rPr>
              <w:t>лицами::</w:t>
            </w:r>
            <w:proofErr w:type="gramEnd"/>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D4E514F" w14:textId="0FA1BFA6" w:rsidR="001B5241" w:rsidRDefault="001B5241" w:rsidP="001B5241">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    Не установлено</w:t>
            </w:r>
          </w:p>
        </w:tc>
      </w:tr>
      <w:tr w:rsidR="001B5241" w14:paraId="7A2B92D3"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32D5D9D0" w14:textId="72A05701" w:rsidR="001B5241" w:rsidRDefault="001B5241" w:rsidP="001B5241">
            <w:pPr>
              <w:jc w:val="center"/>
              <w:rPr>
                <w:rFonts w:ascii="Times New Roman" w:hAnsi="Times New Roman"/>
                <w:sz w:val="20"/>
                <w:szCs w:val="20"/>
              </w:rPr>
            </w:pPr>
            <w:r>
              <w:rPr>
                <w:rFonts w:ascii="Times New Roman" w:hAnsi="Times New Roman"/>
              </w:rPr>
              <w:t>27.3</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11C1AD" w14:textId="0C36A59F"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B1C4F56" w14:textId="77777777" w:rsidR="00251F85" w:rsidRPr="002F1428" w:rsidRDefault="00251F85" w:rsidP="00251F85">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работы, услуги, являющихся предметом закупки установлено: </w:t>
            </w:r>
          </w:p>
          <w:p w14:paraId="081C9660" w14:textId="77777777" w:rsidR="00251F85" w:rsidRPr="002F1428" w:rsidRDefault="00251F85" w:rsidP="00251F85">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4BC1855D" w14:textId="77777777" w:rsidR="00251F85" w:rsidRPr="002F1428" w:rsidRDefault="00251F85" w:rsidP="00251F85">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5A262C3B" w14:textId="77777777" w:rsidR="00251F85" w:rsidRPr="002F1428" w:rsidRDefault="00251F85" w:rsidP="00251F85">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57BBF69" w14:textId="77777777" w:rsidR="00251F85" w:rsidRPr="002F1428" w:rsidRDefault="00251F85" w:rsidP="00251F85">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9" w:anchor="/document/12188083/entry/31404031" w:history="1">
              <w:r w:rsidRPr="002F1428">
                <w:rPr>
                  <w:rStyle w:val="aff2"/>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76AC8CD" w14:textId="77777777" w:rsidR="00251F85" w:rsidRDefault="00251F85" w:rsidP="00251F85">
            <w:pPr>
              <w:pStyle w:val="pj"/>
              <w:shd w:val="clear" w:color="auto" w:fill="FFFFFF"/>
              <w:spacing w:after="0"/>
              <w:ind w:left="147"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A708A64" w14:textId="77777777" w:rsidR="00251F85" w:rsidRPr="00304536" w:rsidRDefault="00251F85" w:rsidP="00251F85">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7A7A134A" w14:textId="77777777" w:rsidR="00251F85" w:rsidRPr="00304536" w:rsidRDefault="00251F85" w:rsidP="00251F85">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3842EC7A" w14:textId="77777777" w:rsidR="00251F85" w:rsidRDefault="00251F85" w:rsidP="00251F85">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7A76E20D" w14:textId="77777777" w:rsidR="00251F85" w:rsidRPr="00890395" w:rsidRDefault="00251F85" w:rsidP="00251F85">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w:t>
            </w:r>
          </w:p>
          <w:p w14:paraId="313FDDC5" w14:textId="1EE8F7A0" w:rsidR="001B5241" w:rsidRDefault="001B5241" w:rsidP="001B5241">
            <w:pPr>
              <w:widowControl w:val="0"/>
              <w:jc w:val="both"/>
              <w:rPr>
                <w:rFonts w:ascii="Times New Roman" w:hAnsi="Times New Roman"/>
                <w:sz w:val="20"/>
                <w:szCs w:val="20"/>
                <w:shd w:val="clear" w:color="auto" w:fill="FFFFFF"/>
              </w:rPr>
            </w:pPr>
          </w:p>
        </w:tc>
      </w:tr>
      <w:tr w:rsidR="001B5241" w14:paraId="14039FAE" w14:textId="77777777" w:rsidTr="001B5241">
        <w:trPr>
          <w:trHeight w:val="20"/>
        </w:trPr>
        <w:tc>
          <w:tcPr>
            <w:tcW w:w="776" w:type="dxa"/>
            <w:tcBorders>
              <w:top w:val="single" w:sz="4" w:space="0" w:color="00000A"/>
              <w:left w:val="single" w:sz="4" w:space="0" w:color="000001"/>
              <w:bottom w:val="single" w:sz="4" w:space="0" w:color="000001"/>
            </w:tcBorders>
            <w:shd w:val="clear" w:color="auto" w:fill="FFFFFF"/>
          </w:tcPr>
          <w:p w14:paraId="0D2920D4" w14:textId="77777777" w:rsidR="001B5241" w:rsidRDefault="001B5241" w:rsidP="001B5241">
            <w:pPr>
              <w:jc w:val="center"/>
              <w:rPr>
                <w:rFonts w:ascii="Times New Roman" w:hAnsi="Times New Roman"/>
                <w:sz w:val="20"/>
                <w:szCs w:val="20"/>
              </w:rPr>
            </w:pPr>
            <w:r>
              <w:rPr>
                <w:rFonts w:ascii="Times New Roman" w:hAnsi="Times New Roman"/>
                <w:sz w:val="20"/>
                <w:szCs w:val="20"/>
              </w:rPr>
              <w:t>28</w:t>
            </w:r>
          </w:p>
        </w:tc>
        <w:tc>
          <w:tcPr>
            <w:tcW w:w="3922" w:type="dxa"/>
            <w:tcBorders>
              <w:top w:val="single" w:sz="4" w:space="0" w:color="00000A"/>
              <w:left w:val="single" w:sz="4" w:space="0" w:color="000001"/>
              <w:bottom w:val="single" w:sz="4" w:space="0" w:color="000001"/>
              <w:right w:val="single" w:sz="4" w:space="0" w:color="000001"/>
            </w:tcBorders>
            <w:shd w:val="clear" w:color="auto" w:fill="FFFFFF"/>
          </w:tcPr>
          <w:p w14:paraId="7DDD1FE8" w14:textId="77777777" w:rsidR="001B5241" w:rsidRDefault="001B5241" w:rsidP="001B5241">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271DFEA5" w14:textId="77777777" w:rsidR="001B5241" w:rsidRDefault="001B5241" w:rsidP="001B5241">
            <w:pPr>
              <w:pStyle w:val="ConsPlusNormal"/>
              <w:widowControl/>
              <w:spacing w:after="200"/>
              <w:ind w:hanging="8"/>
              <w:jc w:val="both"/>
              <w:rPr>
                <w:rFonts w:ascii="Times New Roman" w:hAnsi="Times New Roman" w:cs="Times New Roman"/>
                <w:b/>
                <w:bCs/>
                <w:sz w:val="20"/>
                <w:lang w:eastAsia="ru-RU"/>
              </w:rPr>
            </w:pPr>
          </w:p>
        </w:tc>
        <w:tc>
          <w:tcPr>
            <w:tcW w:w="5829"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4BEC10E" w14:textId="77777777" w:rsidR="001B5241" w:rsidRDefault="001B5241" w:rsidP="001B5241">
            <w:pPr>
              <w:pStyle w:val="210"/>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5010A01" w14:textId="77777777" w:rsidR="001B5241" w:rsidRDefault="001B5241" w:rsidP="001B5241">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3E9B2F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w:t>
            </w:r>
            <w:r>
              <w:rPr>
                <w:rFonts w:ascii="Times New Roman" w:hAnsi="Times New Roman"/>
                <w:sz w:val="20"/>
                <w:szCs w:val="20"/>
              </w:rPr>
              <w:lastRenderedPageBreak/>
              <w:t>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78459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5B6DF35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41DF3C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C1DED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13307A9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5DBF0A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1AC5C4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C5C3A26"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92FAC68"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lastRenderedPageBreak/>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4F5DB2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6E4A0E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0BFCEFC5"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187211A"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80D8F5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405BC9" w14:textId="77777777" w:rsidR="001B5241" w:rsidRDefault="001B5241" w:rsidP="001B5241">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F0E2441" w14:textId="77777777" w:rsidR="001B5241" w:rsidRDefault="001B5241" w:rsidP="001B5241">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0C91C3B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4F0EA8F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0075B367" w14:textId="77777777" w:rsidR="001B5241" w:rsidRDefault="001B5241" w:rsidP="001B5241">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E702074" w14:textId="42C8C7F8" w:rsidR="001B5241" w:rsidRDefault="001B5241" w:rsidP="001B5241">
            <w:pPr>
              <w:pStyle w:val="a8"/>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6E99D828" w14:textId="77777777" w:rsidR="001B5241" w:rsidRDefault="001B5241" w:rsidP="001B5241">
            <w:pPr>
              <w:pStyle w:val="aff1"/>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1F066FEB" w14:textId="77777777" w:rsidR="001B5241" w:rsidRDefault="001B5241" w:rsidP="001B5241">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550047BD"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 xml:space="preserve">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w:t>
            </w:r>
            <w:r>
              <w:rPr>
                <w:rFonts w:ascii="Times New Roman" w:hAnsi="Times New Roman"/>
                <w:sz w:val="20"/>
                <w:szCs w:val="20"/>
                <w:shd w:val="clear" w:color="auto" w:fill="FFFFFF"/>
              </w:rPr>
              <w:lastRenderedPageBreak/>
              <w:t>двусмысленных толкований.</w:t>
            </w:r>
          </w:p>
          <w:p w14:paraId="06CCEE70"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EE3EAD1" w14:textId="77777777" w:rsidR="001B5241" w:rsidRDefault="001B5241" w:rsidP="001B5241">
            <w:pPr>
              <w:pStyle w:val="23"/>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08B4539B"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8F82892"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339128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F8976D4"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47A0610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6EB83F35"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2D5DCE6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2C388C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263FC5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70D43D3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193E67B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0A1E8D0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51146D47"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7B117AF"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FE654B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з) несоответствие заявки другим требованиям закупочной </w:t>
            </w:r>
            <w:r>
              <w:rPr>
                <w:rFonts w:ascii="Times New Roman" w:eastAsia="Times New Roman" w:hAnsi="Times New Roman"/>
                <w:b w:val="0"/>
                <w:sz w:val="20"/>
                <w:lang w:eastAsia="ru-RU"/>
              </w:rPr>
              <w:lastRenderedPageBreak/>
              <w:t>документации.</w:t>
            </w:r>
          </w:p>
          <w:p w14:paraId="424CB68A"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B5241" w14:paraId="49164E2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A119DFD"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29</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E6F390"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1AB06E" w14:textId="781EFDBC" w:rsidR="001B5241" w:rsidRDefault="001B5241" w:rsidP="001B5241">
            <w:pPr>
              <w:pStyle w:val="a8"/>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55EF52FD" w14:textId="77777777" w:rsidR="001B5241" w:rsidRDefault="001B5241" w:rsidP="001B5241">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94F8475" w14:textId="0E0250B7" w:rsidR="001B5241" w:rsidRDefault="001B5241" w:rsidP="001B5241">
            <w:pPr>
              <w:pStyle w:val="a8"/>
              <w:spacing w:line="240" w:lineRule="exact"/>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0114BC">
              <w:rPr>
                <w:rFonts w:ascii="Times New Roman" w:eastAsia="Lucida Sans Unicode" w:hAnsi="Times New Roman"/>
                <w:sz w:val="20"/>
                <w:szCs w:val="20"/>
                <w:shd w:val="clear" w:color="auto" w:fill="FFFFFF"/>
              </w:rPr>
              <w:t>1</w:t>
            </w:r>
            <w:r w:rsidR="003E15ED">
              <w:rPr>
                <w:rFonts w:ascii="Times New Roman" w:eastAsia="Lucida Sans Unicode" w:hAnsi="Times New Roman"/>
                <w:sz w:val="20"/>
                <w:szCs w:val="20"/>
                <w:shd w:val="clear" w:color="auto" w:fill="FFFFFF"/>
              </w:rPr>
              <w:t>7</w:t>
            </w:r>
            <w:r>
              <w:rPr>
                <w:rFonts w:ascii="Times New Roman" w:eastAsia="Lucida Sans Unicode" w:hAnsi="Times New Roman"/>
                <w:sz w:val="20"/>
                <w:szCs w:val="20"/>
                <w:shd w:val="clear" w:color="auto" w:fill="FFFFFF"/>
              </w:rPr>
              <w:t>.</w:t>
            </w:r>
            <w:r w:rsidR="000114BC">
              <w:rPr>
                <w:rFonts w:ascii="Times New Roman" w:eastAsia="Lucida Sans Unicode" w:hAnsi="Times New Roman"/>
                <w:sz w:val="20"/>
                <w:szCs w:val="20"/>
                <w:shd w:val="clear" w:color="auto" w:fill="FFFFFF"/>
              </w:rPr>
              <w:t>10</w:t>
            </w:r>
            <w:r>
              <w:rPr>
                <w:rFonts w:ascii="Times New Roman" w:eastAsia="Lucida Sans Unicode" w:hAnsi="Times New Roman"/>
                <w:sz w:val="20"/>
                <w:szCs w:val="20"/>
                <w:shd w:val="clear" w:color="auto" w:fill="FFFFFF"/>
              </w:rPr>
              <w:t>.202</w:t>
            </w:r>
            <w:r w:rsidR="004726EA">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5A996075" w14:textId="0303D6FC" w:rsidR="001B5241" w:rsidRDefault="001B5241" w:rsidP="001B5241">
            <w:pPr>
              <w:pStyle w:val="a8"/>
              <w:spacing w:line="240" w:lineRule="exact"/>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0114BC">
              <w:rPr>
                <w:rFonts w:ascii="Times New Roman" w:eastAsia="Lucida Sans Unicode" w:hAnsi="Times New Roman"/>
                <w:color w:val="000000"/>
                <w:sz w:val="20"/>
                <w:szCs w:val="20"/>
                <w:shd w:val="clear" w:color="auto" w:fill="FFFFFF"/>
                <w:lang w:eastAsia="ru-RU"/>
              </w:rPr>
              <w:t>27</w:t>
            </w:r>
            <w:r w:rsidRPr="00CF4EAB">
              <w:rPr>
                <w:rFonts w:ascii="Times New Roman" w:eastAsia="Lucida Sans Unicode" w:hAnsi="Times New Roman"/>
                <w:color w:val="000000"/>
                <w:sz w:val="20"/>
                <w:szCs w:val="20"/>
                <w:shd w:val="clear" w:color="auto" w:fill="FFFFFF"/>
                <w:lang w:eastAsia="ru-RU"/>
              </w:rPr>
              <w:t>.</w:t>
            </w:r>
            <w:r w:rsidR="000114BC">
              <w:rPr>
                <w:rFonts w:ascii="Times New Roman" w:eastAsia="Lucida Sans Unicode" w:hAnsi="Times New Roman"/>
                <w:color w:val="000000"/>
                <w:sz w:val="20"/>
                <w:szCs w:val="20"/>
                <w:shd w:val="clear" w:color="auto" w:fill="FFFFFF"/>
                <w:lang w:eastAsia="ru-RU"/>
              </w:rPr>
              <w:t>10</w:t>
            </w:r>
            <w:r w:rsidRPr="00CF4EAB">
              <w:rPr>
                <w:rFonts w:ascii="Times New Roman" w:eastAsia="Lucida Sans Unicode" w:hAnsi="Times New Roman"/>
                <w:color w:val="000000"/>
                <w:sz w:val="20"/>
                <w:szCs w:val="20"/>
                <w:shd w:val="clear" w:color="auto" w:fill="FFFFFF"/>
                <w:lang w:eastAsia="ru-RU"/>
              </w:rPr>
              <w:t>.202</w:t>
            </w:r>
            <w:r w:rsidR="004726EA">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B5241" w14:paraId="0E79ACC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C22734" w14:textId="77777777" w:rsidR="001B5241" w:rsidRDefault="001B5241" w:rsidP="001B5241">
            <w:pPr>
              <w:jc w:val="center"/>
              <w:rPr>
                <w:rFonts w:ascii="Times New Roman" w:hAnsi="Times New Roman"/>
                <w:sz w:val="20"/>
                <w:szCs w:val="20"/>
              </w:rPr>
            </w:pPr>
            <w:r>
              <w:rPr>
                <w:rFonts w:ascii="Times New Roman" w:hAnsi="Times New Roman"/>
                <w:sz w:val="20"/>
                <w:szCs w:val="20"/>
              </w:rPr>
              <w:t>30</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66F6B1"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12C76D" w14:textId="77777777" w:rsidR="001B5241" w:rsidRDefault="001B5241" w:rsidP="001B5241">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B5241" w14:paraId="0AD2484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CE69586"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31</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5033535"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D1216" w14:textId="77777777" w:rsidR="001B5241" w:rsidRDefault="001B5241" w:rsidP="001B5241">
            <w:pPr>
              <w:spacing w:line="276" w:lineRule="auto"/>
              <w:jc w:val="both"/>
              <w:rPr>
                <w:rFonts w:ascii="Times New Roman" w:hAnsi="Times New Roman"/>
                <w:sz w:val="20"/>
                <w:szCs w:val="20"/>
              </w:rPr>
            </w:pPr>
            <w:r>
              <w:rPr>
                <w:rFonts w:ascii="Times New Roman" w:hAnsi="Times New Roman"/>
                <w:sz w:val="20"/>
                <w:szCs w:val="20"/>
              </w:rPr>
              <w:t xml:space="preserve"> 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414BBC0B" w14:textId="245B053E" w:rsidR="001B5241" w:rsidRDefault="001B5241" w:rsidP="001B5241">
            <w:pPr>
              <w:spacing w:line="276" w:lineRule="auto"/>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w:t>
            </w:r>
            <w:r w:rsidR="008571C0">
              <w:rPr>
                <w:rFonts w:ascii="Times New Roman" w:hAnsi="Times New Roman"/>
                <w:sz w:val="20"/>
                <w:szCs w:val="20"/>
              </w:rPr>
              <w:t>10</w:t>
            </w:r>
            <w:r>
              <w:rPr>
                <w:rFonts w:ascii="Times New Roman" w:hAnsi="Times New Roman"/>
                <w:sz w:val="20"/>
                <w:szCs w:val="20"/>
              </w:rPr>
              <w:t xml:space="preserve">:30 </w:t>
            </w:r>
            <w:r>
              <w:rPr>
                <w:rFonts w:ascii="Times New Roman" w:eastAsia="Lucida Sans Unicode" w:hAnsi="Times New Roman"/>
                <w:sz w:val="20"/>
                <w:szCs w:val="20"/>
              </w:rPr>
              <w:t>(МСК+1)</w:t>
            </w:r>
          </w:p>
          <w:p w14:paraId="1179DAF9" w14:textId="27E5332C" w:rsidR="001B5241" w:rsidRDefault="001B5241" w:rsidP="001B5241">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0114BC">
              <w:rPr>
                <w:rFonts w:ascii="Times New Roman" w:hAnsi="Times New Roman"/>
                <w:sz w:val="20"/>
                <w:szCs w:val="20"/>
              </w:rPr>
              <w:t>27</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1</w:t>
            </w:r>
            <w:r w:rsidR="00251F85">
              <w:rPr>
                <w:rFonts w:ascii="Times New Roman" w:hAnsi="Times New Roman"/>
                <w:sz w:val="20"/>
                <w:szCs w:val="20"/>
              </w:rPr>
              <w:t>1</w:t>
            </w:r>
            <w:r>
              <w:rPr>
                <w:rFonts w:ascii="Times New Roman" w:hAnsi="Times New Roman"/>
                <w:sz w:val="20"/>
                <w:szCs w:val="20"/>
              </w:rPr>
              <w:t xml:space="preserve">:00 </w:t>
            </w:r>
            <w:r>
              <w:rPr>
                <w:rFonts w:ascii="Times New Roman" w:eastAsia="Lucida Sans Unicode" w:hAnsi="Times New Roman"/>
                <w:sz w:val="20"/>
                <w:szCs w:val="20"/>
              </w:rPr>
              <w:t>(МСК+1)</w:t>
            </w:r>
          </w:p>
        </w:tc>
      </w:tr>
      <w:tr w:rsidR="001B5241" w14:paraId="33A02960"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2C23D0"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32</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866AFBC" w14:textId="77777777" w:rsidR="001B5241" w:rsidRDefault="001B5241" w:rsidP="001B5241">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70C2F3" w14:textId="77777777" w:rsidR="001B5241" w:rsidRDefault="001B5241" w:rsidP="001B5241">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7EF39D4B" w14:textId="77777777" w:rsidR="001B5241" w:rsidRDefault="001B5241" w:rsidP="001B5241">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5DD278B4" w14:textId="53B54ADD" w:rsidR="001B5241" w:rsidRPr="00A56EDD" w:rsidRDefault="001B5241" w:rsidP="001B5241">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0114BC">
              <w:rPr>
                <w:rFonts w:ascii="Times New Roman" w:hAnsi="Times New Roman"/>
                <w:color w:val="000000"/>
                <w:sz w:val="20"/>
                <w:szCs w:val="20"/>
                <w:shd w:val="clear" w:color="auto" w:fill="FFFFFF"/>
                <w:lang w:eastAsia="ru-RU"/>
              </w:rPr>
              <w:t>1</w:t>
            </w:r>
            <w:r w:rsidR="003E15ED">
              <w:rPr>
                <w:rFonts w:ascii="Times New Roman" w:hAnsi="Times New Roman"/>
                <w:color w:val="000000"/>
                <w:sz w:val="20"/>
                <w:szCs w:val="20"/>
                <w:shd w:val="clear" w:color="auto" w:fill="FFFFFF"/>
                <w:lang w:eastAsia="ru-RU"/>
              </w:rPr>
              <w:t>7</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sidRPr="00A56EDD">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6E6D85E7" w14:textId="0CD35910" w:rsidR="001B5241" w:rsidRDefault="001B5241" w:rsidP="001B5241">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0114BC">
              <w:rPr>
                <w:rFonts w:ascii="Times New Roman" w:hAnsi="Times New Roman"/>
                <w:color w:val="000000"/>
                <w:sz w:val="20"/>
                <w:szCs w:val="20"/>
                <w:shd w:val="clear" w:color="auto" w:fill="FFFFFF"/>
                <w:lang w:eastAsia="ru-RU"/>
              </w:rPr>
              <w:t>26</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AB6DA10" w14:textId="188AD817" w:rsidR="001B5241" w:rsidRPr="00A56EDD" w:rsidRDefault="001B5241" w:rsidP="001B5241">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0114BC">
              <w:rPr>
                <w:rFonts w:ascii="Times New Roman" w:hAnsi="Times New Roman"/>
                <w:sz w:val="20"/>
                <w:szCs w:val="20"/>
                <w:lang w:eastAsia="ru-RU"/>
              </w:rPr>
              <w:t>21</w:t>
            </w:r>
            <w:r>
              <w:rPr>
                <w:rFonts w:ascii="Times New Roman" w:hAnsi="Times New Roman"/>
                <w:sz w:val="20"/>
                <w:szCs w:val="20"/>
                <w:lang w:eastAsia="ru-RU"/>
              </w:rPr>
              <w:t>.</w:t>
            </w:r>
            <w:r w:rsidR="000114BC">
              <w:rPr>
                <w:rFonts w:ascii="Times New Roman" w:hAnsi="Times New Roman"/>
                <w:sz w:val="20"/>
                <w:szCs w:val="20"/>
                <w:lang w:eastAsia="ru-RU"/>
              </w:rPr>
              <w:t>10</w:t>
            </w:r>
            <w:r w:rsidRPr="00A56EDD">
              <w:rPr>
                <w:rFonts w:ascii="Times New Roman" w:hAnsi="Times New Roman"/>
                <w:sz w:val="20"/>
                <w:szCs w:val="20"/>
                <w:lang w:eastAsia="ru-RU"/>
              </w:rPr>
              <w:t>.202</w:t>
            </w:r>
            <w:r w:rsidR="004726EA">
              <w:rPr>
                <w:rFonts w:ascii="Times New Roman" w:hAnsi="Times New Roman"/>
                <w:sz w:val="20"/>
                <w:szCs w:val="20"/>
                <w:lang w:eastAsia="ru-RU"/>
              </w:rPr>
              <w:t>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3879CC52" w14:textId="27B17496" w:rsidR="001B5241" w:rsidRDefault="001B5241" w:rsidP="001B5241">
            <w:pPr>
              <w:jc w:val="both"/>
              <w:rPr>
                <w:rFonts w:ascii="Times New Roman" w:hAnsi="Times New Roman"/>
                <w:color w:val="000000"/>
                <w:sz w:val="20"/>
                <w:szCs w:val="20"/>
                <w:highlight w:val="white"/>
                <w:lang w:eastAsia="ru-RU"/>
              </w:rPr>
            </w:pPr>
          </w:p>
        </w:tc>
      </w:tr>
      <w:tr w:rsidR="001B5241" w14:paraId="793B79D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2601B92"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C0E85C1"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2E3586" w14:textId="77777777" w:rsidR="001B5241" w:rsidRDefault="001B5241" w:rsidP="001B5241">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BC82B8C" w14:textId="72F8E46B" w:rsidR="001B5241" w:rsidRDefault="001B5241" w:rsidP="001B5241">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023_906328475"/>
            <w:bookmarkStart w:id="10"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w:t>
            </w:r>
            <w:r w:rsidRPr="00EE25C8">
              <w:rPr>
                <w:rFonts w:ascii="Times New Roman" w:hAnsi="Times New Roman"/>
                <w:color w:val="000000"/>
                <w:sz w:val="20"/>
                <w:szCs w:val="20"/>
                <w:shd w:val="clear" w:color="auto" w:fill="FFFFFF"/>
                <w:lang w:eastAsia="ru-RU"/>
              </w:rPr>
              <w:t xml:space="preserve">Интернет </w:t>
            </w:r>
            <w:hyperlink r:id="rId10">
              <w:r w:rsidRPr="00EE25C8">
                <w:rPr>
                  <w:rStyle w:val="-"/>
                  <w:color w:val="000000"/>
                  <w:sz w:val="20"/>
                  <w:szCs w:val="20"/>
                  <w:u w:val="none"/>
                  <w:lang w:eastAsia="ru-RU"/>
                </w:rPr>
                <w:t>www.zakupki.gov.ru</w:t>
              </w:r>
            </w:hyperlink>
            <w:bookmarkEnd w:id="8"/>
            <w:r w:rsidRPr="00EE25C8">
              <w:rPr>
                <w:rStyle w:val="-"/>
                <w:color w:val="000000"/>
                <w:sz w:val="20"/>
                <w:szCs w:val="20"/>
                <w:u w:val="none"/>
                <w:lang w:eastAsia="ru-RU"/>
              </w:rPr>
              <w:t xml:space="preserve">  и на электронной торговой площадке  </w:t>
            </w:r>
            <w:r w:rsidR="00215EF1" w:rsidRPr="00215EF1">
              <w:rPr>
                <w:rFonts w:ascii="Times New Roman" w:hAnsi="Times New Roman"/>
                <w:color w:val="0000FF"/>
              </w:rPr>
              <w:t>https://etp.torgi82.ru</w:t>
            </w:r>
            <w:r w:rsidRPr="00EE25C8">
              <w:rPr>
                <w:rStyle w:val="-"/>
                <w:sz w:val="20"/>
                <w:szCs w:val="20"/>
                <w:u w:val="none"/>
              </w:rPr>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9"/>
            <w:bookmarkEnd w:id="10"/>
            <w:r>
              <w:rPr>
                <w:rFonts w:ascii="Times New Roman" w:hAnsi="Times New Roman"/>
                <w:color w:val="000000"/>
                <w:sz w:val="20"/>
                <w:szCs w:val="20"/>
                <w:shd w:val="clear" w:color="auto" w:fill="FFFFFF"/>
                <w:lang w:eastAsia="ru-RU"/>
              </w:rPr>
              <w:t>.</w:t>
            </w:r>
          </w:p>
        </w:tc>
      </w:tr>
      <w:tr w:rsidR="001B5241" w14:paraId="2E655F0F" w14:textId="77777777" w:rsidTr="001B5241">
        <w:tc>
          <w:tcPr>
            <w:tcW w:w="776" w:type="dxa"/>
            <w:tcBorders>
              <w:top w:val="single" w:sz="4" w:space="0" w:color="000001"/>
              <w:left w:val="single" w:sz="4" w:space="0" w:color="000001"/>
              <w:bottom w:val="single" w:sz="4" w:space="0" w:color="000001"/>
            </w:tcBorders>
            <w:shd w:val="clear" w:color="auto" w:fill="FFFFFF"/>
          </w:tcPr>
          <w:p w14:paraId="79BE212B" w14:textId="77777777" w:rsidR="001B5241" w:rsidRDefault="001B5241" w:rsidP="001B5241">
            <w:pPr>
              <w:jc w:val="center"/>
              <w:rPr>
                <w:rFonts w:ascii="Times New Roman" w:hAnsi="Times New Roman"/>
                <w:sz w:val="20"/>
                <w:szCs w:val="20"/>
              </w:rPr>
            </w:pPr>
            <w:r>
              <w:rPr>
                <w:rFonts w:ascii="Times New Roman" w:hAnsi="Times New Roman"/>
                <w:sz w:val="20"/>
                <w:szCs w:val="20"/>
              </w:rPr>
              <w:t>34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E0B5666"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E508F" w14:textId="77777777" w:rsidR="001B5241" w:rsidRDefault="001B5241" w:rsidP="001B5241">
            <w:pPr>
              <w:jc w:val="both"/>
              <w:rPr>
                <w:rFonts w:ascii="Times New Roman" w:hAnsi="Times New Roman"/>
                <w:sz w:val="20"/>
                <w:szCs w:val="20"/>
              </w:rPr>
            </w:pPr>
            <w:r>
              <w:rPr>
                <w:rFonts w:ascii="Times New Roman" w:hAnsi="Times New Roman"/>
                <w:sz w:val="20"/>
                <w:szCs w:val="20"/>
              </w:rPr>
              <w:t>Не установлено</w:t>
            </w:r>
          </w:p>
        </w:tc>
      </w:tr>
      <w:tr w:rsidR="001B5241" w14:paraId="115BDAFE" w14:textId="77777777" w:rsidTr="001B5241">
        <w:tc>
          <w:tcPr>
            <w:tcW w:w="776" w:type="dxa"/>
            <w:tcBorders>
              <w:top w:val="single" w:sz="4" w:space="0" w:color="000001"/>
              <w:left w:val="single" w:sz="4" w:space="0" w:color="000001"/>
              <w:bottom w:val="single" w:sz="4" w:space="0" w:color="000001"/>
            </w:tcBorders>
            <w:shd w:val="clear" w:color="auto" w:fill="FFFFFF"/>
          </w:tcPr>
          <w:p w14:paraId="01FC8584" w14:textId="77777777" w:rsidR="001B5241" w:rsidRDefault="001B5241" w:rsidP="001B5241">
            <w:pPr>
              <w:jc w:val="center"/>
              <w:rPr>
                <w:rFonts w:ascii="Times New Roman" w:hAnsi="Times New Roman"/>
                <w:sz w:val="20"/>
                <w:szCs w:val="20"/>
              </w:rPr>
            </w:pPr>
            <w:r>
              <w:rPr>
                <w:rFonts w:ascii="Times New Roman" w:hAnsi="Times New Roman"/>
                <w:sz w:val="20"/>
                <w:szCs w:val="20"/>
              </w:rPr>
              <w:t>35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4F9ABBDE"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262636" w14:textId="2C09247B" w:rsidR="001B5241" w:rsidRDefault="001B5241" w:rsidP="001B5241">
            <w:pPr>
              <w:pStyle w:val="ConsPlusNormal"/>
              <w:widowControl/>
              <w:autoSpaceDE w:val="0"/>
              <w:spacing w:line="240" w:lineRule="auto"/>
              <w:ind w:firstLine="0"/>
              <w:jc w:val="both"/>
              <w:rPr>
                <w:rFonts w:ascii="Times New Roman" w:hAnsi="Times New Roman" w:cs="Times New Roman"/>
                <w:sz w:val="20"/>
                <w:shd w:val="clear" w:color="auto" w:fill="FFFFFF"/>
              </w:rPr>
            </w:pPr>
            <w:r>
              <w:rPr>
                <w:rFonts w:ascii="Times New Roman" w:hAnsi="Times New Roman" w:cs="Times New Roman"/>
                <w:sz w:val="20"/>
                <w:shd w:val="clear" w:color="auto" w:fill="FFFFFF"/>
              </w:rPr>
              <w:t>Размер обеспечения: 5</w:t>
            </w:r>
            <w:r>
              <w:rPr>
                <w:rFonts w:ascii="Times New Roman" w:hAnsi="Times New Roman" w:cs="Times New Roman"/>
                <w:b/>
                <w:bCs/>
                <w:sz w:val="20"/>
                <w:shd w:val="clear" w:color="auto" w:fill="FFFFFF"/>
              </w:rPr>
              <w:t xml:space="preserve"> %</w:t>
            </w:r>
            <w:r>
              <w:rPr>
                <w:rFonts w:ascii="Times New Roman" w:hAnsi="Times New Roman" w:cs="Times New Roman"/>
                <w:sz w:val="20"/>
                <w:shd w:val="clear" w:color="auto" w:fill="FFFFFF"/>
              </w:rPr>
              <w:t xml:space="preserve"> начальной максимальной цены Договора (цены лота), что </w:t>
            </w:r>
            <w:r>
              <w:rPr>
                <w:rFonts w:ascii="Times New Roman" w:hAnsi="Times New Roman" w:cs="Times New Roman"/>
                <w:color w:val="auto"/>
                <w:sz w:val="20"/>
                <w:shd w:val="clear" w:color="auto" w:fill="FFFFFF"/>
              </w:rPr>
              <w:t xml:space="preserve">составляет  </w:t>
            </w:r>
            <w:r w:rsidR="008571C0">
              <w:rPr>
                <w:rFonts w:ascii="Times New Roman" w:hAnsi="Times New Roman" w:cs="Times New Roman"/>
                <w:color w:val="auto"/>
                <w:sz w:val="20"/>
                <w:shd w:val="clear" w:color="auto" w:fill="FFFFFF"/>
              </w:rPr>
              <w:t>8480,00</w:t>
            </w:r>
            <w:r w:rsidR="000114BC">
              <w:rPr>
                <w:rFonts w:ascii="Times New Roman" w:hAnsi="Times New Roman" w:cs="Times New Roman"/>
                <w:color w:val="auto"/>
                <w:sz w:val="20"/>
                <w:shd w:val="clear" w:color="auto" w:fill="FFFFFF"/>
              </w:rPr>
              <w:t xml:space="preserve"> </w:t>
            </w:r>
            <w:r>
              <w:rPr>
                <w:rFonts w:ascii="Times New Roman" w:hAnsi="Times New Roman" w:cs="Times New Roman"/>
                <w:color w:val="auto"/>
                <w:sz w:val="20"/>
                <w:shd w:val="clear" w:color="auto" w:fill="FFFFFF"/>
              </w:rPr>
              <w:t>р</w:t>
            </w:r>
            <w:r>
              <w:rPr>
                <w:rFonts w:ascii="Times New Roman" w:hAnsi="Times New Roman" w:cs="Times New Roman"/>
                <w:sz w:val="20"/>
                <w:shd w:val="clear" w:color="auto" w:fill="FFFFFF"/>
              </w:rPr>
              <w:t>уб.</w:t>
            </w:r>
          </w:p>
          <w:p w14:paraId="08343A30" w14:textId="77777777" w:rsidR="004726EA" w:rsidRPr="008A34BC" w:rsidRDefault="004726EA" w:rsidP="004726EA">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6A9048D"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2D20692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4F6E74B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л/с  039040125</w:t>
            </w:r>
          </w:p>
          <w:p w14:paraId="5B7FE31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43726E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р/с 40102810845370000052</w:t>
            </w:r>
          </w:p>
          <w:p w14:paraId="62DBF49C" w14:textId="77777777" w:rsidR="004726EA" w:rsidRPr="00AE0B0E" w:rsidRDefault="004726EA" w:rsidP="004726EA">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2B43E13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6623949B" w14:textId="77777777" w:rsidR="004726EA" w:rsidRPr="008A34BC" w:rsidRDefault="004726EA" w:rsidP="004726EA">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7E08DCCA"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БИК 016311121</w:t>
            </w:r>
          </w:p>
          <w:p w14:paraId="350B337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ОКПО 05156623</w:t>
            </w:r>
          </w:p>
          <w:p w14:paraId="09C1F5EF" w14:textId="77777777" w:rsidR="004726EA" w:rsidRDefault="004726EA" w:rsidP="004726EA">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10490E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5738389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2E02C7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D166D68"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306FEDA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0FCBBFD"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AC4CC14"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AD5D5B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387474AB"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lastRenderedPageBreak/>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6AC9DE2"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0731D82C"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ab/>
            </w:r>
          </w:p>
          <w:p w14:paraId="1E3EC722"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696A3133"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29EE672B"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9F896D7"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0BF951E"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20C85FAA" w14:textId="77777777" w:rsidR="004726EA" w:rsidRPr="008A34BC" w:rsidRDefault="004726EA" w:rsidP="004726EA">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420AC656"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267B952"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FB61AEF" w14:textId="503D3DBA" w:rsidR="004726EA" w:rsidRDefault="004726EA" w:rsidP="004726EA">
            <w:pPr>
              <w:pStyle w:val="ConsPlusNormal"/>
              <w:widowControl/>
              <w:autoSpaceDE w:val="0"/>
              <w:spacing w:line="240" w:lineRule="auto"/>
              <w:ind w:firstLine="0"/>
              <w:jc w:val="both"/>
              <w:rPr>
                <w:rFonts w:ascii="Times New Roman" w:hAnsi="Times New Roman" w:cs="Times New Roman"/>
                <w:sz w:val="20"/>
                <w:shd w:val="clear" w:color="auto" w:fill="FFFFFF"/>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4A436AA5" w14:textId="77777777" w:rsidR="004726EA" w:rsidRDefault="004726EA" w:rsidP="001B5241">
            <w:pPr>
              <w:rPr>
                <w:rFonts w:ascii="Times New Roman" w:hAnsi="Times New Roman"/>
                <w:sz w:val="20"/>
                <w:szCs w:val="20"/>
                <w:shd w:val="clear" w:color="auto" w:fill="FFFFFF"/>
                <w:lang w:eastAsia="ru-RU"/>
              </w:rPr>
            </w:pPr>
          </w:p>
          <w:p w14:paraId="215D3F8D" w14:textId="04E99976" w:rsidR="001B5241" w:rsidRDefault="001B5241" w:rsidP="001B5241">
            <w:pPr>
              <w:ind w:firstLine="708"/>
              <w:jc w:val="both"/>
              <w:rPr>
                <w:rFonts w:ascii="Times New Roman" w:hAnsi="Times New Roman"/>
                <w:b/>
                <w:sz w:val="20"/>
                <w:szCs w:val="20"/>
              </w:rPr>
            </w:pPr>
          </w:p>
        </w:tc>
      </w:tr>
      <w:tr w:rsidR="001B5241" w14:paraId="7CEA8BA1" w14:textId="77777777" w:rsidTr="001B5241">
        <w:tc>
          <w:tcPr>
            <w:tcW w:w="776" w:type="dxa"/>
            <w:tcBorders>
              <w:top w:val="single" w:sz="4" w:space="0" w:color="000001"/>
              <w:left w:val="single" w:sz="4" w:space="0" w:color="000001"/>
              <w:bottom w:val="single" w:sz="4" w:space="0" w:color="000001"/>
            </w:tcBorders>
            <w:shd w:val="clear" w:color="auto" w:fill="FFFFFF"/>
          </w:tcPr>
          <w:p w14:paraId="0BED02CA"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E90C1EC" w14:textId="77777777" w:rsidR="001B5241" w:rsidRDefault="001B5241" w:rsidP="001B5241">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6C399A" w14:textId="77777777" w:rsidR="001B5241" w:rsidRDefault="001B5241" w:rsidP="001B5241">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B5241" w14:paraId="38022584" w14:textId="77777777" w:rsidTr="001B5241">
        <w:tc>
          <w:tcPr>
            <w:tcW w:w="776" w:type="dxa"/>
            <w:tcBorders>
              <w:top w:val="single" w:sz="4" w:space="0" w:color="000001"/>
              <w:left w:val="single" w:sz="4" w:space="0" w:color="000001"/>
              <w:bottom w:val="single" w:sz="4" w:space="0" w:color="000001"/>
            </w:tcBorders>
            <w:shd w:val="clear" w:color="auto" w:fill="FFFFFF"/>
          </w:tcPr>
          <w:p w14:paraId="4CFB92A7"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A35F18C" w14:textId="77777777" w:rsidR="001B5241" w:rsidRDefault="001B5241" w:rsidP="001B5241">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8082BE" w14:textId="77777777" w:rsidR="001B5241" w:rsidRDefault="001B5241" w:rsidP="001B5241">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72488AC" w14:textId="77777777" w:rsidR="001B5241" w:rsidRDefault="001B5241" w:rsidP="001B5241">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1F9BD334" w14:textId="77777777" w:rsidR="001B5241" w:rsidRDefault="001B5241" w:rsidP="001B5241">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Pr>
                <w:rFonts w:ascii="Times New Roman" w:eastAsia="Times New Roman" w:hAnsi="Times New Roman"/>
                <w:sz w:val="20"/>
                <w:szCs w:val="20"/>
              </w:rPr>
              <w:lastRenderedPageBreak/>
              <w:t>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B5241" w14:paraId="7121E2A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661890"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38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8C91D75" w14:textId="77777777" w:rsidR="001B5241" w:rsidRDefault="001B5241" w:rsidP="001B5241">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7C06D7" w14:textId="77777777" w:rsidR="001B5241" w:rsidRDefault="001B5241" w:rsidP="001B5241">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F1F5153" w14:textId="77777777" w:rsidR="001B5241" w:rsidRDefault="001B5241" w:rsidP="001B5241">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F7FDA96"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F162A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7562FA1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p>
        </w:tc>
      </w:tr>
    </w:tbl>
    <w:p w14:paraId="3C0122D2" w14:textId="77777777" w:rsidR="001509E3" w:rsidRDefault="001509E3">
      <w:pPr>
        <w:rPr>
          <w:rFonts w:ascii="Times New Roman" w:hAnsi="Times New Roman"/>
          <w:sz w:val="20"/>
          <w:szCs w:val="20"/>
        </w:rPr>
      </w:pPr>
    </w:p>
    <w:p w14:paraId="12A19966" w14:textId="77777777" w:rsidR="001509E3" w:rsidRDefault="001509E3">
      <w:pPr>
        <w:rPr>
          <w:rFonts w:ascii="Times New Roman" w:hAnsi="Times New Roman"/>
          <w:sz w:val="20"/>
          <w:szCs w:val="20"/>
        </w:rPr>
      </w:pPr>
    </w:p>
    <w:p w14:paraId="5C869FFD" w14:textId="77777777" w:rsidR="001509E3" w:rsidRDefault="001509E3">
      <w:pPr>
        <w:rPr>
          <w:rFonts w:ascii="Times New Roman" w:hAnsi="Times New Roman"/>
          <w:sz w:val="20"/>
          <w:szCs w:val="20"/>
        </w:rPr>
      </w:pPr>
    </w:p>
    <w:p w14:paraId="33B4A71F" w14:textId="77777777" w:rsidR="001509E3" w:rsidRDefault="00CF4EAB">
      <w:pPr>
        <w:suppressAutoHyphens w:val="0"/>
        <w:rPr>
          <w:rFonts w:ascii="Times New Roman" w:hAnsi="Times New Roman"/>
          <w:sz w:val="20"/>
          <w:szCs w:val="20"/>
        </w:rPr>
      </w:pPr>
      <w:r>
        <w:br w:type="page"/>
      </w:r>
    </w:p>
    <w:p w14:paraId="347C0D8E" w14:textId="77777777" w:rsidR="001509E3" w:rsidRDefault="00CF4EAB">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1620CA65" w14:textId="77777777" w:rsidR="001509E3" w:rsidRDefault="001509E3">
      <w:pPr>
        <w:pStyle w:val="ConsPlusNormal"/>
        <w:ind w:firstLine="0"/>
        <w:jc w:val="center"/>
        <w:rPr>
          <w:rFonts w:ascii="Times New Roman" w:hAnsi="Times New Roman" w:cs="Times New Roman"/>
          <w:sz w:val="20"/>
        </w:rPr>
      </w:pPr>
    </w:p>
    <w:p w14:paraId="030134F3" w14:textId="77777777" w:rsidR="001509E3" w:rsidRDefault="00CF4EAB">
      <w:pPr>
        <w:jc w:val="center"/>
        <w:rPr>
          <w:rFonts w:ascii="Times New Roman" w:hAnsi="Times New Roman"/>
          <w:b/>
          <w:sz w:val="20"/>
          <w:szCs w:val="20"/>
        </w:rPr>
      </w:pPr>
      <w:r>
        <w:rPr>
          <w:rFonts w:ascii="Times New Roman" w:hAnsi="Times New Roman"/>
          <w:b/>
          <w:sz w:val="20"/>
          <w:szCs w:val="20"/>
        </w:rPr>
        <w:t>Техническое задание</w:t>
      </w:r>
    </w:p>
    <w:p w14:paraId="605900DA" w14:textId="56A66060" w:rsidR="001509E3" w:rsidRDefault="00CF4EAB">
      <w:pPr>
        <w:jc w:val="center"/>
        <w:rPr>
          <w:rFonts w:ascii="Times New Roman" w:hAnsi="Times New Roman"/>
          <w:b/>
          <w:sz w:val="20"/>
          <w:szCs w:val="20"/>
        </w:rPr>
      </w:pPr>
      <w:r>
        <w:rPr>
          <w:rFonts w:ascii="Times New Roman" w:hAnsi="Times New Roman"/>
          <w:b/>
          <w:bCs/>
          <w:sz w:val="20"/>
          <w:szCs w:val="20"/>
        </w:rPr>
        <w:t xml:space="preserve">на поставку </w:t>
      </w:r>
      <w:proofErr w:type="gramStart"/>
      <w:r w:rsidR="00060EE2">
        <w:rPr>
          <w:rFonts w:ascii="Times New Roman" w:hAnsi="Times New Roman"/>
          <w:b/>
          <w:bCs/>
          <w:sz w:val="20"/>
          <w:szCs w:val="20"/>
        </w:rPr>
        <w:t>воды питьевой</w:t>
      </w:r>
      <w:proofErr w:type="gramEnd"/>
      <w:r w:rsidR="00060EE2">
        <w:rPr>
          <w:rFonts w:ascii="Times New Roman" w:hAnsi="Times New Roman"/>
          <w:b/>
          <w:bCs/>
          <w:sz w:val="20"/>
          <w:szCs w:val="20"/>
        </w:rPr>
        <w:t xml:space="preserve"> упакованной</w:t>
      </w:r>
      <w:r w:rsidR="00251F85">
        <w:rPr>
          <w:rFonts w:ascii="Times New Roman" w:hAnsi="Times New Roman"/>
          <w:b/>
          <w:bCs/>
          <w:sz w:val="20"/>
          <w:szCs w:val="20"/>
        </w:rPr>
        <w:t xml:space="preserve"> </w:t>
      </w:r>
      <w:r>
        <w:rPr>
          <w:rFonts w:ascii="Times New Roman" w:hAnsi="Times New Roman"/>
          <w:b/>
          <w:sz w:val="20"/>
          <w:szCs w:val="20"/>
        </w:rPr>
        <w:t>для нужд государственного автономного учреждения здравоохранения «</w:t>
      </w:r>
      <w:proofErr w:type="spellStart"/>
      <w:r>
        <w:rPr>
          <w:rFonts w:ascii="Times New Roman" w:hAnsi="Times New Roman"/>
          <w:b/>
          <w:sz w:val="20"/>
          <w:szCs w:val="20"/>
        </w:rPr>
        <w:t>Энгельсская</w:t>
      </w:r>
      <w:proofErr w:type="spellEnd"/>
      <w:r>
        <w:rPr>
          <w:rFonts w:ascii="Times New Roman" w:hAnsi="Times New Roman"/>
          <w:b/>
          <w:sz w:val="20"/>
          <w:szCs w:val="20"/>
        </w:rPr>
        <w:t xml:space="preserve"> городская клиническая больница № 1»</w:t>
      </w:r>
    </w:p>
    <w:p w14:paraId="51829C57" w14:textId="77777777" w:rsidR="001509E3" w:rsidRDefault="001509E3">
      <w:pPr>
        <w:jc w:val="center"/>
        <w:rPr>
          <w:rFonts w:ascii="Times New Roman" w:hAnsi="Times New Roman"/>
          <w:b/>
          <w:bCs/>
          <w:sz w:val="20"/>
          <w:szCs w:val="20"/>
        </w:rPr>
      </w:pPr>
    </w:p>
    <w:p w14:paraId="1AB48ABA" w14:textId="77777777" w:rsidR="001509E3" w:rsidRDefault="001509E3">
      <w:pPr>
        <w:pStyle w:val="ad"/>
        <w:ind w:firstLine="709"/>
        <w:jc w:val="left"/>
        <w:rPr>
          <w:rFonts w:ascii="Times New Roman" w:hAnsi="Times New Roman"/>
          <w:b/>
          <w:sz w:val="20"/>
          <w:szCs w:val="20"/>
        </w:rPr>
      </w:pPr>
    </w:p>
    <w:p w14:paraId="1B3AC23C" w14:textId="6A973B52" w:rsidR="001509E3" w:rsidRDefault="00CF4EAB" w:rsidP="00EE25C8">
      <w:pPr>
        <w:ind w:firstLine="426"/>
        <w:jc w:val="both"/>
      </w:pPr>
      <w:r>
        <w:rPr>
          <w:rFonts w:ascii="Times New Roman" w:hAnsi="Times New Roman"/>
          <w:b/>
          <w:sz w:val="20"/>
          <w:szCs w:val="20"/>
          <w:shd w:val="clear" w:color="auto" w:fill="FFFFFF"/>
        </w:rPr>
        <w:t>Срок поставки товара:</w:t>
      </w:r>
      <w:r w:rsidR="00EE25C8">
        <w:rPr>
          <w:rFonts w:ascii="Times New Roman" w:hAnsi="Times New Roman"/>
          <w:b/>
          <w:sz w:val="20"/>
          <w:szCs w:val="20"/>
          <w:shd w:val="clear" w:color="auto" w:fill="FFFFFF"/>
        </w:rPr>
        <w:t xml:space="preserve"> </w:t>
      </w:r>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ascii="Times New Roman" w:eastAsia="Calibri" w:hAnsi="Times New Roman"/>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EE25C8">
        <w:rPr>
          <w:rStyle w:val="ep"/>
          <w:rFonts w:ascii="Times New Roman" w:eastAsia="Calibri" w:hAnsi="Times New Roman"/>
          <w:color w:val="000000"/>
          <w:sz w:val="20"/>
          <w:szCs w:val="20"/>
          <w:shd w:val="clear" w:color="auto" w:fill="FFFFFF"/>
          <w:lang w:eastAsia="ar-SA"/>
        </w:rPr>
        <w:t xml:space="preserve"> </w:t>
      </w:r>
      <w:r w:rsidR="009041BD">
        <w:rPr>
          <w:rFonts w:ascii="Times New Roman" w:hAnsi="Times New Roman"/>
          <w:sz w:val="20"/>
          <w:szCs w:val="20"/>
          <w:shd w:val="clear" w:color="auto" w:fill="FFFFFF"/>
        </w:rPr>
        <w:t xml:space="preserve">Заявка подается Заказчиком не чаще 4 раз в </w:t>
      </w:r>
      <w:r w:rsidR="00ED5053">
        <w:rPr>
          <w:rFonts w:ascii="Times New Roman" w:hAnsi="Times New Roman"/>
          <w:sz w:val="20"/>
          <w:szCs w:val="20"/>
          <w:shd w:val="clear" w:color="auto" w:fill="FFFFFF"/>
        </w:rPr>
        <w:t>месяц</w:t>
      </w:r>
      <w:r w:rsidR="009041BD">
        <w:rPr>
          <w:rFonts w:ascii="Times New Roman" w:hAnsi="Times New Roman"/>
          <w:sz w:val="20"/>
          <w:szCs w:val="20"/>
          <w:shd w:val="clear" w:color="auto" w:fill="FFFFFF"/>
        </w:rPr>
        <w:t xml:space="preserve"> в соответствии со Спецификацией к договору, </w:t>
      </w:r>
      <w:r w:rsidR="009041BD">
        <w:rPr>
          <w:rFonts w:ascii="Times New Roman" w:eastAsia="Calibri" w:hAnsi="Times New Roman"/>
          <w:bCs/>
          <w:iCs/>
          <w:color w:val="000000"/>
          <w:sz w:val="20"/>
          <w:szCs w:val="20"/>
          <w:shd w:val="clear" w:color="auto" w:fill="FFFFFF"/>
          <w:lang w:eastAsia="ar-SA"/>
        </w:rPr>
        <w:t>в электронном виде на электронную почту Поставщика или по телефону.</w:t>
      </w:r>
      <w:r w:rsidR="009041BD">
        <w:rPr>
          <w:rStyle w:val="WW8Num6z0"/>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Ответственные лица за подачу заявок: Фадеева </w:t>
      </w:r>
      <w:proofErr w:type="gramStart"/>
      <w:r>
        <w:rPr>
          <w:rStyle w:val="ep"/>
          <w:rFonts w:ascii="Times New Roman" w:eastAsia="Calibri" w:hAnsi="Times New Roman"/>
          <w:color w:val="000000"/>
          <w:sz w:val="20"/>
          <w:szCs w:val="20"/>
          <w:shd w:val="clear" w:color="auto" w:fill="FFFFFF"/>
          <w:lang w:eastAsia="ar-SA"/>
        </w:rPr>
        <w:t>А.А</w:t>
      </w:r>
      <w:proofErr w:type="gramEnd"/>
      <w:r>
        <w:rPr>
          <w:rStyle w:val="ep"/>
          <w:rFonts w:ascii="Times New Roman" w:eastAsia="Calibri" w:hAnsi="Times New Roman"/>
          <w:color w:val="000000"/>
          <w:sz w:val="20"/>
          <w:szCs w:val="20"/>
          <w:shd w:val="clear" w:color="auto" w:fill="FFFFFF"/>
          <w:lang w:eastAsia="ar-SA"/>
        </w:rPr>
        <w:t xml:space="preserve">,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hyperlink r:id="rId11">
        <w:r>
          <w:rPr>
            <w:rStyle w:val="-"/>
            <w:sz w:val="20"/>
            <w:szCs w:val="20"/>
            <w:lang w:val="en-US"/>
          </w:rPr>
          <w:t>a</w:t>
        </w:r>
        <w:r>
          <w:rPr>
            <w:rStyle w:val="-"/>
            <w:sz w:val="20"/>
            <w:szCs w:val="20"/>
          </w:rPr>
          <w:t>.</w:t>
        </w:r>
        <w:r>
          <w:rPr>
            <w:rStyle w:val="-"/>
            <w:sz w:val="20"/>
            <w:szCs w:val="20"/>
            <w:lang w:val="en-US"/>
          </w:rPr>
          <w:t>fadeeva</w:t>
        </w:r>
        <w:r>
          <w:rPr>
            <w:rStyle w:val="-"/>
            <w:sz w:val="20"/>
            <w:szCs w:val="20"/>
          </w:rPr>
          <w:t>@engelsgb1.ru</w:t>
        </w:r>
      </w:hyperlink>
      <w:r>
        <w:rPr>
          <w:rFonts w:ascii="Times New Roman" w:hAnsi="Times New Roman"/>
          <w:sz w:val="20"/>
          <w:szCs w:val="20"/>
        </w:rPr>
        <w:t>.</w:t>
      </w:r>
    </w:p>
    <w:p w14:paraId="383A4845" w14:textId="77777777" w:rsidR="001509E3" w:rsidRDefault="00CF4EAB" w:rsidP="00EE25C8">
      <w:pPr>
        <w:spacing w:line="240" w:lineRule="exact"/>
        <w:ind w:firstLine="426"/>
        <w:jc w:val="both"/>
        <w:rPr>
          <w:rStyle w:val="ep"/>
          <w:rFonts w:ascii="Times New Roman" w:eastAsia="Calibri" w:hAnsi="Times New Roman"/>
          <w:bCs/>
          <w:color w:val="000000"/>
          <w:sz w:val="20"/>
          <w:szCs w:val="20"/>
          <w:lang w:eastAsia="ar-SA"/>
        </w:rPr>
      </w:pPr>
      <w:r>
        <w:rPr>
          <w:rFonts w:ascii="Times New Roman" w:hAnsi="Times New Roman"/>
          <w:b/>
          <w:sz w:val="20"/>
          <w:szCs w:val="20"/>
          <w:shd w:val="clear" w:color="auto" w:fill="FFFFFF"/>
        </w:rPr>
        <w:t>Место поставки товара:</w:t>
      </w: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657662">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 Время поставки товара: в рабочие дни учреждения с 09:00 до 13:00 часов, кроме выходных (суббота и воскресенье) и праздничных дней. 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602E5A6E" w14:textId="7832242A" w:rsidR="003A6C3F" w:rsidRPr="003A6C3F" w:rsidRDefault="003A6C3F" w:rsidP="003A6C3F">
      <w:pPr>
        <w:spacing w:line="240" w:lineRule="exact"/>
        <w:ind w:firstLine="426"/>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Требования к качеству товара</w:t>
      </w:r>
      <w:r w:rsidR="00CF4EAB">
        <w:rPr>
          <w:rFonts w:ascii="Times New Roman" w:hAnsi="Times New Roman"/>
          <w:b/>
          <w:sz w:val="20"/>
          <w:szCs w:val="20"/>
          <w:shd w:val="clear" w:color="auto" w:fill="FFFFFF"/>
        </w:rPr>
        <w:t xml:space="preserve">: </w:t>
      </w:r>
      <w:r w:rsidRPr="003A6C3F">
        <w:rPr>
          <w:rFonts w:ascii="Times New Roman" w:hAnsi="Times New Roman"/>
          <w:sz w:val="20"/>
          <w:szCs w:val="20"/>
          <w:shd w:val="clear" w:color="auto" w:fill="FFFFFF"/>
          <w:lang w:eastAsia="ru-RU"/>
        </w:rPr>
        <w:t>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292C0A07" w14:textId="0CFBB1CA" w:rsidR="00BF14D2" w:rsidRPr="00BF14D2" w:rsidRDefault="003A6C3F" w:rsidP="003A6C3F">
      <w:pPr>
        <w:spacing w:line="240" w:lineRule="exact"/>
        <w:ind w:firstLine="426"/>
        <w:jc w:val="both"/>
        <w:rPr>
          <w:rFonts w:ascii="Times New Roman" w:hAnsi="Times New Roman"/>
          <w:shd w:val="clear" w:color="auto" w:fill="FFFFFF"/>
          <w:lang w:eastAsia="ru-RU"/>
        </w:rPr>
      </w:pPr>
      <w:r w:rsidRPr="003A6C3F">
        <w:rPr>
          <w:rFonts w:ascii="Times New Roman" w:hAnsi="Times New Roman"/>
          <w:sz w:val="20"/>
          <w:szCs w:val="20"/>
          <w:shd w:val="clear" w:color="auto" w:fill="FFFFFF"/>
          <w:lang w:eastAsia="ru-RU"/>
        </w:rPr>
        <w:tab/>
        <w:t>Поставленный товар должен полностью соответствовать требованиям стандартов по качеству, соответствующих требованиям</w:t>
      </w:r>
      <w:r w:rsidR="00CF4EAB">
        <w:rPr>
          <w:rFonts w:ascii="Times New Roman" w:hAnsi="Times New Roman"/>
          <w:b/>
          <w:sz w:val="20"/>
          <w:szCs w:val="20"/>
          <w:shd w:val="clear" w:color="auto" w:fill="FFFFFF"/>
        </w:rPr>
        <w:t xml:space="preserve">: </w:t>
      </w:r>
      <w:r w:rsidR="00BF14D2" w:rsidRPr="00BF14D2">
        <w:rPr>
          <w:rFonts w:ascii="Times New Roman" w:hAnsi="Times New Roman"/>
          <w:shd w:val="clear" w:color="auto" w:fill="FFFFFF"/>
          <w:lang w:eastAsia="ru-RU"/>
        </w:rPr>
        <w:t>СанПиН 2.1.4.1116-02 «Питьевая вода</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 xml:space="preserve">Гигиенические требования к качеству воды,‘ расфасованной </w:t>
      </w:r>
      <w:r w:rsidR="00BF14D2">
        <w:rPr>
          <w:rFonts w:ascii="Times New Roman" w:hAnsi="Times New Roman"/>
          <w:shd w:val="clear" w:color="auto" w:fill="FFFFFF"/>
          <w:lang w:eastAsia="ru-RU"/>
        </w:rPr>
        <w:t xml:space="preserve">в </w:t>
      </w:r>
      <w:r w:rsidR="00BF14D2" w:rsidRPr="00BF14D2">
        <w:rPr>
          <w:rFonts w:ascii="Times New Roman" w:hAnsi="Times New Roman"/>
          <w:shd w:val="clear" w:color="auto" w:fill="FFFFFF"/>
          <w:lang w:eastAsia="ru-RU"/>
        </w:rPr>
        <w:t>емкости. Контроль качества»;</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ГОСТ` 32220-2013</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Межгосударственный стандарт. Вода</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питьевая, расфасованная в емкости.</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 xml:space="preserve"> Общие технические условия»;</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Решения Комиссии Таможенного</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союза от 09.12.2011</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 880 «О</w:t>
      </w:r>
      <w:r w:rsidR="00BF14D2">
        <w:rPr>
          <w:rFonts w:ascii="Times New Roman" w:hAnsi="Times New Roman"/>
          <w:shd w:val="clear" w:color="auto" w:fill="FFFFFF"/>
          <w:lang w:eastAsia="ru-RU"/>
        </w:rPr>
        <w:t xml:space="preserve"> </w:t>
      </w:r>
      <w:r w:rsidR="00BF14D2" w:rsidRPr="00BF14D2">
        <w:rPr>
          <w:rFonts w:ascii="Times New Roman" w:hAnsi="Times New Roman"/>
          <w:shd w:val="clear" w:color="auto" w:fill="FFFFFF"/>
          <w:lang w:eastAsia="ru-RU"/>
        </w:rPr>
        <w:t>принятии технического регламента</w:t>
      </w:r>
    </w:p>
    <w:p w14:paraId="6DC794BD" w14:textId="68CAF28F" w:rsidR="00BF14D2" w:rsidRPr="00BF14D2" w:rsidRDefault="00BF14D2" w:rsidP="00BF14D2">
      <w:pPr>
        <w:pStyle w:val="PreformattedText"/>
        <w:rPr>
          <w:rFonts w:ascii="Times New Roman" w:eastAsia="Arial Unicode MS" w:hAnsi="Times New Roman" w:cs="Times New Roman"/>
          <w:color w:val="00000A"/>
          <w:shd w:val="clear" w:color="auto" w:fill="FFFFFF"/>
          <w:lang w:val="ru-RU" w:eastAsia="ru-RU" w:bidi="ar-SA"/>
        </w:rPr>
      </w:pPr>
      <w:r w:rsidRPr="00BF14D2">
        <w:rPr>
          <w:rFonts w:ascii="Times New Roman" w:eastAsia="Arial Unicode MS" w:hAnsi="Times New Roman" w:cs="Times New Roman"/>
          <w:color w:val="00000A"/>
          <w:shd w:val="clear" w:color="auto" w:fill="FFFFFF"/>
          <w:lang w:val="ru-RU" w:eastAsia="ru-RU" w:bidi="ar-SA"/>
        </w:rPr>
        <w:t>Таможенного союза «О безопасности</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пищевой продукции» (вместе с «ТР</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ТС 021/2011. Технический регламент</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Таможенного союза. О безопасности</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пищевой продукции»)</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 xml:space="preserve"> Решения Совета Евразийской</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экономической комиссии от</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23.06.2017 № 45 «О техническом</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регламенте Евразийского</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 xml:space="preserve">экономического союза </w:t>
      </w:r>
      <w:r>
        <w:rPr>
          <w:rFonts w:ascii="Times New Roman" w:eastAsia="Arial Unicode MS" w:hAnsi="Times New Roman" w:cs="Times New Roman"/>
          <w:color w:val="00000A"/>
          <w:shd w:val="clear" w:color="auto" w:fill="FFFFFF"/>
          <w:lang w:val="ru-RU" w:eastAsia="ru-RU" w:bidi="ar-SA"/>
        </w:rPr>
        <w:t>«</w:t>
      </w:r>
      <w:r w:rsidRPr="00BF14D2">
        <w:rPr>
          <w:rFonts w:ascii="Times New Roman" w:eastAsia="Arial Unicode MS" w:hAnsi="Times New Roman" w:cs="Times New Roman"/>
          <w:color w:val="00000A"/>
          <w:shd w:val="clear" w:color="auto" w:fill="FFFFFF"/>
          <w:lang w:val="ru-RU" w:eastAsia="ru-RU" w:bidi="ar-SA"/>
        </w:rPr>
        <w:t>О</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безопасности упакованной питьевой</w:t>
      </w:r>
      <w:r>
        <w:rPr>
          <w:rFonts w:ascii="Times New Roman" w:eastAsia="Arial Unicode MS" w:hAnsi="Times New Roman" w:cs="Times New Roman"/>
          <w:color w:val="00000A"/>
          <w:shd w:val="clear" w:color="auto" w:fill="FFFFFF"/>
          <w:lang w:val="ru-RU" w:eastAsia="ru-RU" w:bidi="ar-SA"/>
        </w:rPr>
        <w:t xml:space="preserve"> воды, </w:t>
      </w:r>
      <w:r w:rsidRPr="00BF14D2">
        <w:rPr>
          <w:rFonts w:ascii="Times New Roman" w:eastAsia="Arial Unicode MS" w:hAnsi="Times New Roman" w:cs="Times New Roman"/>
          <w:color w:val="00000A"/>
          <w:shd w:val="clear" w:color="auto" w:fill="FFFFFF"/>
          <w:lang w:val="ru-RU" w:eastAsia="ru-RU" w:bidi="ar-SA"/>
        </w:rPr>
        <w:t>включая природную</w:t>
      </w:r>
      <w:r>
        <w:rPr>
          <w:rFonts w:ascii="Times New Roman" w:eastAsia="Arial Unicode MS" w:hAnsi="Times New Roman" w:cs="Times New Roman"/>
          <w:color w:val="00000A"/>
          <w:shd w:val="clear" w:color="auto" w:fill="FFFFFF"/>
          <w:lang w:val="ru-RU" w:eastAsia="ru-RU" w:bidi="ar-SA"/>
        </w:rPr>
        <w:t xml:space="preserve"> </w:t>
      </w:r>
      <w:r w:rsidRPr="00BF14D2">
        <w:rPr>
          <w:rFonts w:ascii="Times New Roman" w:eastAsia="Arial Unicode MS" w:hAnsi="Times New Roman" w:cs="Times New Roman"/>
          <w:color w:val="00000A"/>
          <w:shd w:val="clear" w:color="auto" w:fill="FFFFFF"/>
          <w:lang w:val="ru-RU" w:eastAsia="ru-RU" w:bidi="ar-SA"/>
        </w:rPr>
        <w:t>минеральную воду». |</w:t>
      </w:r>
    </w:p>
    <w:p w14:paraId="4118FA61" w14:textId="2B130417" w:rsidR="003A6C3F" w:rsidRDefault="003A6C3F" w:rsidP="003A6C3F">
      <w:pPr>
        <w:tabs>
          <w:tab w:val="left" w:pos="0"/>
        </w:tabs>
        <w:ind w:firstLine="426"/>
        <w:jc w:val="both"/>
        <w:rPr>
          <w:rFonts w:ascii="Times New Roman" w:hAnsi="Times New Roman"/>
          <w:sz w:val="20"/>
          <w:szCs w:val="20"/>
        </w:rPr>
      </w:pPr>
      <w:r>
        <w:rPr>
          <w:rFonts w:ascii="Times New Roman" w:hAnsi="Times New Roman"/>
          <w:sz w:val="20"/>
          <w:szCs w:val="20"/>
        </w:rPr>
        <w:t>Остаточные сроки годности, поставляемого Заказчику товара по настоящему договору, должны иметь не менее 3 месяцев.</w:t>
      </w:r>
    </w:p>
    <w:p w14:paraId="1ED39400" w14:textId="77777777" w:rsidR="00BF14D2" w:rsidRDefault="00BF14D2" w:rsidP="00BF14D2">
      <w:pPr>
        <w:spacing w:line="240" w:lineRule="exact"/>
        <w:ind w:firstLine="426"/>
        <w:jc w:val="both"/>
        <w:rPr>
          <w:rFonts w:ascii="Times New Roman" w:hAnsi="Times New Roman"/>
          <w:sz w:val="20"/>
          <w:szCs w:val="20"/>
        </w:rPr>
      </w:pPr>
    </w:p>
    <w:tbl>
      <w:tblPr>
        <w:tblStyle w:val="af"/>
        <w:tblW w:w="10286" w:type="dxa"/>
        <w:tblInd w:w="108" w:type="dxa"/>
        <w:tblLayout w:type="fixed"/>
        <w:tblLook w:val="04A0" w:firstRow="1" w:lastRow="0" w:firstColumn="1" w:lastColumn="0" w:noHBand="0" w:noVBand="1"/>
      </w:tblPr>
      <w:tblGrid>
        <w:gridCol w:w="778"/>
        <w:gridCol w:w="1661"/>
        <w:gridCol w:w="1701"/>
        <w:gridCol w:w="2410"/>
        <w:gridCol w:w="1559"/>
        <w:gridCol w:w="933"/>
        <w:gridCol w:w="1244"/>
      </w:tblGrid>
      <w:tr w:rsidR="003A6C3F" w:rsidRPr="0082399B" w14:paraId="1E4F598F" w14:textId="77777777" w:rsidTr="003A6C3F">
        <w:trPr>
          <w:trHeight w:val="158"/>
        </w:trPr>
        <w:tc>
          <w:tcPr>
            <w:tcW w:w="778" w:type="dxa"/>
            <w:vMerge w:val="restart"/>
            <w:vAlign w:val="center"/>
          </w:tcPr>
          <w:p w14:paraId="7F562F61" w14:textId="77777777" w:rsidR="003A6C3F" w:rsidRPr="00BF14D2" w:rsidRDefault="003A6C3F" w:rsidP="003E15ED">
            <w:pPr>
              <w:rPr>
                <w:rFonts w:ascii="Times New Roman" w:hAnsi="Times New Roman"/>
              </w:rPr>
            </w:pPr>
            <w:r w:rsidRPr="00BF14D2">
              <w:rPr>
                <w:rFonts w:ascii="Times New Roman" w:hAnsi="Times New Roman"/>
              </w:rPr>
              <w:t>№ п/п</w:t>
            </w:r>
          </w:p>
        </w:tc>
        <w:tc>
          <w:tcPr>
            <w:tcW w:w="1661" w:type="dxa"/>
            <w:vMerge w:val="restart"/>
            <w:vAlign w:val="center"/>
          </w:tcPr>
          <w:p w14:paraId="28649FD0" w14:textId="0B64FEE4" w:rsidR="003A6C3F" w:rsidRPr="00BF14D2" w:rsidRDefault="003A6C3F" w:rsidP="003E15ED">
            <w:pPr>
              <w:rPr>
                <w:rFonts w:ascii="Times New Roman" w:hAnsi="Times New Roman"/>
              </w:rPr>
            </w:pPr>
            <w:r w:rsidRPr="00BF14D2">
              <w:rPr>
                <w:rFonts w:ascii="Times New Roman" w:hAnsi="Times New Roman"/>
              </w:rPr>
              <w:t>Наименование</w:t>
            </w:r>
          </w:p>
        </w:tc>
        <w:tc>
          <w:tcPr>
            <w:tcW w:w="5670" w:type="dxa"/>
            <w:gridSpan w:val="3"/>
            <w:tcBorders>
              <w:bottom w:val="single" w:sz="4" w:space="0" w:color="auto"/>
            </w:tcBorders>
            <w:vAlign w:val="center"/>
          </w:tcPr>
          <w:p w14:paraId="3753C6E7" w14:textId="77777777" w:rsidR="003A6C3F" w:rsidRPr="00BF14D2" w:rsidRDefault="003A6C3F" w:rsidP="003E15ED">
            <w:pPr>
              <w:jc w:val="center"/>
              <w:rPr>
                <w:rFonts w:ascii="Times New Roman" w:hAnsi="Times New Roman"/>
              </w:rPr>
            </w:pPr>
            <w:r w:rsidRPr="00BF14D2">
              <w:rPr>
                <w:rFonts w:ascii="Times New Roman" w:hAnsi="Times New Roman"/>
              </w:rPr>
              <w:t>Характеристика товара</w:t>
            </w:r>
          </w:p>
        </w:tc>
        <w:tc>
          <w:tcPr>
            <w:tcW w:w="933" w:type="dxa"/>
            <w:vMerge w:val="restart"/>
            <w:vAlign w:val="center"/>
          </w:tcPr>
          <w:p w14:paraId="24026BAE" w14:textId="77777777" w:rsidR="003A6C3F" w:rsidRPr="00BF14D2" w:rsidRDefault="003A6C3F" w:rsidP="003E15ED">
            <w:pPr>
              <w:jc w:val="center"/>
              <w:rPr>
                <w:rFonts w:ascii="Times New Roman" w:hAnsi="Times New Roman"/>
              </w:rPr>
            </w:pPr>
            <w:proofErr w:type="spellStart"/>
            <w:r w:rsidRPr="00BF14D2">
              <w:rPr>
                <w:rFonts w:ascii="Times New Roman" w:hAnsi="Times New Roman"/>
              </w:rPr>
              <w:t>Ед.изм</w:t>
            </w:r>
            <w:proofErr w:type="spellEnd"/>
            <w:r w:rsidRPr="00BF14D2">
              <w:rPr>
                <w:rFonts w:ascii="Times New Roman" w:hAnsi="Times New Roman"/>
              </w:rPr>
              <w:t>.</w:t>
            </w:r>
          </w:p>
        </w:tc>
        <w:tc>
          <w:tcPr>
            <w:tcW w:w="1244" w:type="dxa"/>
            <w:vMerge w:val="restart"/>
            <w:vAlign w:val="center"/>
          </w:tcPr>
          <w:p w14:paraId="0BE9AAEF" w14:textId="77777777" w:rsidR="003A6C3F" w:rsidRPr="00BF14D2" w:rsidRDefault="003A6C3F" w:rsidP="003E15ED">
            <w:pPr>
              <w:jc w:val="center"/>
              <w:rPr>
                <w:rFonts w:ascii="Times New Roman" w:hAnsi="Times New Roman"/>
              </w:rPr>
            </w:pPr>
            <w:r w:rsidRPr="00BF14D2">
              <w:rPr>
                <w:rFonts w:ascii="Times New Roman" w:hAnsi="Times New Roman"/>
              </w:rPr>
              <w:t>Кол-во</w:t>
            </w:r>
          </w:p>
        </w:tc>
      </w:tr>
      <w:tr w:rsidR="003A6C3F" w:rsidRPr="0082399B" w14:paraId="1A3EA4F8" w14:textId="77777777" w:rsidTr="003A6C3F">
        <w:trPr>
          <w:trHeight w:val="157"/>
        </w:trPr>
        <w:tc>
          <w:tcPr>
            <w:tcW w:w="778" w:type="dxa"/>
            <w:vMerge/>
            <w:vAlign w:val="center"/>
          </w:tcPr>
          <w:p w14:paraId="652B8868" w14:textId="77777777" w:rsidR="003A6C3F" w:rsidRPr="00BF14D2" w:rsidRDefault="003A6C3F" w:rsidP="003E15ED">
            <w:pPr>
              <w:rPr>
                <w:rFonts w:ascii="Times New Roman" w:hAnsi="Times New Roman"/>
              </w:rPr>
            </w:pPr>
          </w:p>
        </w:tc>
        <w:tc>
          <w:tcPr>
            <w:tcW w:w="1661" w:type="dxa"/>
            <w:vMerge/>
            <w:vAlign w:val="center"/>
          </w:tcPr>
          <w:p w14:paraId="521CE63B" w14:textId="71DC4D6A" w:rsidR="003A6C3F" w:rsidRPr="00BF14D2" w:rsidRDefault="003A6C3F" w:rsidP="003E15ED">
            <w:pPr>
              <w:rPr>
                <w:rFonts w:ascii="Times New Roman" w:hAnsi="Times New Roman"/>
              </w:rPr>
            </w:pPr>
          </w:p>
        </w:tc>
        <w:tc>
          <w:tcPr>
            <w:tcW w:w="1701" w:type="dxa"/>
            <w:tcBorders>
              <w:bottom w:val="single" w:sz="4" w:space="0" w:color="auto"/>
            </w:tcBorders>
            <w:vAlign w:val="center"/>
          </w:tcPr>
          <w:p w14:paraId="39B94737" w14:textId="77777777" w:rsidR="003A6C3F" w:rsidRPr="00BF14D2" w:rsidRDefault="003A6C3F" w:rsidP="003E15ED">
            <w:pPr>
              <w:jc w:val="center"/>
              <w:rPr>
                <w:rFonts w:ascii="Times New Roman" w:hAnsi="Times New Roman"/>
              </w:rPr>
            </w:pPr>
            <w:r w:rsidRPr="00BF14D2">
              <w:rPr>
                <w:rFonts w:ascii="Times New Roman" w:hAnsi="Times New Roman"/>
              </w:rPr>
              <w:t>Наименование показателей</w:t>
            </w:r>
          </w:p>
        </w:tc>
        <w:tc>
          <w:tcPr>
            <w:tcW w:w="2410" w:type="dxa"/>
            <w:tcBorders>
              <w:bottom w:val="single" w:sz="4" w:space="0" w:color="auto"/>
            </w:tcBorders>
            <w:vAlign w:val="center"/>
          </w:tcPr>
          <w:p w14:paraId="13EDE465" w14:textId="77777777" w:rsidR="003A6C3F" w:rsidRPr="00BF14D2" w:rsidRDefault="003A6C3F" w:rsidP="003E15ED">
            <w:pPr>
              <w:jc w:val="center"/>
              <w:rPr>
                <w:rFonts w:ascii="Times New Roman" w:hAnsi="Times New Roman"/>
              </w:rPr>
            </w:pPr>
            <w:r w:rsidRPr="00BF14D2">
              <w:rPr>
                <w:rFonts w:ascii="Times New Roman" w:hAnsi="Times New Roman"/>
              </w:rPr>
              <w:t>Значение показателей</w:t>
            </w:r>
          </w:p>
        </w:tc>
        <w:tc>
          <w:tcPr>
            <w:tcW w:w="1559" w:type="dxa"/>
            <w:tcBorders>
              <w:bottom w:val="single" w:sz="4" w:space="0" w:color="auto"/>
            </w:tcBorders>
            <w:vAlign w:val="center"/>
          </w:tcPr>
          <w:p w14:paraId="285FC13F" w14:textId="77777777" w:rsidR="003A6C3F" w:rsidRPr="00BF14D2" w:rsidRDefault="003A6C3F" w:rsidP="003E15ED">
            <w:pPr>
              <w:jc w:val="center"/>
              <w:rPr>
                <w:rFonts w:ascii="Times New Roman" w:hAnsi="Times New Roman"/>
              </w:rPr>
            </w:pPr>
            <w:r w:rsidRPr="00BF14D2">
              <w:rPr>
                <w:rFonts w:ascii="Times New Roman" w:hAnsi="Times New Roman"/>
              </w:rPr>
              <w:t>Инструкция к заполнению</w:t>
            </w:r>
          </w:p>
        </w:tc>
        <w:tc>
          <w:tcPr>
            <w:tcW w:w="933" w:type="dxa"/>
            <w:vMerge/>
            <w:tcBorders>
              <w:bottom w:val="single" w:sz="4" w:space="0" w:color="auto"/>
            </w:tcBorders>
          </w:tcPr>
          <w:p w14:paraId="7C855D75" w14:textId="77777777" w:rsidR="003A6C3F" w:rsidRPr="00BF14D2" w:rsidRDefault="003A6C3F" w:rsidP="003E15ED">
            <w:pPr>
              <w:rPr>
                <w:rFonts w:ascii="Times New Roman" w:hAnsi="Times New Roman"/>
              </w:rPr>
            </w:pPr>
          </w:p>
        </w:tc>
        <w:tc>
          <w:tcPr>
            <w:tcW w:w="1244" w:type="dxa"/>
            <w:vMerge/>
            <w:tcBorders>
              <w:bottom w:val="single" w:sz="4" w:space="0" w:color="auto"/>
            </w:tcBorders>
          </w:tcPr>
          <w:p w14:paraId="235F4DF6" w14:textId="77777777" w:rsidR="003A6C3F" w:rsidRPr="00BF14D2" w:rsidRDefault="003A6C3F" w:rsidP="003E15ED">
            <w:pPr>
              <w:rPr>
                <w:rFonts w:ascii="Times New Roman" w:hAnsi="Times New Roman"/>
              </w:rPr>
            </w:pPr>
          </w:p>
        </w:tc>
      </w:tr>
      <w:tr w:rsidR="003A6C3F" w:rsidRPr="0082399B" w14:paraId="662E61FC" w14:textId="77777777" w:rsidTr="003A6C3F">
        <w:trPr>
          <w:trHeight w:val="77"/>
        </w:trPr>
        <w:tc>
          <w:tcPr>
            <w:tcW w:w="778" w:type="dxa"/>
          </w:tcPr>
          <w:p w14:paraId="704B8652" w14:textId="77777777" w:rsidR="003A6C3F" w:rsidRPr="00BF14D2" w:rsidRDefault="003A6C3F" w:rsidP="003E15ED">
            <w:pPr>
              <w:rPr>
                <w:rFonts w:ascii="Times New Roman" w:hAnsi="Times New Roman"/>
              </w:rPr>
            </w:pPr>
            <w:r w:rsidRPr="00BF14D2">
              <w:rPr>
                <w:rFonts w:ascii="Times New Roman" w:hAnsi="Times New Roman"/>
                <w:noProof/>
              </w:rPr>
              <w:t>1</w:t>
            </w:r>
          </w:p>
        </w:tc>
        <w:tc>
          <w:tcPr>
            <w:tcW w:w="1661" w:type="dxa"/>
          </w:tcPr>
          <w:p w14:paraId="1C6CFBE4" w14:textId="38BF2C6C" w:rsidR="003A6C3F" w:rsidRPr="00BF14D2" w:rsidRDefault="003A6C3F" w:rsidP="003E15ED">
            <w:pPr>
              <w:rPr>
                <w:rFonts w:ascii="Times New Roman" w:hAnsi="Times New Roman"/>
              </w:rPr>
            </w:pPr>
            <w:r w:rsidRPr="00BF14D2">
              <w:rPr>
                <w:rFonts w:ascii="Times New Roman" w:hAnsi="Times New Roman"/>
                <w:noProof/>
              </w:rPr>
              <w:t>Вода питьевая упакованная</w:t>
            </w:r>
          </w:p>
        </w:tc>
        <w:tc>
          <w:tcPr>
            <w:tcW w:w="5670" w:type="dxa"/>
            <w:gridSpan w:val="3"/>
            <w:tcBorders>
              <w:top w:val="single" w:sz="4" w:space="0" w:color="auto"/>
              <w:left w:val="single" w:sz="4" w:space="0" w:color="auto"/>
              <w:bottom w:val="single" w:sz="4" w:space="0" w:color="auto"/>
              <w:right w:val="single" w:sz="4" w:space="0" w:color="auto"/>
            </w:tcBorders>
            <w:tcMar>
              <w:left w:w="0" w:type="dxa"/>
              <w:right w:w="0" w:type="dxa"/>
            </w:tcMar>
          </w:tcPr>
          <w:tbl>
            <w:tblPr>
              <w:tblStyle w:val="af"/>
              <w:tblW w:w="5685" w:type="dxa"/>
              <w:tblInd w:w="0"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693"/>
              <w:gridCol w:w="2398"/>
              <w:gridCol w:w="1594"/>
            </w:tblGrid>
            <w:tr w:rsidR="003A6C3F" w:rsidRPr="00BF14D2" w14:paraId="57CA0688" w14:textId="77777777" w:rsidTr="003E15ED">
              <w:trPr>
                <w:trHeight w:val="263"/>
              </w:trPr>
              <w:tc>
                <w:tcPr>
                  <w:tcW w:w="1693" w:type="dxa"/>
                </w:tcPr>
                <w:p w14:paraId="1C08164C" w14:textId="77777777" w:rsidR="003A6C3F" w:rsidRPr="00BF14D2" w:rsidRDefault="003A6C3F" w:rsidP="003E15ED">
                  <w:pPr>
                    <w:rPr>
                      <w:rFonts w:ascii="Times New Roman" w:hAnsi="Times New Roman"/>
                    </w:rPr>
                  </w:pPr>
                  <w:r w:rsidRPr="00BF14D2">
                    <w:rPr>
                      <w:rFonts w:ascii="Times New Roman" w:hAnsi="Times New Roman"/>
                      <w:noProof/>
                    </w:rPr>
                    <w:t>Тип</w:t>
                  </w:r>
                  <w:r w:rsidRPr="00BF14D2">
                    <w:rPr>
                      <w:rFonts w:ascii="Times New Roman" w:hAnsi="Times New Roman"/>
                      <w:noProof/>
                      <w:lang w:val="en-US"/>
                    </w:rPr>
                    <w:t xml:space="preserve"> </w:t>
                  </w:r>
                  <w:r w:rsidRPr="00BF14D2">
                    <w:rPr>
                      <w:rFonts w:ascii="Times New Roman" w:hAnsi="Times New Roman"/>
                      <w:noProof/>
                    </w:rPr>
                    <w:t>воды</w:t>
                  </w:r>
                  <w:r w:rsidRPr="00BF14D2">
                    <w:rPr>
                      <w:rFonts w:ascii="Times New Roman" w:hAnsi="Times New Roman"/>
                      <w:noProof/>
                      <w:lang w:val="en-US"/>
                    </w:rPr>
                    <w:t xml:space="preserve"> питьевой</w:t>
                  </w:r>
                </w:p>
              </w:tc>
              <w:tc>
                <w:tcPr>
                  <w:tcW w:w="2398" w:type="dxa"/>
                </w:tcPr>
                <w:p w14:paraId="7D4C2B7C" w14:textId="77777777" w:rsidR="003A6C3F" w:rsidRPr="00BF14D2" w:rsidRDefault="003A6C3F" w:rsidP="003E15ED">
                  <w:pPr>
                    <w:rPr>
                      <w:rFonts w:ascii="Times New Roman" w:hAnsi="Times New Roman"/>
                    </w:rPr>
                  </w:pPr>
                  <w:r w:rsidRPr="00BF14D2">
                    <w:rPr>
                      <w:rFonts w:ascii="Times New Roman" w:hAnsi="Times New Roman"/>
                    </w:rPr>
                    <w:t>Природная</w:t>
                  </w:r>
                </w:p>
              </w:tc>
              <w:tc>
                <w:tcPr>
                  <w:tcW w:w="1594" w:type="dxa"/>
                  <w:tcBorders>
                    <w:bottom w:val="nil"/>
                  </w:tcBorders>
                </w:tcPr>
                <w:p w14:paraId="6E2D37FE" w14:textId="77777777" w:rsidR="003A6C3F" w:rsidRPr="00BF14D2" w:rsidRDefault="003A6C3F" w:rsidP="003E15ED">
                  <w:pPr>
                    <w:ind w:left="-98"/>
                    <w:rPr>
                      <w:rFonts w:ascii="Times New Roman" w:hAnsi="Times New Roman"/>
                      <w:noProof/>
                    </w:rPr>
                  </w:pPr>
                  <w:r w:rsidRPr="00BF14D2">
                    <w:rPr>
                      <w:rFonts w:ascii="Times New Roman" w:hAnsi="Times New Roman"/>
                      <w:noProof/>
                    </w:rPr>
                    <w:t>Значение характеристики не может изменяться участником закупки</w:t>
                  </w:r>
                </w:p>
              </w:tc>
            </w:tr>
            <w:tr w:rsidR="003A6C3F" w:rsidRPr="00BF14D2" w14:paraId="00FA8D3A" w14:textId="77777777" w:rsidTr="003E15ED">
              <w:trPr>
                <w:trHeight w:val="263"/>
              </w:trPr>
              <w:tc>
                <w:tcPr>
                  <w:tcW w:w="1693" w:type="dxa"/>
                </w:tcPr>
                <w:p w14:paraId="7C696199" w14:textId="77777777" w:rsidR="003A6C3F" w:rsidRPr="00BF14D2" w:rsidRDefault="003A6C3F" w:rsidP="003E15ED">
                  <w:pPr>
                    <w:rPr>
                      <w:rFonts w:ascii="Times New Roman" w:hAnsi="Times New Roman"/>
                    </w:rPr>
                  </w:pPr>
                  <w:r w:rsidRPr="00BF14D2">
                    <w:rPr>
                      <w:rFonts w:ascii="Times New Roman" w:hAnsi="Times New Roman"/>
                      <w:noProof/>
                    </w:rPr>
                    <w:t>Вид</w:t>
                  </w:r>
                  <w:r w:rsidRPr="00BF14D2">
                    <w:rPr>
                      <w:rFonts w:ascii="Times New Roman" w:hAnsi="Times New Roman"/>
                      <w:noProof/>
                      <w:lang w:val="en-US"/>
                    </w:rPr>
                    <w:t xml:space="preserve"> </w:t>
                  </w:r>
                  <w:r w:rsidRPr="00BF14D2">
                    <w:rPr>
                      <w:rFonts w:ascii="Times New Roman" w:hAnsi="Times New Roman"/>
                      <w:noProof/>
                    </w:rPr>
                    <w:t>воды</w:t>
                  </w:r>
                </w:p>
              </w:tc>
              <w:tc>
                <w:tcPr>
                  <w:tcW w:w="2398" w:type="dxa"/>
                </w:tcPr>
                <w:p w14:paraId="71D234BF" w14:textId="77777777" w:rsidR="003A6C3F" w:rsidRPr="00BF14D2" w:rsidRDefault="003A6C3F" w:rsidP="003E15ED">
                  <w:pPr>
                    <w:rPr>
                      <w:rFonts w:ascii="Times New Roman" w:hAnsi="Times New Roman"/>
                    </w:rPr>
                  </w:pPr>
                  <w:r w:rsidRPr="00BF14D2">
                    <w:rPr>
                      <w:rFonts w:ascii="Times New Roman" w:hAnsi="Times New Roman"/>
                    </w:rPr>
                    <w:t>Питьевая</w:t>
                  </w:r>
                </w:p>
              </w:tc>
              <w:tc>
                <w:tcPr>
                  <w:tcW w:w="1594" w:type="dxa"/>
                  <w:tcBorders>
                    <w:bottom w:val="nil"/>
                  </w:tcBorders>
                </w:tcPr>
                <w:p w14:paraId="283E817E" w14:textId="77777777" w:rsidR="003A6C3F" w:rsidRPr="00BF14D2" w:rsidRDefault="003A6C3F" w:rsidP="003E15ED">
                  <w:pPr>
                    <w:ind w:left="-98"/>
                    <w:rPr>
                      <w:rFonts w:ascii="Times New Roman" w:hAnsi="Times New Roman"/>
                      <w:noProof/>
                    </w:rPr>
                  </w:pPr>
                  <w:r w:rsidRPr="00BF14D2">
                    <w:rPr>
                      <w:rFonts w:ascii="Times New Roman" w:hAnsi="Times New Roman"/>
                      <w:noProof/>
                    </w:rPr>
                    <w:t>Значение характеристики не может изменяться участником закупки</w:t>
                  </w:r>
                </w:p>
              </w:tc>
            </w:tr>
            <w:tr w:rsidR="003A6C3F" w:rsidRPr="00BF14D2" w14:paraId="6CAB6DEF" w14:textId="77777777" w:rsidTr="003E15ED">
              <w:trPr>
                <w:trHeight w:val="263"/>
              </w:trPr>
              <w:tc>
                <w:tcPr>
                  <w:tcW w:w="1693" w:type="dxa"/>
                </w:tcPr>
                <w:p w14:paraId="2708A45E" w14:textId="77777777" w:rsidR="003A6C3F" w:rsidRPr="00BF14D2" w:rsidRDefault="003A6C3F" w:rsidP="003E15ED">
                  <w:pPr>
                    <w:rPr>
                      <w:rFonts w:ascii="Times New Roman" w:hAnsi="Times New Roman"/>
                    </w:rPr>
                  </w:pPr>
                  <w:r w:rsidRPr="00BF14D2">
                    <w:rPr>
                      <w:rFonts w:ascii="Times New Roman" w:hAnsi="Times New Roman"/>
                      <w:noProof/>
                    </w:rPr>
                    <w:t>Тип воды питьевой по степени газации</w:t>
                  </w:r>
                </w:p>
              </w:tc>
              <w:tc>
                <w:tcPr>
                  <w:tcW w:w="2398" w:type="dxa"/>
                </w:tcPr>
                <w:p w14:paraId="119669C4" w14:textId="77777777" w:rsidR="003A6C3F" w:rsidRPr="00BF14D2" w:rsidRDefault="003A6C3F" w:rsidP="003E15ED">
                  <w:pPr>
                    <w:rPr>
                      <w:rFonts w:ascii="Times New Roman" w:hAnsi="Times New Roman"/>
                    </w:rPr>
                  </w:pPr>
                  <w:r w:rsidRPr="00BF14D2">
                    <w:rPr>
                      <w:rFonts w:ascii="Times New Roman" w:hAnsi="Times New Roman"/>
                    </w:rPr>
                    <w:t>Негазированная</w:t>
                  </w:r>
                </w:p>
              </w:tc>
              <w:tc>
                <w:tcPr>
                  <w:tcW w:w="1594" w:type="dxa"/>
                  <w:tcBorders>
                    <w:bottom w:val="nil"/>
                  </w:tcBorders>
                </w:tcPr>
                <w:p w14:paraId="52644B59" w14:textId="77777777" w:rsidR="003A6C3F" w:rsidRPr="00BF14D2" w:rsidRDefault="003A6C3F" w:rsidP="003E15ED">
                  <w:pPr>
                    <w:ind w:left="-98"/>
                    <w:rPr>
                      <w:rFonts w:ascii="Times New Roman" w:hAnsi="Times New Roman"/>
                      <w:noProof/>
                    </w:rPr>
                  </w:pPr>
                  <w:r w:rsidRPr="00BF14D2">
                    <w:rPr>
                      <w:rFonts w:ascii="Times New Roman" w:hAnsi="Times New Roman"/>
                      <w:noProof/>
                    </w:rPr>
                    <w:t>Значение характеристики не может изменяться участником закупки</w:t>
                  </w:r>
                </w:p>
              </w:tc>
            </w:tr>
            <w:tr w:rsidR="003A6C3F" w:rsidRPr="00BF14D2" w14:paraId="41CD0C48" w14:textId="77777777" w:rsidTr="003E15ED">
              <w:trPr>
                <w:trHeight w:val="263"/>
              </w:trPr>
              <w:tc>
                <w:tcPr>
                  <w:tcW w:w="1693" w:type="dxa"/>
                </w:tcPr>
                <w:p w14:paraId="07A54ED5" w14:textId="77777777" w:rsidR="003A6C3F" w:rsidRPr="00BF14D2" w:rsidRDefault="003A6C3F" w:rsidP="003E15ED">
                  <w:pPr>
                    <w:rPr>
                      <w:rFonts w:ascii="Times New Roman" w:hAnsi="Times New Roman"/>
                    </w:rPr>
                  </w:pPr>
                  <w:r w:rsidRPr="00BF14D2">
                    <w:rPr>
                      <w:rFonts w:ascii="Times New Roman" w:hAnsi="Times New Roman"/>
                      <w:noProof/>
                    </w:rPr>
                    <w:t>Объем</w:t>
                  </w:r>
                </w:p>
              </w:tc>
              <w:tc>
                <w:tcPr>
                  <w:tcW w:w="2398" w:type="dxa"/>
                </w:tcPr>
                <w:p w14:paraId="6BCDEF28" w14:textId="77777777" w:rsidR="003A6C3F" w:rsidRPr="00BF14D2" w:rsidRDefault="003A6C3F" w:rsidP="003E15ED">
                  <w:pPr>
                    <w:rPr>
                      <w:rFonts w:ascii="Times New Roman" w:hAnsi="Times New Roman"/>
                    </w:rPr>
                  </w:pPr>
                  <w:r w:rsidRPr="00BF14D2">
                    <w:rPr>
                      <w:rFonts w:ascii="Times New Roman" w:hAnsi="Times New Roman"/>
                    </w:rPr>
                    <w:t xml:space="preserve">Больше или равно 18.9 л; </w:t>
                  </w:r>
                  <w:proofErr w:type="spellStart"/>
                  <w:r w:rsidRPr="00BF14D2">
                    <w:rPr>
                      <w:rFonts w:ascii="Times New Roman" w:hAnsi="Times New Roman"/>
                    </w:rPr>
                    <w:t>дм</w:t>
                  </w:r>
                  <w:proofErr w:type="spellEnd"/>
                  <w:r w:rsidRPr="00BF14D2">
                    <w:rPr>
                      <w:rFonts w:ascii="Times New Roman" w:hAnsi="Times New Roman"/>
                    </w:rPr>
                    <w:t xml:space="preserve">[3*] </w:t>
                  </w:r>
                </w:p>
              </w:tc>
              <w:tc>
                <w:tcPr>
                  <w:tcW w:w="1594" w:type="dxa"/>
                  <w:tcBorders>
                    <w:bottom w:val="nil"/>
                  </w:tcBorders>
                </w:tcPr>
                <w:p w14:paraId="565CD10F" w14:textId="77777777" w:rsidR="003A6C3F" w:rsidRPr="00BF14D2" w:rsidRDefault="003A6C3F" w:rsidP="003E15ED">
                  <w:pPr>
                    <w:ind w:left="-98"/>
                    <w:rPr>
                      <w:rFonts w:ascii="Times New Roman" w:hAnsi="Times New Roman"/>
                      <w:noProof/>
                    </w:rPr>
                  </w:pPr>
                  <w:r w:rsidRPr="00BF14D2">
                    <w:rPr>
                      <w:rFonts w:ascii="Times New Roman" w:hAnsi="Times New Roman"/>
                      <w:noProof/>
                    </w:rPr>
                    <w:t>Участник закупки указывает в заявке конкретное значение характеристики</w:t>
                  </w:r>
                </w:p>
              </w:tc>
            </w:tr>
            <w:tr w:rsidR="003A6C3F" w:rsidRPr="00BF14D2" w14:paraId="46C46494" w14:textId="77777777" w:rsidTr="003E15ED">
              <w:trPr>
                <w:trHeight w:val="263"/>
              </w:trPr>
              <w:tc>
                <w:tcPr>
                  <w:tcW w:w="1693" w:type="dxa"/>
                </w:tcPr>
                <w:p w14:paraId="725D0C35" w14:textId="77777777" w:rsidR="003A6C3F" w:rsidRPr="00BF14D2" w:rsidRDefault="003A6C3F" w:rsidP="003E15ED">
                  <w:pPr>
                    <w:rPr>
                      <w:rFonts w:ascii="Times New Roman" w:hAnsi="Times New Roman"/>
                    </w:rPr>
                  </w:pPr>
                  <w:r w:rsidRPr="00BF14D2">
                    <w:rPr>
                      <w:rFonts w:ascii="Times New Roman" w:hAnsi="Times New Roman"/>
                      <w:noProof/>
                    </w:rPr>
                    <w:t>Упаковка</w:t>
                  </w:r>
                </w:p>
              </w:tc>
              <w:tc>
                <w:tcPr>
                  <w:tcW w:w="2398" w:type="dxa"/>
                </w:tcPr>
                <w:p w14:paraId="76AA363A" w14:textId="77777777" w:rsidR="003A6C3F" w:rsidRPr="00BF14D2" w:rsidRDefault="003A6C3F" w:rsidP="003E15ED">
                  <w:pPr>
                    <w:rPr>
                      <w:rFonts w:ascii="Times New Roman" w:hAnsi="Times New Roman"/>
                    </w:rPr>
                  </w:pPr>
                  <w:r w:rsidRPr="00BF14D2">
                    <w:rPr>
                      <w:rFonts w:ascii="Times New Roman" w:hAnsi="Times New Roman"/>
                    </w:rPr>
                    <w:t xml:space="preserve">производственная упаковка - бутыль поликарбонатная, </w:t>
                  </w:r>
                  <w:r w:rsidRPr="00BF14D2">
                    <w:rPr>
                      <w:rFonts w:ascii="Times New Roman" w:hAnsi="Times New Roman"/>
                    </w:rPr>
                    <w:lastRenderedPageBreak/>
                    <w:t>пригодна для установки в кулер</w:t>
                  </w:r>
                </w:p>
              </w:tc>
              <w:tc>
                <w:tcPr>
                  <w:tcW w:w="1594" w:type="dxa"/>
                  <w:tcBorders>
                    <w:bottom w:val="nil"/>
                  </w:tcBorders>
                </w:tcPr>
                <w:p w14:paraId="7AEF3B57" w14:textId="77777777" w:rsidR="003A6C3F" w:rsidRPr="00BF14D2" w:rsidRDefault="003A6C3F" w:rsidP="003E15ED">
                  <w:pPr>
                    <w:ind w:left="-98"/>
                    <w:rPr>
                      <w:rFonts w:ascii="Times New Roman" w:hAnsi="Times New Roman"/>
                      <w:noProof/>
                    </w:rPr>
                  </w:pPr>
                  <w:r w:rsidRPr="00BF14D2">
                    <w:rPr>
                      <w:rFonts w:ascii="Times New Roman" w:hAnsi="Times New Roman"/>
                      <w:noProof/>
                    </w:rPr>
                    <w:lastRenderedPageBreak/>
                    <w:t xml:space="preserve">Значение характеристики не может </w:t>
                  </w:r>
                  <w:r w:rsidRPr="00BF14D2">
                    <w:rPr>
                      <w:rFonts w:ascii="Times New Roman" w:hAnsi="Times New Roman"/>
                      <w:noProof/>
                    </w:rPr>
                    <w:lastRenderedPageBreak/>
                    <w:t>изменяться участником закупки</w:t>
                  </w:r>
                </w:p>
              </w:tc>
            </w:tr>
            <w:tr w:rsidR="003A6C3F" w:rsidRPr="00BF14D2" w14:paraId="625F6344" w14:textId="77777777" w:rsidTr="003E15ED">
              <w:trPr>
                <w:trHeight w:val="263"/>
              </w:trPr>
              <w:tc>
                <w:tcPr>
                  <w:tcW w:w="1693" w:type="dxa"/>
                </w:tcPr>
                <w:p w14:paraId="775351DC" w14:textId="77777777" w:rsidR="003A6C3F" w:rsidRPr="00BF14D2" w:rsidRDefault="003A6C3F" w:rsidP="003E15ED">
                  <w:pPr>
                    <w:rPr>
                      <w:rFonts w:ascii="Times New Roman" w:hAnsi="Times New Roman"/>
                    </w:rPr>
                  </w:pPr>
                  <w:r w:rsidRPr="00BF14D2">
                    <w:rPr>
                      <w:rFonts w:ascii="Times New Roman" w:hAnsi="Times New Roman"/>
                      <w:noProof/>
                    </w:rPr>
                    <w:lastRenderedPageBreak/>
                    <w:t>Категория</w:t>
                  </w:r>
                  <w:r w:rsidRPr="00BF14D2">
                    <w:rPr>
                      <w:rFonts w:ascii="Times New Roman" w:hAnsi="Times New Roman"/>
                      <w:noProof/>
                      <w:lang w:val="en-US"/>
                    </w:rPr>
                    <w:t xml:space="preserve"> </w:t>
                  </w:r>
                  <w:r w:rsidRPr="00BF14D2">
                    <w:rPr>
                      <w:rFonts w:ascii="Times New Roman" w:hAnsi="Times New Roman"/>
                      <w:noProof/>
                    </w:rPr>
                    <w:t>питьевой</w:t>
                  </w:r>
                  <w:r w:rsidRPr="00BF14D2">
                    <w:rPr>
                      <w:rFonts w:ascii="Times New Roman" w:hAnsi="Times New Roman"/>
                      <w:noProof/>
                      <w:lang w:val="en-US"/>
                    </w:rPr>
                    <w:t xml:space="preserve"> воды</w:t>
                  </w:r>
                </w:p>
              </w:tc>
              <w:tc>
                <w:tcPr>
                  <w:tcW w:w="2398" w:type="dxa"/>
                </w:tcPr>
                <w:p w14:paraId="52786BCB" w14:textId="77777777" w:rsidR="003A6C3F" w:rsidRPr="00BF14D2" w:rsidRDefault="003A6C3F" w:rsidP="003E15ED">
                  <w:pPr>
                    <w:rPr>
                      <w:rFonts w:ascii="Times New Roman" w:hAnsi="Times New Roman"/>
                    </w:rPr>
                  </w:pPr>
                  <w:r w:rsidRPr="00BF14D2">
                    <w:rPr>
                      <w:rFonts w:ascii="Times New Roman" w:hAnsi="Times New Roman"/>
                    </w:rPr>
                    <w:t>Не</w:t>
                  </w:r>
                  <w:r w:rsidRPr="00BF14D2">
                    <w:rPr>
                      <w:rFonts w:ascii="Times New Roman" w:hAnsi="Times New Roman"/>
                      <w:lang w:val="en-US"/>
                    </w:rPr>
                    <w:t xml:space="preserve"> </w:t>
                  </w:r>
                  <w:r w:rsidRPr="00BF14D2">
                    <w:rPr>
                      <w:rFonts w:ascii="Times New Roman" w:hAnsi="Times New Roman"/>
                    </w:rPr>
                    <w:t>ниже</w:t>
                  </w:r>
                  <w:r w:rsidRPr="00BF14D2">
                    <w:rPr>
                      <w:rFonts w:ascii="Times New Roman" w:hAnsi="Times New Roman"/>
                      <w:lang w:val="en-US"/>
                    </w:rPr>
                    <w:t xml:space="preserve"> </w:t>
                  </w:r>
                  <w:r w:rsidRPr="00BF14D2">
                    <w:rPr>
                      <w:rFonts w:ascii="Times New Roman" w:hAnsi="Times New Roman"/>
                    </w:rPr>
                    <w:t>первой</w:t>
                  </w:r>
                </w:p>
              </w:tc>
              <w:tc>
                <w:tcPr>
                  <w:tcW w:w="1594" w:type="dxa"/>
                  <w:tcBorders>
                    <w:bottom w:val="nil"/>
                  </w:tcBorders>
                </w:tcPr>
                <w:p w14:paraId="70CC22C9" w14:textId="77777777" w:rsidR="003A6C3F" w:rsidRPr="00BF14D2" w:rsidRDefault="003A6C3F" w:rsidP="003E15ED">
                  <w:pPr>
                    <w:ind w:left="-98"/>
                    <w:rPr>
                      <w:rFonts w:ascii="Times New Roman" w:hAnsi="Times New Roman"/>
                      <w:noProof/>
                    </w:rPr>
                  </w:pPr>
                  <w:r w:rsidRPr="00BF14D2">
                    <w:rPr>
                      <w:rFonts w:ascii="Times New Roman" w:hAnsi="Times New Roman"/>
                      <w:noProof/>
                    </w:rPr>
                    <w:t>Значение характеристики не может изменяться участником закупки</w:t>
                  </w:r>
                </w:p>
              </w:tc>
            </w:tr>
          </w:tbl>
          <w:p w14:paraId="0070176D" w14:textId="77777777" w:rsidR="003A6C3F" w:rsidRPr="00BF14D2" w:rsidRDefault="003A6C3F" w:rsidP="003E15ED">
            <w:pPr>
              <w:rPr>
                <w:rFonts w:ascii="Times New Roman" w:hAnsi="Times New Roman"/>
              </w:rPr>
            </w:pPr>
          </w:p>
        </w:tc>
        <w:tc>
          <w:tcPr>
            <w:tcW w:w="933" w:type="dxa"/>
            <w:tcBorders>
              <w:top w:val="single" w:sz="4" w:space="0" w:color="auto"/>
              <w:left w:val="single" w:sz="4" w:space="0" w:color="auto"/>
              <w:bottom w:val="single" w:sz="4" w:space="0" w:color="auto"/>
              <w:right w:val="single" w:sz="4" w:space="0" w:color="auto"/>
            </w:tcBorders>
          </w:tcPr>
          <w:p w14:paraId="673F5D67" w14:textId="77777777" w:rsidR="003A6C3F" w:rsidRPr="00BF14D2" w:rsidRDefault="003A6C3F" w:rsidP="003E15ED">
            <w:pPr>
              <w:rPr>
                <w:rFonts w:ascii="Times New Roman" w:hAnsi="Times New Roman"/>
                <w:noProof/>
              </w:rPr>
            </w:pPr>
            <w:r w:rsidRPr="00BF14D2">
              <w:rPr>
                <w:rFonts w:ascii="Times New Roman" w:hAnsi="Times New Roman"/>
                <w:noProof/>
              </w:rPr>
              <w:lastRenderedPageBreak/>
              <w:t>шт</w:t>
            </w:r>
          </w:p>
        </w:tc>
        <w:tc>
          <w:tcPr>
            <w:tcW w:w="1244" w:type="dxa"/>
            <w:tcBorders>
              <w:top w:val="single" w:sz="4" w:space="0" w:color="auto"/>
              <w:left w:val="single" w:sz="4" w:space="0" w:color="auto"/>
              <w:bottom w:val="single" w:sz="4" w:space="0" w:color="auto"/>
              <w:right w:val="single" w:sz="4" w:space="0" w:color="auto"/>
            </w:tcBorders>
          </w:tcPr>
          <w:p w14:paraId="04EF2A17" w14:textId="77777777" w:rsidR="003A6C3F" w:rsidRPr="00BF14D2" w:rsidRDefault="003A6C3F" w:rsidP="003E15ED">
            <w:pPr>
              <w:rPr>
                <w:rFonts w:ascii="Times New Roman" w:hAnsi="Times New Roman"/>
              </w:rPr>
            </w:pPr>
            <w:r w:rsidRPr="00BF14D2">
              <w:rPr>
                <w:rFonts w:ascii="Times New Roman" w:hAnsi="Times New Roman"/>
                <w:noProof/>
              </w:rPr>
              <w:t xml:space="preserve">530 </w:t>
            </w:r>
          </w:p>
        </w:tc>
      </w:tr>
    </w:tbl>
    <w:p w14:paraId="1C71F224" w14:textId="77777777" w:rsidR="00BF14D2" w:rsidRDefault="00BF14D2" w:rsidP="00BF14D2"/>
    <w:p w14:paraId="5A6310A4" w14:textId="77777777" w:rsidR="00BF14D2" w:rsidRDefault="00BF14D2" w:rsidP="00BF14D2"/>
    <w:p w14:paraId="25823AF2" w14:textId="77777777" w:rsidR="00BF14D2" w:rsidRDefault="00BF14D2" w:rsidP="00BF14D2"/>
    <w:p w14:paraId="5B92BAB6" w14:textId="77777777" w:rsidR="001509E3" w:rsidRDefault="001509E3">
      <w:pPr>
        <w:shd w:val="clear" w:color="auto" w:fill="FFFFFF"/>
        <w:jc w:val="right"/>
        <w:rPr>
          <w:rFonts w:ascii="Times New Roman" w:hAnsi="Times New Roman"/>
          <w:sz w:val="20"/>
          <w:szCs w:val="20"/>
        </w:rPr>
      </w:pPr>
    </w:p>
    <w:p w14:paraId="2711B495" w14:textId="77777777" w:rsidR="001509E3" w:rsidRDefault="001509E3">
      <w:pPr>
        <w:shd w:val="clear" w:color="auto" w:fill="FFFFFF"/>
        <w:jc w:val="right"/>
        <w:rPr>
          <w:rFonts w:ascii="Times New Roman" w:hAnsi="Times New Roman"/>
          <w:sz w:val="20"/>
          <w:szCs w:val="20"/>
        </w:rPr>
      </w:pPr>
    </w:p>
    <w:p w14:paraId="7CA4FD41" w14:textId="77777777" w:rsidR="001509E3" w:rsidRPr="00EE25C8" w:rsidRDefault="00CF4EAB" w:rsidP="00EE25C8">
      <w:pPr>
        <w:shd w:val="clear" w:color="auto" w:fill="FFFFFF"/>
        <w:jc w:val="right"/>
        <w:rPr>
          <w:rFonts w:ascii="Times New Roman" w:hAnsi="Times New Roman"/>
          <w:sz w:val="20"/>
          <w:szCs w:val="20"/>
        </w:rPr>
      </w:pPr>
      <w:r w:rsidRPr="00EE25C8">
        <w:rPr>
          <w:rFonts w:ascii="Times New Roman" w:hAnsi="Times New Roman"/>
          <w:sz w:val="20"/>
          <w:szCs w:val="20"/>
        </w:rPr>
        <w:t>Приложение №2</w:t>
      </w:r>
    </w:p>
    <w:p w14:paraId="6094967B" w14:textId="77777777" w:rsidR="001509E3" w:rsidRPr="00EE25C8" w:rsidRDefault="00CF4EAB" w:rsidP="00EE25C8">
      <w:pPr>
        <w:jc w:val="right"/>
        <w:outlineLvl w:val="1"/>
        <w:rPr>
          <w:rFonts w:ascii="Times New Roman" w:hAnsi="Times New Roman"/>
          <w:sz w:val="20"/>
          <w:szCs w:val="20"/>
        </w:rPr>
      </w:pPr>
      <w:bookmarkStart w:id="11" w:name="__DdeLink__1171_86027568"/>
      <w:bookmarkEnd w:id="11"/>
      <w:r w:rsidRPr="00EE25C8">
        <w:rPr>
          <w:rFonts w:ascii="Times New Roman" w:hAnsi="Times New Roman"/>
          <w:bCs/>
          <w:sz w:val="20"/>
          <w:szCs w:val="20"/>
        </w:rPr>
        <w:t xml:space="preserve">                                                                                                             к  </w:t>
      </w:r>
      <w:r w:rsidRPr="00EE25C8">
        <w:rPr>
          <w:rFonts w:ascii="Times New Roman" w:hAnsi="Times New Roman"/>
          <w:sz w:val="20"/>
          <w:szCs w:val="20"/>
        </w:rPr>
        <w:t>извещению на проведение запроса котировок</w:t>
      </w:r>
    </w:p>
    <w:p w14:paraId="3F5DCDDE" w14:textId="77777777" w:rsidR="001509E3" w:rsidRPr="00EE25C8" w:rsidRDefault="00CF4EAB" w:rsidP="00EE25C8">
      <w:pPr>
        <w:jc w:val="right"/>
        <w:outlineLvl w:val="1"/>
        <w:rPr>
          <w:rFonts w:ascii="Times New Roman" w:hAnsi="Times New Roman"/>
          <w:sz w:val="20"/>
          <w:szCs w:val="20"/>
        </w:rPr>
      </w:pPr>
      <w:r w:rsidRPr="00EE25C8">
        <w:rPr>
          <w:rFonts w:ascii="Times New Roman" w:hAnsi="Times New Roman"/>
          <w:sz w:val="20"/>
          <w:szCs w:val="20"/>
        </w:rPr>
        <w:t xml:space="preserve">                                                               в электронной форме</w:t>
      </w:r>
    </w:p>
    <w:p w14:paraId="0CAF87AE" w14:textId="77777777" w:rsidR="001509E3" w:rsidRPr="00EE25C8" w:rsidRDefault="00CF4EAB" w:rsidP="00EE25C8">
      <w:pPr>
        <w:shd w:val="clear" w:color="auto" w:fill="FFFFFF"/>
        <w:jc w:val="right"/>
        <w:rPr>
          <w:rFonts w:ascii="Times New Roman" w:hAnsi="Times New Roman"/>
          <w:color w:val="000000"/>
          <w:sz w:val="20"/>
          <w:szCs w:val="20"/>
        </w:rPr>
      </w:pPr>
      <w:r w:rsidRPr="00EE25C8">
        <w:rPr>
          <w:rFonts w:ascii="Times New Roman" w:hAnsi="Times New Roman"/>
          <w:color w:val="000000"/>
          <w:sz w:val="20"/>
          <w:szCs w:val="20"/>
        </w:rPr>
        <w:t>(на бланке, дата, исх.</w:t>
      </w:r>
      <w:r w:rsidR="00EE25C8">
        <w:rPr>
          <w:rFonts w:ascii="Times New Roman" w:hAnsi="Times New Roman"/>
          <w:color w:val="000000"/>
          <w:sz w:val="20"/>
          <w:szCs w:val="20"/>
        </w:rPr>
        <w:t xml:space="preserve"> </w:t>
      </w:r>
      <w:r w:rsidRPr="00EE25C8">
        <w:rPr>
          <w:rFonts w:ascii="Times New Roman" w:hAnsi="Times New Roman"/>
          <w:color w:val="000000"/>
          <w:sz w:val="20"/>
          <w:szCs w:val="20"/>
        </w:rPr>
        <w:t>№)</w:t>
      </w:r>
    </w:p>
    <w:p w14:paraId="44F4E35F" w14:textId="77777777" w:rsidR="001509E3" w:rsidRDefault="00CF4EAB">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1C38018" w14:textId="77777777" w:rsidR="001509E3" w:rsidRDefault="001509E3">
      <w:pPr>
        <w:jc w:val="center"/>
        <w:rPr>
          <w:rFonts w:ascii="Times New Roman" w:hAnsi="Times New Roman"/>
          <w:sz w:val="20"/>
          <w:szCs w:val="20"/>
        </w:rPr>
      </w:pPr>
    </w:p>
    <w:p w14:paraId="4415BE42" w14:textId="77777777" w:rsidR="001509E3" w:rsidRDefault="00CF4EAB">
      <w:pPr>
        <w:jc w:val="center"/>
        <w:rPr>
          <w:rFonts w:ascii="Times New Roman" w:hAnsi="Times New Roman"/>
          <w:b/>
          <w:bCs/>
          <w:sz w:val="20"/>
          <w:szCs w:val="20"/>
        </w:rPr>
      </w:pPr>
      <w:r>
        <w:rPr>
          <w:rFonts w:ascii="Times New Roman" w:hAnsi="Times New Roman"/>
          <w:b/>
          <w:bCs/>
          <w:sz w:val="20"/>
          <w:szCs w:val="20"/>
        </w:rPr>
        <w:t>КОТИРОВОЧНАЯ ЗАЯВКА</w:t>
      </w:r>
    </w:p>
    <w:p w14:paraId="1130C3E5" w14:textId="77777777" w:rsidR="001509E3" w:rsidRDefault="001509E3">
      <w:pPr>
        <w:jc w:val="center"/>
        <w:rPr>
          <w:rFonts w:ascii="Times New Roman" w:hAnsi="Times New Roman"/>
          <w:sz w:val="20"/>
          <w:szCs w:val="20"/>
        </w:rPr>
      </w:pPr>
    </w:p>
    <w:p w14:paraId="16D7F179" w14:textId="51FDD6B6"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Pr>
          <w:rFonts w:ascii="Times New Roman" w:hAnsi="Times New Roman"/>
          <w:bCs/>
          <w:sz w:val="20"/>
          <w:szCs w:val="20"/>
          <w:shd w:val="clear" w:color="auto" w:fill="FFFFFF"/>
          <w:lang w:eastAsia="ru-RU"/>
        </w:rPr>
        <w:t xml:space="preserve">поставку </w:t>
      </w:r>
      <w:r w:rsidR="00060EE2">
        <w:rPr>
          <w:rFonts w:ascii="Times New Roman" w:hAnsi="Times New Roman"/>
          <w:bCs/>
          <w:sz w:val="20"/>
          <w:szCs w:val="20"/>
          <w:shd w:val="clear" w:color="auto" w:fill="FFFFFF"/>
          <w:lang w:eastAsia="ru-RU"/>
        </w:rPr>
        <w:t xml:space="preserve">воды питьевой </w:t>
      </w:r>
      <w:proofErr w:type="spellStart"/>
      <w:r w:rsidR="00060EE2">
        <w:rPr>
          <w:rFonts w:ascii="Times New Roman" w:hAnsi="Times New Roman"/>
          <w:bCs/>
          <w:sz w:val="20"/>
          <w:szCs w:val="20"/>
          <w:shd w:val="clear" w:color="auto" w:fill="FFFFFF"/>
          <w:lang w:eastAsia="ru-RU"/>
        </w:rPr>
        <w:t>упакованной</w:t>
      </w:r>
      <w:r>
        <w:rPr>
          <w:rFonts w:ascii="Times New Roman" w:hAnsi="Times New Roman"/>
          <w:sz w:val="20"/>
          <w:szCs w:val="20"/>
          <w:lang w:eastAsia="ru-RU"/>
        </w:rPr>
        <w:t>для</w:t>
      </w:r>
      <w:proofErr w:type="spellEnd"/>
      <w:r>
        <w:rPr>
          <w:rFonts w:ascii="Times New Roman" w:hAnsi="Times New Roman"/>
          <w:sz w:val="20"/>
          <w:szCs w:val="20"/>
        </w:rPr>
        <w:t xml:space="preserve">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документацию извещения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5577B2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81CA35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DB248F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7BA542A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0DFBF41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15CFD8F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61C367ED" w14:textId="77777777" w:rsidR="001509E3" w:rsidRDefault="001509E3">
      <w:pPr>
        <w:ind w:firstLine="397"/>
        <w:jc w:val="both"/>
        <w:rPr>
          <w:rFonts w:ascii="Times New Roman" w:hAnsi="Times New Roman"/>
          <w:sz w:val="20"/>
          <w:szCs w:val="20"/>
        </w:rPr>
      </w:pPr>
    </w:p>
    <w:tbl>
      <w:tblPr>
        <w:tblW w:w="1024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34"/>
        <w:gridCol w:w="2685"/>
        <w:gridCol w:w="1757"/>
        <w:gridCol w:w="1551"/>
        <w:gridCol w:w="1011"/>
        <w:gridCol w:w="1104"/>
        <w:gridCol w:w="882"/>
        <w:gridCol w:w="819"/>
      </w:tblGrid>
      <w:tr w:rsidR="001509E3" w14:paraId="10CF284D"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2076D407"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9B0DDB9"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685" w:type="dxa"/>
            <w:tcBorders>
              <w:top w:val="single" w:sz="4" w:space="0" w:color="000001"/>
              <w:left w:val="single" w:sz="4" w:space="0" w:color="000001"/>
              <w:bottom w:val="single" w:sz="4" w:space="0" w:color="000001"/>
            </w:tcBorders>
            <w:shd w:val="clear" w:color="auto" w:fill="FFFFFF"/>
          </w:tcPr>
          <w:p w14:paraId="6136B921"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757" w:type="dxa"/>
            <w:tcBorders>
              <w:top w:val="single" w:sz="4" w:space="0" w:color="000001"/>
              <w:left w:val="single" w:sz="4" w:space="0" w:color="000001"/>
              <w:bottom w:val="single" w:sz="4" w:space="0" w:color="000001"/>
            </w:tcBorders>
            <w:shd w:val="clear" w:color="auto" w:fill="FFFFFF"/>
          </w:tcPr>
          <w:p w14:paraId="0B69064D" w14:textId="65CC06BE" w:rsidR="001509E3" w:rsidRDefault="00CF4EAB">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687B8C">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57236D3F" w14:textId="5F2B9FCE"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1" w:type="dxa"/>
            <w:tcBorders>
              <w:top w:val="single" w:sz="4" w:space="0" w:color="000001"/>
              <w:left w:val="single" w:sz="4" w:space="0" w:color="000001"/>
              <w:bottom w:val="single" w:sz="4" w:space="0" w:color="000001"/>
            </w:tcBorders>
            <w:shd w:val="clear" w:color="auto" w:fill="FFFFFF"/>
          </w:tcPr>
          <w:p w14:paraId="0522E959" w14:textId="77777777" w:rsidR="001509E3" w:rsidRDefault="00CF4EAB">
            <w:pPr>
              <w:jc w:val="center"/>
              <w:rPr>
                <w:rFonts w:ascii="Times New Roman" w:hAnsi="Times New Roman"/>
                <w:sz w:val="20"/>
                <w:szCs w:val="20"/>
              </w:rPr>
            </w:pPr>
            <w:r>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275EBE8B"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8C0B1B6" w14:textId="77777777" w:rsidR="001509E3" w:rsidRDefault="00CF4EAB">
            <w:pPr>
              <w:jc w:val="center"/>
              <w:rPr>
                <w:rFonts w:ascii="Times New Roman" w:hAnsi="Times New Roman"/>
                <w:sz w:val="20"/>
                <w:szCs w:val="20"/>
              </w:rPr>
            </w:pPr>
            <w:r>
              <w:rPr>
                <w:rFonts w:ascii="Times New Roman" w:hAnsi="Times New Roman"/>
                <w:sz w:val="20"/>
                <w:szCs w:val="20"/>
              </w:rPr>
              <w:t>Цена за единицу, руб.</w:t>
            </w: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136E7D72" w14:textId="77777777" w:rsidR="001509E3" w:rsidRDefault="00CF4EAB">
            <w:pPr>
              <w:jc w:val="center"/>
              <w:rPr>
                <w:rFonts w:ascii="Times New Roman" w:hAnsi="Times New Roman"/>
                <w:sz w:val="20"/>
                <w:szCs w:val="20"/>
              </w:rPr>
            </w:pPr>
            <w:r>
              <w:rPr>
                <w:rFonts w:ascii="Times New Roman" w:hAnsi="Times New Roman"/>
                <w:sz w:val="20"/>
                <w:szCs w:val="20"/>
              </w:rPr>
              <w:t>Сумма, руб.</w:t>
            </w:r>
          </w:p>
        </w:tc>
      </w:tr>
      <w:tr w:rsidR="001509E3" w14:paraId="4D2FE482"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7649DA0D" w14:textId="77777777" w:rsidR="001509E3" w:rsidRDefault="001509E3">
            <w:pPr>
              <w:pStyle w:val="afc"/>
              <w:rPr>
                <w:rFonts w:ascii="Times New Roman" w:hAnsi="Times New Roman" w:cs="Times New Roman"/>
                <w:sz w:val="20"/>
                <w:szCs w:val="20"/>
                <w:lang w:eastAsia="ru-RU"/>
              </w:rPr>
            </w:pPr>
          </w:p>
        </w:tc>
        <w:tc>
          <w:tcPr>
            <w:tcW w:w="2685" w:type="dxa"/>
            <w:tcBorders>
              <w:top w:val="single" w:sz="4" w:space="0" w:color="000001"/>
              <w:left w:val="single" w:sz="4" w:space="0" w:color="000001"/>
              <w:bottom w:val="single" w:sz="4" w:space="0" w:color="000001"/>
            </w:tcBorders>
            <w:shd w:val="clear" w:color="auto" w:fill="FFFFFF"/>
          </w:tcPr>
          <w:p w14:paraId="0A3F1AE3" w14:textId="77777777" w:rsidR="001509E3" w:rsidRDefault="001509E3">
            <w:pPr>
              <w:pStyle w:val="afc"/>
              <w:rPr>
                <w:rFonts w:ascii="Times New Roman" w:hAnsi="Times New Roman" w:cs="Times New Roman"/>
                <w:sz w:val="20"/>
                <w:szCs w:val="20"/>
                <w:lang w:eastAsia="ru-RU"/>
              </w:rPr>
            </w:pPr>
          </w:p>
        </w:tc>
        <w:tc>
          <w:tcPr>
            <w:tcW w:w="1757" w:type="dxa"/>
            <w:tcBorders>
              <w:top w:val="single" w:sz="4" w:space="0" w:color="000001"/>
              <w:left w:val="single" w:sz="4" w:space="0" w:color="000001"/>
              <w:bottom w:val="single" w:sz="4" w:space="0" w:color="000001"/>
            </w:tcBorders>
            <w:shd w:val="clear" w:color="auto" w:fill="FFFFFF"/>
          </w:tcPr>
          <w:p w14:paraId="31F73B2D" w14:textId="77777777" w:rsidR="001509E3" w:rsidRDefault="001509E3">
            <w:pPr>
              <w:pStyle w:val="afc"/>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74A5F67A" w14:textId="77777777" w:rsidR="001509E3" w:rsidRDefault="001509E3">
            <w:pPr>
              <w:jc w:val="center"/>
              <w:rPr>
                <w:rFonts w:ascii="Times New Roman" w:hAnsi="Times New Roman"/>
                <w:sz w:val="20"/>
                <w:szCs w:val="20"/>
              </w:rPr>
            </w:pPr>
          </w:p>
        </w:tc>
        <w:tc>
          <w:tcPr>
            <w:tcW w:w="1011" w:type="dxa"/>
            <w:tcBorders>
              <w:top w:val="single" w:sz="4" w:space="0" w:color="000001"/>
              <w:left w:val="single" w:sz="4" w:space="0" w:color="000001"/>
              <w:bottom w:val="single" w:sz="4" w:space="0" w:color="000001"/>
            </w:tcBorders>
            <w:shd w:val="clear" w:color="auto" w:fill="FFFFFF"/>
          </w:tcPr>
          <w:p w14:paraId="1DED8AF4" w14:textId="77777777" w:rsidR="001509E3" w:rsidRDefault="001509E3">
            <w:pPr>
              <w:pStyle w:val="afc"/>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3CF86405" w14:textId="77777777" w:rsidR="001509E3" w:rsidRDefault="001509E3">
            <w:pPr>
              <w:pStyle w:val="afc"/>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2021E232" w14:textId="77777777" w:rsidR="001509E3" w:rsidRDefault="001509E3">
            <w:pPr>
              <w:pStyle w:val="afc"/>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4EEF4B7D" w14:textId="77777777" w:rsidR="001509E3" w:rsidRDefault="001509E3">
            <w:pPr>
              <w:pStyle w:val="afc"/>
              <w:rPr>
                <w:rFonts w:ascii="Times New Roman" w:hAnsi="Times New Roman" w:cs="Times New Roman"/>
                <w:sz w:val="20"/>
                <w:szCs w:val="20"/>
                <w:lang w:eastAsia="ru-RU"/>
              </w:rPr>
            </w:pPr>
          </w:p>
        </w:tc>
      </w:tr>
    </w:tbl>
    <w:p w14:paraId="415E30D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5585356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725E5CD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Адрес : _____________________________</w:t>
      </w:r>
    </w:p>
    <w:p w14:paraId="291CE60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12A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BC9A40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1A5EAF7" w14:textId="77777777" w:rsidR="001509E3" w:rsidRDefault="00CF4EAB" w:rsidP="00EE25C8">
      <w:pPr>
        <w:pStyle w:val="Default"/>
        <w:numPr>
          <w:ilvl w:val="0"/>
          <w:numId w:val="4"/>
        </w:numPr>
        <w:tabs>
          <w:tab w:val="left" w:pos="426"/>
        </w:tabs>
        <w:suppressAutoHyphens w:val="0"/>
        <w:ind w:left="0" w:firstLine="426"/>
        <w:jc w:val="both"/>
        <w:rPr>
          <w:sz w:val="20"/>
          <w:szCs w:val="20"/>
        </w:rPr>
      </w:pPr>
      <w:r>
        <w:rPr>
          <w:sz w:val="20"/>
          <w:szCs w:val="20"/>
        </w:rPr>
        <w:t>Настоящей заявкой подтверждаем:</w:t>
      </w:r>
    </w:p>
    <w:p w14:paraId="05340ACF" w14:textId="77777777" w:rsidR="001509E3" w:rsidRDefault="00CF4EAB" w:rsidP="00EE25C8">
      <w:pPr>
        <w:pStyle w:val="Default"/>
        <w:ind w:firstLine="426"/>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388F4B17" w14:textId="77777777" w:rsidR="001509E3" w:rsidRDefault="00CF4EAB" w:rsidP="00EE25C8">
      <w:pPr>
        <w:pStyle w:val="Default"/>
        <w:ind w:firstLine="426"/>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C408B6B" w14:textId="77777777" w:rsidR="001509E3" w:rsidRDefault="00CF4EAB" w:rsidP="00EE25C8">
      <w:pPr>
        <w:pStyle w:val="Default"/>
        <w:ind w:firstLine="426"/>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3316E74" w14:textId="77777777" w:rsidR="001509E3" w:rsidRDefault="00CF4EAB" w:rsidP="00EE25C8">
      <w:pPr>
        <w:pStyle w:val="Default"/>
        <w:ind w:firstLine="426"/>
        <w:jc w:val="both"/>
        <w:rPr>
          <w:sz w:val="20"/>
          <w:szCs w:val="20"/>
        </w:rPr>
      </w:pPr>
      <w:r>
        <w:rPr>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w:t>
      </w:r>
      <w:r>
        <w:rPr>
          <w:sz w:val="20"/>
          <w:szCs w:val="20"/>
        </w:rPr>
        <w:lastRenderedPageBreak/>
        <w:t>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6FEE2" w14:textId="77777777" w:rsidR="001509E3" w:rsidRDefault="00CF4EAB" w:rsidP="00EE25C8">
      <w:pPr>
        <w:pStyle w:val="Default"/>
        <w:ind w:firstLine="426"/>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4CD40E" w14:textId="77777777" w:rsidR="001509E3" w:rsidRDefault="00CF4EAB" w:rsidP="00EE25C8">
      <w:pPr>
        <w:pStyle w:val="Default"/>
        <w:ind w:firstLine="426"/>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A701785" w14:textId="77777777" w:rsidR="001509E3" w:rsidRDefault="00CF4EAB" w:rsidP="00EE25C8">
      <w:pPr>
        <w:pStyle w:val="Default"/>
        <w:ind w:firstLine="426"/>
        <w:jc w:val="both"/>
        <w:rPr>
          <w:sz w:val="20"/>
          <w:szCs w:val="20"/>
        </w:rPr>
      </w:pPr>
      <w:r>
        <w:rPr>
          <w:sz w:val="20"/>
          <w:szCs w:val="20"/>
        </w:rPr>
        <w:t xml:space="preserve">- </w:t>
      </w:r>
      <w:bookmarkStart w:id="12" w:name="__DdeLink__24710_1795523160"/>
      <w:r>
        <w:rPr>
          <w:sz w:val="20"/>
          <w:szCs w:val="20"/>
        </w:rPr>
        <w:t>участник закупки не является</w:t>
      </w:r>
      <w:bookmarkEnd w:id="12"/>
      <w:r>
        <w:rPr>
          <w:sz w:val="20"/>
          <w:szCs w:val="20"/>
        </w:rPr>
        <w:t xml:space="preserve"> </w:t>
      </w:r>
      <w:r w:rsidR="00687B8C">
        <w:rPr>
          <w:sz w:val="20"/>
          <w:szCs w:val="20"/>
        </w:rPr>
        <w:t>иностранным агентом</w:t>
      </w:r>
      <w:r>
        <w:rPr>
          <w:sz w:val="20"/>
          <w:szCs w:val="20"/>
        </w:rPr>
        <w:t>;</w:t>
      </w:r>
    </w:p>
    <w:p w14:paraId="29431BAA" w14:textId="77777777" w:rsidR="001509E3" w:rsidRDefault="00CF4EAB" w:rsidP="00EE25C8">
      <w:pPr>
        <w:tabs>
          <w:tab w:val="left" w:pos="426"/>
          <w:tab w:val="left" w:pos="709"/>
        </w:tabs>
        <w:suppressAutoHyphens w:val="0"/>
        <w:ind w:firstLine="426"/>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891424" w14:textId="77777777" w:rsidR="001509E3" w:rsidRDefault="00CF4EAB" w:rsidP="00EE25C8">
      <w:pPr>
        <w:pStyle w:val="Default"/>
        <w:ind w:firstLine="426"/>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3BD6523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281CD71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74F974" w14:textId="77777777" w:rsidR="001509E3" w:rsidRDefault="00CF4EAB" w:rsidP="00EE25C8">
      <w:pPr>
        <w:pStyle w:val="Default"/>
        <w:ind w:firstLine="426"/>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392BE6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4F9EE7D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E319B1F"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018B09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7E3B0011"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87E985E"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6BA8224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Для физического лица:</w:t>
      </w:r>
    </w:p>
    <w:p w14:paraId="2C38706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Фамилия, имя, отчество _____________________________</w:t>
      </w:r>
    </w:p>
    <w:p w14:paraId="0C3D4BF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Паспортные данные ___________________________________</w:t>
      </w:r>
    </w:p>
    <w:p w14:paraId="26989BE0"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7A0A2F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789989B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354622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5EB7B7E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49168A1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0BC22D2" w14:textId="77777777" w:rsidR="001509E3" w:rsidRDefault="00CF4EAB" w:rsidP="00EE25C8">
      <w:pPr>
        <w:pStyle w:val="a6"/>
        <w:spacing w:after="120"/>
        <w:ind w:firstLine="426"/>
        <w:jc w:val="both"/>
        <w:rPr>
          <w:rFonts w:ascii="Times New Roman" w:hAnsi="Times New Roman"/>
          <w:sz w:val="20"/>
          <w:szCs w:val="20"/>
        </w:rPr>
      </w:pPr>
      <w:r>
        <w:rPr>
          <w:rFonts w:ascii="Times New Roman" w:hAnsi="Times New Roman"/>
          <w:sz w:val="20"/>
          <w:szCs w:val="20"/>
        </w:rPr>
        <w:t>М.П.</w:t>
      </w:r>
    </w:p>
    <w:p w14:paraId="0F69DA86" w14:textId="279E9A8C" w:rsidR="00687B8C" w:rsidRPr="007956EC" w:rsidRDefault="00687B8C" w:rsidP="00687B8C">
      <w:pPr>
        <w:shd w:val="clear" w:color="auto" w:fill="FFFFFF"/>
        <w:spacing w:after="120"/>
        <w:ind w:firstLine="567"/>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 xml:space="preserve">* </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r>
        <w:rPr>
          <w:rFonts w:ascii="Times New Roman" w:hAnsi="Times New Roman"/>
          <w:b/>
          <w:sz w:val="20"/>
          <w:szCs w:val="20"/>
          <w:u w:val="single"/>
          <w:shd w:val="clear" w:color="auto" w:fill="FFFFFF"/>
        </w:rPr>
        <w:t>.</w:t>
      </w:r>
    </w:p>
    <w:p w14:paraId="6AF10EAF" w14:textId="77777777" w:rsidR="00EE25C8"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3CCD3EC5" w14:textId="77777777" w:rsidR="00EE25C8" w:rsidRDefault="00EE25C8" w:rsidP="00EE25C8">
      <w:pPr>
        <w:pStyle w:val="a6"/>
        <w:spacing w:after="0"/>
        <w:jc w:val="right"/>
        <w:rPr>
          <w:rFonts w:ascii="Times New Roman" w:hAnsi="Times New Roman"/>
          <w:sz w:val="20"/>
          <w:szCs w:val="20"/>
        </w:rPr>
      </w:pPr>
    </w:p>
    <w:p w14:paraId="28EDD453" w14:textId="77777777" w:rsidR="00EE25C8" w:rsidRDefault="00EE25C8" w:rsidP="00EE25C8">
      <w:pPr>
        <w:pStyle w:val="a6"/>
        <w:spacing w:after="0"/>
        <w:jc w:val="right"/>
        <w:rPr>
          <w:rFonts w:ascii="Times New Roman" w:hAnsi="Times New Roman"/>
          <w:sz w:val="20"/>
          <w:szCs w:val="20"/>
        </w:rPr>
      </w:pPr>
    </w:p>
    <w:p w14:paraId="46F735F0" w14:textId="77777777" w:rsidR="00EE25C8" w:rsidRDefault="00EE25C8" w:rsidP="00EE25C8">
      <w:pPr>
        <w:pStyle w:val="a6"/>
        <w:spacing w:after="0"/>
        <w:jc w:val="right"/>
        <w:rPr>
          <w:rFonts w:ascii="Times New Roman" w:hAnsi="Times New Roman"/>
          <w:sz w:val="20"/>
          <w:szCs w:val="20"/>
        </w:rPr>
      </w:pPr>
    </w:p>
    <w:p w14:paraId="14DD2476" w14:textId="77777777" w:rsidR="00EE25C8" w:rsidRDefault="00EE25C8" w:rsidP="00EE25C8">
      <w:pPr>
        <w:pStyle w:val="a6"/>
        <w:spacing w:after="0"/>
        <w:jc w:val="right"/>
        <w:rPr>
          <w:rFonts w:ascii="Times New Roman" w:hAnsi="Times New Roman"/>
          <w:sz w:val="20"/>
          <w:szCs w:val="20"/>
        </w:rPr>
      </w:pPr>
    </w:p>
    <w:p w14:paraId="02CC8868" w14:textId="77777777" w:rsidR="00EE25C8" w:rsidRDefault="00EE25C8" w:rsidP="00EE25C8">
      <w:pPr>
        <w:pStyle w:val="a6"/>
        <w:spacing w:after="0"/>
        <w:jc w:val="right"/>
        <w:rPr>
          <w:rFonts w:ascii="Times New Roman" w:hAnsi="Times New Roman"/>
          <w:sz w:val="20"/>
          <w:szCs w:val="20"/>
        </w:rPr>
      </w:pPr>
    </w:p>
    <w:p w14:paraId="7733558C" w14:textId="77777777" w:rsidR="00606B5F" w:rsidRDefault="00606B5F" w:rsidP="00EE25C8">
      <w:pPr>
        <w:pStyle w:val="a6"/>
        <w:spacing w:after="0"/>
        <w:jc w:val="right"/>
        <w:rPr>
          <w:rFonts w:ascii="Times New Roman" w:hAnsi="Times New Roman"/>
          <w:sz w:val="20"/>
          <w:szCs w:val="20"/>
        </w:rPr>
      </w:pPr>
    </w:p>
    <w:p w14:paraId="7B99A078" w14:textId="333E46EA" w:rsidR="00687B8C"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4FAE1F9E" w14:textId="77777777" w:rsidR="00687B8C" w:rsidRDefault="00687B8C" w:rsidP="00EE25C8">
      <w:pPr>
        <w:pStyle w:val="a6"/>
        <w:spacing w:after="0"/>
        <w:jc w:val="right"/>
        <w:rPr>
          <w:rFonts w:ascii="Times New Roman" w:hAnsi="Times New Roman"/>
          <w:sz w:val="20"/>
          <w:szCs w:val="20"/>
        </w:rPr>
      </w:pPr>
    </w:p>
    <w:p w14:paraId="65FFE343"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Приложение №3</w:t>
      </w:r>
    </w:p>
    <w:p w14:paraId="24BE6CA4" w14:textId="77777777" w:rsidR="001509E3" w:rsidRDefault="00CF4EAB" w:rsidP="00EE25C8">
      <w:pPr>
        <w:pStyle w:val="a6"/>
        <w:spacing w:after="0"/>
        <w:jc w:val="right"/>
        <w:rPr>
          <w:rFonts w:ascii="Times New Roman" w:hAnsi="Times New Roman"/>
          <w:sz w:val="20"/>
          <w:szCs w:val="20"/>
        </w:rPr>
      </w:pPr>
      <w:r>
        <w:rPr>
          <w:rFonts w:ascii="Times New Roman" w:hAnsi="Times New Roman"/>
          <w:bCs/>
          <w:sz w:val="20"/>
          <w:szCs w:val="20"/>
        </w:rPr>
        <w:t xml:space="preserve">                                                                                                                       к  </w:t>
      </w:r>
      <w:r>
        <w:rPr>
          <w:rFonts w:ascii="Times New Roman" w:hAnsi="Times New Roman"/>
          <w:sz w:val="20"/>
          <w:szCs w:val="20"/>
        </w:rPr>
        <w:t>извещению на проведение запроса котировок</w:t>
      </w:r>
    </w:p>
    <w:p w14:paraId="385A8740"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в электронной форме</w:t>
      </w:r>
    </w:p>
    <w:p w14:paraId="04037A85" w14:textId="77777777" w:rsidR="001509E3" w:rsidRDefault="00CF4EAB">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1509E3" w14:paraId="38E30BCB"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147FF2BF"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90463B" w14:textId="77777777" w:rsidR="001509E3" w:rsidRDefault="001509E3">
            <w:pPr>
              <w:pStyle w:val="western"/>
              <w:rPr>
                <w:rFonts w:ascii="Times New Roman" w:hAnsi="Times New Roman"/>
                <w:sz w:val="20"/>
                <w:szCs w:val="20"/>
              </w:rPr>
            </w:pPr>
          </w:p>
        </w:tc>
      </w:tr>
      <w:tr w:rsidR="001509E3" w14:paraId="183C135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94833B9"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1F53D43" w14:textId="77777777" w:rsidR="001509E3" w:rsidRDefault="001509E3">
            <w:pPr>
              <w:pStyle w:val="western"/>
              <w:rPr>
                <w:rFonts w:ascii="Times New Roman" w:hAnsi="Times New Roman"/>
                <w:sz w:val="20"/>
                <w:szCs w:val="20"/>
              </w:rPr>
            </w:pPr>
          </w:p>
        </w:tc>
      </w:tr>
      <w:tr w:rsidR="001509E3" w14:paraId="4D011E2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53BE24C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095C707" w14:textId="77777777" w:rsidR="001509E3" w:rsidRDefault="001509E3">
            <w:pPr>
              <w:pStyle w:val="western"/>
              <w:rPr>
                <w:rFonts w:ascii="Times New Roman" w:hAnsi="Times New Roman"/>
                <w:sz w:val="20"/>
                <w:szCs w:val="20"/>
              </w:rPr>
            </w:pPr>
          </w:p>
        </w:tc>
      </w:tr>
      <w:tr w:rsidR="001509E3" w14:paraId="41F13E6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EED8F83"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A75EEB" w14:textId="77777777" w:rsidR="001509E3" w:rsidRDefault="001509E3">
            <w:pPr>
              <w:pStyle w:val="western"/>
              <w:rPr>
                <w:rFonts w:ascii="Times New Roman" w:hAnsi="Times New Roman"/>
                <w:sz w:val="20"/>
                <w:szCs w:val="20"/>
              </w:rPr>
            </w:pPr>
          </w:p>
        </w:tc>
      </w:tr>
      <w:tr w:rsidR="001509E3" w14:paraId="59259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EF3D7DF"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AD79C7" w14:textId="77777777" w:rsidR="001509E3" w:rsidRDefault="001509E3">
            <w:pPr>
              <w:pStyle w:val="western"/>
              <w:rPr>
                <w:rFonts w:ascii="Times New Roman" w:hAnsi="Times New Roman"/>
                <w:sz w:val="20"/>
                <w:szCs w:val="20"/>
              </w:rPr>
            </w:pPr>
          </w:p>
        </w:tc>
      </w:tr>
      <w:tr w:rsidR="001509E3" w14:paraId="78135B5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189DF3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44D103" w14:textId="77777777" w:rsidR="001509E3" w:rsidRDefault="001509E3">
            <w:pPr>
              <w:pStyle w:val="western"/>
              <w:rPr>
                <w:rFonts w:ascii="Times New Roman" w:hAnsi="Times New Roman"/>
                <w:sz w:val="20"/>
                <w:szCs w:val="20"/>
              </w:rPr>
            </w:pPr>
          </w:p>
        </w:tc>
      </w:tr>
      <w:tr w:rsidR="001509E3" w14:paraId="4836517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A4378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F319EC" w14:textId="77777777" w:rsidR="001509E3" w:rsidRDefault="001509E3">
            <w:pPr>
              <w:pStyle w:val="western"/>
              <w:rPr>
                <w:rFonts w:ascii="Times New Roman" w:hAnsi="Times New Roman"/>
                <w:sz w:val="20"/>
                <w:szCs w:val="20"/>
              </w:rPr>
            </w:pPr>
          </w:p>
        </w:tc>
      </w:tr>
      <w:tr w:rsidR="001509E3" w14:paraId="402EA6B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DF4CAA"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Контактное лицо</w:t>
            </w:r>
          </w:p>
          <w:p w14:paraId="1F8D1630"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98EFA8" w14:textId="77777777" w:rsidR="001509E3" w:rsidRDefault="001509E3">
            <w:pPr>
              <w:pStyle w:val="western"/>
              <w:rPr>
                <w:rFonts w:ascii="Times New Roman" w:hAnsi="Times New Roman"/>
                <w:sz w:val="20"/>
                <w:szCs w:val="20"/>
              </w:rPr>
            </w:pPr>
          </w:p>
        </w:tc>
      </w:tr>
      <w:tr w:rsidR="001509E3" w14:paraId="6EF332C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8BDCA0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3FBD3A6" w14:textId="77777777" w:rsidR="001509E3" w:rsidRDefault="001509E3">
            <w:pPr>
              <w:pStyle w:val="western"/>
              <w:rPr>
                <w:rFonts w:ascii="Times New Roman" w:hAnsi="Times New Roman"/>
                <w:sz w:val="20"/>
                <w:szCs w:val="20"/>
              </w:rPr>
            </w:pPr>
          </w:p>
        </w:tc>
      </w:tr>
      <w:tr w:rsidR="001509E3" w14:paraId="78CEFBA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2EF4A2C"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FD19AE" w14:textId="77777777" w:rsidR="001509E3" w:rsidRDefault="001509E3">
            <w:pPr>
              <w:pStyle w:val="western"/>
              <w:rPr>
                <w:rFonts w:ascii="Times New Roman" w:hAnsi="Times New Roman"/>
                <w:sz w:val="20"/>
                <w:szCs w:val="20"/>
              </w:rPr>
            </w:pPr>
          </w:p>
        </w:tc>
      </w:tr>
      <w:tr w:rsidR="001509E3" w14:paraId="5EA3C90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9A406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3A511AC" w14:textId="77777777" w:rsidR="001509E3" w:rsidRDefault="001509E3">
            <w:pPr>
              <w:pStyle w:val="western"/>
              <w:rPr>
                <w:rFonts w:ascii="Times New Roman" w:hAnsi="Times New Roman"/>
                <w:sz w:val="20"/>
                <w:szCs w:val="20"/>
              </w:rPr>
            </w:pPr>
          </w:p>
        </w:tc>
      </w:tr>
      <w:tr w:rsidR="001509E3" w14:paraId="0B343AA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64E232"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5467646" w14:textId="77777777" w:rsidR="001509E3" w:rsidRDefault="001509E3">
            <w:pPr>
              <w:pStyle w:val="western"/>
              <w:rPr>
                <w:rFonts w:ascii="Times New Roman" w:hAnsi="Times New Roman"/>
                <w:sz w:val="20"/>
                <w:szCs w:val="20"/>
              </w:rPr>
            </w:pPr>
          </w:p>
        </w:tc>
      </w:tr>
      <w:tr w:rsidR="001509E3" w14:paraId="6925BC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DBB606D"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86F192D" w14:textId="77777777" w:rsidR="001509E3" w:rsidRDefault="001509E3">
            <w:pPr>
              <w:pStyle w:val="western"/>
              <w:rPr>
                <w:rFonts w:ascii="Times New Roman" w:hAnsi="Times New Roman"/>
                <w:sz w:val="20"/>
                <w:szCs w:val="20"/>
              </w:rPr>
            </w:pPr>
          </w:p>
        </w:tc>
      </w:tr>
      <w:tr w:rsidR="001509E3" w14:paraId="792FA74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C2017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8BF2D0A" w14:textId="77777777" w:rsidR="001509E3" w:rsidRDefault="001509E3">
            <w:pPr>
              <w:pStyle w:val="western"/>
              <w:rPr>
                <w:rFonts w:ascii="Times New Roman" w:hAnsi="Times New Roman"/>
                <w:sz w:val="20"/>
                <w:szCs w:val="20"/>
              </w:rPr>
            </w:pPr>
          </w:p>
        </w:tc>
      </w:tr>
      <w:tr w:rsidR="001509E3" w14:paraId="51DD71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43250E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56613F" w14:textId="77777777" w:rsidR="001509E3" w:rsidRDefault="001509E3">
            <w:pPr>
              <w:pStyle w:val="western"/>
              <w:rPr>
                <w:rFonts w:ascii="Times New Roman" w:hAnsi="Times New Roman"/>
                <w:sz w:val="20"/>
                <w:szCs w:val="20"/>
              </w:rPr>
            </w:pPr>
          </w:p>
        </w:tc>
      </w:tr>
      <w:tr w:rsidR="001509E3" w14:paraId="4AE7C66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5CC265"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9A6A2A" w14:textId="77777777" w:rsidR="001509E3" w:rsidRDefault="001509E3">
            <w:pPr>
              <w:pStyle w:val="western"/>
              <w:rPr>
                <w:rFonts w:ascii="Times New Roman" w:hAnsi="Times New Roman"/>
                <w:sz w:val="20"/>
                <w:szCs w:val="20"/>
              </w:rPr>
            </w:pPr>
          </w:p>
        </w:tc>
      </w:tr>
      <w:tr w:rsidR="001509E3" w14:paraId="7DBB65B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8B3C5C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B6FAAB" w14:textId="77777777" w:rsidR="001509E3" w:rsidRDefault="001509E3">
            <w:pPr>
              <w:pStyle w:val="western"/>
              <w:rPr>
                <w:rFonts w:ascii="Times New Roman" w:hAnsi="Times New Roman"/>
                <w:sz w:val="20"/>
                <w:szCs w:val="20"/>
              </w:rPr>
            </w:pPr>
          </w:p>
        </w:tc>
      </w:tr>
      <w:tr w:rsidR="001509E3" w14:paraId="30816CE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3AC18E"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20198F" w14:textId="77777777" w:rsidR="001509E3" w:rsidRDefault="001509E3">
            <w:pPr>
              <w:pStyle w:val="western"/>
              <w:rPr>
                <w:rFonts w:ascii="Times New Roman" w:hAnsi="Times New Roman"/>
                <w:sz w:val="20"/>
                <w:szCs w:val="20"/>
              </w:rPr>
            </w:pPr>
          </w:p>
        </w:tc>
      </w:tr>
      <w:tr w:rsidR="001509E3" w14:paraId="6D540B1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03B876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6C637B6" w14:textId="77777777" w:rsidR="001509E3" w:rsidRDefault="001509E3">
            <w:pPr>
              <w:pStyle w:val="western"/>
              <w:rPr>
                <w:rFonts w:ascii="Times New Roman" w:hAnsi="Times New Roman"/>
                <w:sz w:val="20"/>
                <w:szCs w:val="20"/>
              </w:rPr>
            </w:pPr>
          </w:p>
        </w:tc>
      </w:tr>
      <w:tr w:rsidR="001509E3" w14:paraId="26A37F2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39961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3FE791" w14:textId="77777777" w:rsidR="001509E3" w:rsidRDefault="001509E3">
            <w:pPr>
              <w:pStyle w:val="western"/>
              <w:rPr>
                <w:rFonts w:ascii="Times New Roman" w:hAnsi="Times New Roman"/>
                <w:sz w:val="20"/>
                <w:szCs w:val="20"/>
              </w:rPr>
            </w:pPr>
          </w:p>
        </w:tc>
      </w:tr>
      <w:tr w:rsidR="001509E3" w14:paraId="0C4C482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9515D4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740E0F" w14:textId="77777777" w:rsidR="001509E3" w:rsidRDefault="001509E3">
            <w:pPr>
              <w:pStyle w:val="western"/>
              <w:rPr>
                <w:rFonts w:ascii="Times New Roman" w:hAnsi="Times New Roman"/>
                <w:sz w:val="20"/>
                <w:szCs w:val="20"/>
              </w:rPr>
            </w:pPr>
          </w:p>
        </w:tc>
      </w:tr>
      <w:tr w:rsidR="001509E3" w14:paraId="3FD8654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57950B1"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19838B" w14:textId="77777777" w:rsidR="001509E3" w:rsidRDefault="001509E3">
            <w:pPr>
              <w:pStyle w:val="western"/>
              <w:rPr>
                <w:rFonts w:ascii="Times New Roman" w:hAnsi="Times New Roman"/>
                <w:sz w:val="20"/>
                <w:szCs w:val="20"/>
              </w:rPr>
            </w:pPr>
          </w:p>
        </w:tc>
      </w:tr>
      <w:tr w:rsidR="001509E3" w14:paraId="24B7A68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BB14EE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2C90B2" w14:textId="77777777" w:rsidR="001509E3" w:rsidRDefault="001509E3">
            <w:pPr>
              <w:pStyle w:val="western"/>
              <w:rPr>
                <w:rFonts w:ascii="Times New Roman" w:hAnsi="Times New Roman"/>
                <w:sz w:val="20"/>
                <w:szCs w:val="20"/>
              </w:rPr>
            </w:pPr>
          </w:p>
        </w:tc>
      </w:tr>
    </w:tbl>
    <w:p w14:paraId="347D374E" w14:textId="77777777" w:rsidR="001509E3" w:rsidRDefault="001509E3">
      <w:pPr>
        <w:pStyle w:val="western"/>
        <w:rPr>
          <w:rFonts w:ascii="Times New Roman" w:hAnsi="Times New Roman"/>
          <w:sz w:val="20"/>
          <w:szCs w:val="20"/>
        </w:rPr>
      </w:pPr>
    </w:p>
    <w:p w14:paraId="42BF7B22" w14:textId="77777777" w:rsidR="001509E3" w:rsidRDefault="00CF4EAB">
      <w:pPr>
        <w:pStyle w:val="western"/>
        <w:rPr>
          <w:rFonts w:ascii="Times New Roman" w:hAnsi="Times New Roman"/>
          <w:sz w:val="20"/>
          <w:szCs w:val="20"/>
        </w:rPr>
      </w:pPr>
      <w:r>
        <w:rPr>
          <w:rFonts w:ascii="Times New Roman" w:hAnsi="Times New Roman"/>
          <w:sz w:val="20"/>
          <w:szCs w:val="20"/>
        </w:rPr>
        <w:t>Мы, нижеподписавшиеся, заверяем правильность всех данных, указанных в анкете.</w:t>
      </w:r>
    </w:p>
    <w:p w14:paraId="46E3B259" w14:textId="77777777" w:rsidR="001509E3" w:rsidRDefault="00CF4EAB">
      <w:pPr>
        <w:pStyle w:val="western"/>
        <w:rPr>
          <w:rFonts w:ascii="Times New Roman" w:hAnsi="Times New Roman"/>
          <w:sz w:val="20"/>
          <w:szCs w:val="20"/>
        </w:rPr>
      </w:pPr>
      <w:r>
        <w:rPr>
          <w:rFonts w:ascii="Times New Roman" w:hAnsi="Times New Roman"/>
          <w:sz w:val="20"/>
          <w:szCs w:val="20"/>
        </w:rPr>
        <w:t>В подтверждение вышеприведенных данных к анкете прикладываются следующие документы:</w:t>
      </w:r>
    </w:p>
    <w:p w14:paraId="283DE8DC"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6A1B024E"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293467FE" w14:textId="77777777" w:rsidR="001509E3" w:rsidRDefault="00CF4EAB">
      <w:pPr>
        <w:pStyle w:val="western"/>
        <w:rPr>
          <w:rFonts w:ascii="Times New Roman" w:hAnsi="Times New Roman"/>
          <w:sz w:val="20"/>
          <w:szCs w:val="20"/>
        </w:rPr>
      </w:pPr>
      <w:r>
        <w:rPr>
          <w:rFonts w:ascii="Times New Roman" w:hAnsi="Times New Roman"/>
          <w:sz w:val="20"/>
          <w:szCs w:val="20"/>
        </w:rPr>
        <w:t>…………………………………………………………………………………………...</w:t>
      </w:r>
    </w:p>
    <w:p w14:paraId="5A864633" w14:textId="77777777" w:rsidR="001509E3" w:rsidRDefault="00CF4EAB">
      <w:pPr>
        <w:pStyle w:val="western"/>
        <w:rPr>
          <w:rFonts w:ascii="Times New Roman" w:hAnsi="Times New Roman"/>
          <w:i/>
          <w:iCs/>
          <w:sz w:val="20"/>
          <w:szCs w:val="20"/>
        </w:rPr>
      </w:pPr>
      <w:r>
        <w:rPr>
          <w:rFonts w:ascii="Times New Roman" w:hAnsi="Times New Roman"/>
          <w:sz w:val="20"/>
          <w:szCs w:val="20"/>
          <w:lang w:val="en-US"/>
        </w:rPr>
        <w:t>n</w:t>
      </w:r>
      <w:r>
        <w:rPr>
          <w:rFonts w:ascii="Times New Roman" w:hAnsi="Times New Roman"/>
          <w:sz w:val="20"/>
          <w:szCs w:val="20"/>
        </w:rPr>
        <w:t xml:space="preserve">. 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p>
    <w:p w14:paraId="6C4004F1" w14:textId="77777777" w:rsidR="001509E3" w:rsidRDefault="001509E3">
      <w:pPr>
        <w:pStyle w:val="western"/>
        <w:rPr>
          <w:rFonts w:ascii="Times New Roman" w:hAnsi="Times New Roman"/>
          <w:sz w:val="20"/>
          <w:szCs w:val="20"/>
        </w:rPr>
      </w:pPr>
    </w:p>
    <w:p w14:paraId="6F0A7966" w14:textId="77777777" w:rsidR="001509E3" w:rsidRDefault="00CF4EAB">
      <w:pPr>
        <w:pStyle w:val="western"/>
        <w:rPr>
          <w:rFonts w:ascii="Times New Roman" w:hAnsi="Times New Roman"/>
          <w:sz w:val="20"/>
          <w:szCs w:val="20"/>
        </w:rPr>
      </w:pPr>
      <w:r>
        <w:rPr>
          <w:rFonts w:ascii="Times New Roman" w:hAnsi="Times New Roman"/>
          <w:b/>
          <w:bCs/>
          <w:sz w:val="20"/>
          <w:szCs w:val="20"/>
        </w:rPr>
        <w:t>Участник закупки (уполномоченный представитель)</w:t>
      </w:r>
      <w:r>
        <w:rPr>
          <w:rFonts w:ascii="Times New Roman" w:hAnsi="Times New Roman"/>
          <w:sz w:val="20"/>
          <w:szCs w:val="20"/>
        </w:rPr>
        <w:t xml:space="preserve"> ____________________________/Ф.И.О./</w:t>
      </w:r>
    </w:p>
    <w:p w14:paraId="7FE034F6" w14:textId="77777777" w:rsidR="001509E3" w:rsidRDefault="00CF4EAB">
      <w:pPr>
        <w:pStyle w:val="western"/>
        <w:rPr>
          <w:rFonts w:ascii="Times New Roman" w:hAnsi="Times New Roman"/>
          <w:i/>
          <w:iCs/>
          <w:sz w:val="20"/>
          <w:szCs w:val="20"/>
          <w:vertAlign w:val="superscript"/>
        </w:rPr>
      </w:pPr>
      <w:r>
        <w:rPr>
          <w:rFonts w:ascii="Times New Roman" w:hAnsi="Times New Roman"/>
          <w:i/>
          <w:iCs/>
          <w:sz w:val="20"/>
          <w:szCs w:val="20"/>
          <w:vertAlign w:val="superscript"/>
        </w:rPr>
        <w:t>(подпись)</w:t>
      </w:r>
    </w:p>
    <w:p w14:paraId="575CCBC2" w14:textId="77777777" w:rsidR="001509E3" w:rsidRDefault="00CF4EAB">
      <w:pPr>
        <w:pStyle w:val="western"/>
        <w:rPr>
          <w:rFonts w:ascii="Times New Roman" w:hAnsi="Times New Roman"/>
          <w:b/>
          <w:bCs/>
          <w:sz w:val="20"/>
          <w:szCs w:val="20"/>
        </w:rPr>
      </w:pPr>
      <w:r>
        <w:rPr>
          <w:rFonts w:ascii="Times New Roman" w:hAnsi="Times New Roman"/>
          <w:b/>
          <w:bCs/>
          <w:sz w:val="20"/>
          <w:szCs w:val="20"/>
        </w:rPr>
        <w:t>МП</w:t>
      </w:r>
    </w:p>
    <w:p w14:paraId="1E01BE33" w14:textId="77777777" w:rsidR="001509E3" w:rsidRDefault="00CF4EAB">
      <w:pPr>
        <w:pStyle w:val="western"/>
        <w:rPr>
          <w:rFonts w:ascii="Times New Roman" w:hAnsi="Times New Roman"/>
          <w:i/>
          <w:iCs/>
          <w:sz w:val="20"/>
          <w:szCs w:val="20"/>
          <w:vertAlign w:val="superscript"/>
        </w:rPr>
      </w:pPr>
      <w:r>
        <w:rPr>
          <w:rFonts w:ascii="Times New Roman" w:hAnsi="Times New Roman"/>
          <w:b/>
          <w:bCs/>
          <w:sz w:val="20"/>
          <w:szCs w:val="20"/>
        </w:rPr>
        <w:t>Главный бухгалтер</w:t>
      </w:r>
      <w:r>
        <w:rPr>
          <w:rFonts w:ascii="Times New Roman" w:hAnsi="Times New Roman"/>
          <w:sz w:val="20"/>
          <w:szCs w:val="20"/>
        </w:rPr>
        <w:t xml:space="preserve"> ______________________ /Ф.И.О./</w:t>
      </w:r>
      <w:r>
        <w:rPr>
          <w:rFonts w:ascii="Times New Roman" w:hAnsi="Times New Roman"/>
          <w:i/>
          <w:iCs/>
          <w:sz w:val="20"/>
          <w:szCs w:val="20"/>
          <w:vertAlign w:val="superscript"/>
        </w:rPr>
        <w:t>(подпись)</w:t>
      </w:r>
      <w:r>
        <w:br w:type="page"/>
      </w:r>
    </w:p>
    <w:p w14:paraId="43EA7382" w14:textId="77777777" w:rsidR="001509E3" w:rsidRDefault="00CF4EAB" w:rsidP="00457A49">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145E18EC" w14:textId="77777777" w:rsidR="001509E3" w:rsidRDefault="00CF4EAB" w:rsidP="00457A49">
      <w:pPr>
        <w:jc w:val="right"/>
        <w:rPr>
          <w:rFonts w:ascii="Times New Roman" w:hAnsi="Times New Roman"/>
          <w:b/>
          <w:bCs/>
          <w:sz w:val="20"/>
          <w:szCs w:val="20"/>
        </w:rPr>
      </w:pPr>
      <w:r>
        <w:rPr>
          <w:rFonts w:ascii="Times New Roman" w:hAnsi="Times New Roman"/>
          <w:bCs/>
          <w:color w:val="000000"/>
          <w:sz w:val="20"/>
          <w:szCs w:val="20"/>
        </w:rPr>
        <w:t xml:space="preserve">                                                                                                             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w:t>
      </w:r>
    </w:p>
    <w:p w14:paraId="78EECF47" w14:textId="77777777" w:rsidR="001509E3" w:rsidRDefault="00CF4EAB" w:rsidP="00457A49">
      <w:pPr>
        <w:jc w:val="right"/>
        <w:rPr>
          <w:rFonts w:ascii="Times New Roman" w:hAnsi="Times New Roman"/>
          <w:bCs/>
          <w:sz w:val="20"/>
          <w:szCs w:val="20"/>
        </w:rPr>
      </w:pPr>
      <w:r>
        <w:rPr>
          <w:rFonts w:ascii="Times New Roman" w:hAnsi="Times New Roman"/>
          <w:bCs/>
          <w:sz w:val="20"/>
          <w:szCs w:val="20"/>
        </w:rPr>
        <w:t xml:space="preserve">                                                           электронной форме</w:t>
      </w:r>
    </w:p>
    <w:p w14:paraId="7C92C3CF" w14:textId="77777777" w:rsidR="001509E3" w:rsidRDefault="001509E3" w:rsidP="00457A49">
      <w:pPr>
        <w:jc w:val="right"/>
        <w:rPr>
          <w:rFonts w:ascii="Times New Roman" w:hAnsi="Times New Roman"/>
          <w:b/>
          <w:bCs/>
          <w:sz w:val="20"/>
          <w:szCs w:val="20"/>
        </w:rPr>
      </w:pPr>
    </w:p>
    <w:p w14:paraId="256EE77E" w14:textId="77777777" w:rsidR="001509E3" w:rsidRDefault="00CF4EAB">
      <w:pPr>
        <w:jc w:val="center"/>
        <w:rPr>
          <w:rFonts w:ascii="Times New Roman" w:hAnsi="Times New Roman"/>
          <w:b/>
          <w:bCs/>
          <w:sz w:val="20"/>
          <w:szCs w:val="20"/>
        </w:rPr>
      </w:pPr>
      <w:r>
        <w:rPr>
          <w:rFonts w:ascii="Times New Roman" w:hAnsi="Times New Roman"/>
          <w:b/>
          <w:bCs/>
          <w:sz w:val="20"/>
          <w:szCs w:val="20"/>
        </w:rPr>
        <w:t>Договор №______ (Проект)</w:t>
      </w:r>
    </w:p>
    <w:p w14:paraId="2AB39A07" w14:textId="517E7295" w:rsidR="001509E3" w:rsidRDefault="001B5241">
      <w:pPr>
        <w:pStyle w:val="af9"/>
        <w:jc w:val="both"/>
        <w:rPr>
          <w:rFonts w:ascii="Times New Roman" w:hAnsi="Times New Roman"/>
          <w:sz w:val="20"/>
          <w:szCs w:val="20"/>
        </w:rPr>
      </w:pPr>
      <w:r>
        <w:rPr>
          <w:rFonts w:ascii="Times New Roman" w:hAnsi="Times New Roman"/>
          <w:sz w:val="20"/>
          <w:szCs w:val="20"/>
        </w:rPr>
        <w:t xml:space="preserve">   </w:t>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t xml:space="preserve">                        </w:t>
      </w:r>
      <w:r w:rsidR="00687B8C">
        <w:rPr>
          <w:rFonts w:ascii="Times New Roman" w:hAnsi="Times New Roman"/>
          <w:sz w:val="20"/>
          <w:szCs w:val="20"/>
        </w:rPr>
        <w:t xml:space="preserve">        </w:t>
      </w:r>
      <w:r w:rsidR="00457A49">
        <w:rPr>
          <w:rFonts w:ascii="Times New Roman" w:hAnsi="Times New Roman"/>
          <w:sz w:val="20"/>
          <w:szCs w:val="20"/>
        </w:rPr>
        <w:t xml:space="preserve">         </w:t>
      </w:r>
      <w:r w:rsidR="00687B8C">
        <w:rPr>
          <w:rFonts w:ascii="Times New Roman" w:hAnsi="Times New Roman"/>
          <w:sz w:val="20"/>
          <w:szCs w:val="20"/>
        </w:rPr>
        <w:t>__________________  202</w:t>
      </w:r>
      <w:r w:rsidR="001E59BC">
        <w:rPr>
          <w:rFonts w:ascii="Times New Roman" w:hAnsi="Times New Roman"/>
          <w:sz w:val="20"/>
          <w:szCs w:val="20"/>
        </w:rPr>
        <w:t>6</w:t>
      </w:r>
      <w:r w:rsidR="00CF4EAB">
        <w:rPr>
          <w:rFonts w:ascii="Times New Roman" w:hAnsi="Times New Roman"/>
          <w:sz w:val="20"/>
          <w:szCs w:val="20"/>
        </w:rPr>
        <w:t xml:space="preserve"> г.</w:t>
      </w:r>
    </w:p>
    <w:p w14:paraId="4728BC6F" w14:textId="77777777" w:rsidR="001509E3" w:rsidRDefault="001509E3">
      <w:pPr>
        <w:pStyle w:val="af9"/>
        <w:ind w:firstLine="540"/>
        <w:jc w:val="both"/>
        <w:rPr>
          <w:rFonts w:ascii="Times New Roman" w:hAnsi="Times New Roman"/>
          <w:sz w:val="20"/>
          <w:szCs w:val="20"/>
        </w:rPr>
      </w:pPr>
    </w:p>
    <w:p w14:paraId="00D1C984" w14:textId="77777777" w:rsidR="001509E3" w:rsidRDefault="00CF4EAB">
      <w:pPr>
        <w:pStyle w:val="af9"/>
        <w:ind w:firstLine="540"/>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0B2C829B" w14:textId="77777777" w:rsidR="001509E3" w:rsidRDefault="00CF4EAB">
      <w:pPr>
        <w:pStyle w:val="af9"/>
        <w:ind w:firstLine="720"/>
        <w:jc w:val="center"/>
        <w:rPr>
          <w:rStyle w:val="af0"/>
          <w:rFonts w:ascii="Times New Roman" w:hAnsi="Times New Roman"/>
          <w:sz w:val="20"/>
          <w:szCs w:val="20"/>
        </w:rPr>
      </w:pPr>
      <w:r>
        <w:rPr>
          <w:rStyle w:val="af0"/>
          <w:rFonts w:ascii="Times New Roman" w:hAnsi="Times New Roman"/>
          <w:sz w:val="20"/>
          <w:szCs w:val="20"/>
          <w:shd w:val="clear" w:color="auto" w:fill="FFFFFF"/>
        </w:rPr>
        <w:t>1. Предмет договора.</w:t>
      </w:r>
    </w:p>
    <w:p w14:paraId="459B29E2" w14:textId="6C02FE38" w:rsidR="001509E3" w:rsidRDefault="00CF4EAB">
      <w:pPr>
        <w:pStyle w:val="af9"/>
        <w:ind w:firstLine="426"/>
        <w:jc w:val="both"/>
        <w:rPr>
          <w:rFonts w:ascii="Times New Roman" w:hAnsi="Times New Roman"/>
          <w:sz w:val="20"/>
          <w:szCs w:val="20"/>
        </w:rPr>
      </w:pPr>
      <w:r>
        <w:rPr>
          <w:rFonts w:ascii="Times New Roman" w:hAnsi="Times New Roman"/>
          <w:sz w:val="20"/>
          <w:szCs w:val="20"/>
        </w:rPr>
        <w:t>1.1. Поставщик обязуется поставить Заказчику</w:t>
      </w:r>
      <w:r w:rsidR="00687B8C">
        <w:rPr>
          <w:rFonts w:ascii="Times New Roman" w:hAnsi="Times New Roman"/>
          <w:sz w:val="20"/>
          <w:szCs w:val="20"/>
        </w:rPr>
        <w:t xml:space="preserve"> </w:t>
      </w:r>
      <w:r w:rsidR="00ED5053" w:rsidRPr="00ED5053">
        <w:rPr>
          <w:rFonts w:ascii="Times New Roman" w:hAnsi="Times New Roman"/>
          <w:sz w:val="20"/>
          <w:szCs w:val="20"/>
        </w:rPr>
        <w:t>вод</w:t>
      </w:r>
      <w:r w:rsidR="00ED5053">
        <w:rPr>
          <w:rFonts w:ascii="Times New Roman" w:hAnsi="Times New Roman"/>
          <w:sz w:val="20"/>
          <w:szCs w:val="20"/>
        </w:rPr>
        <w:t>у</w:t>
      </w:r>
      <w:r w:rsidR="00ED5053" w:rsidRPr="00ED5053">
        <w:rPr>
          <w:rFonts w:ascii="Times New Roman" w:hAnsi="Times New Roman"/>
          <w:sz w:val="20"/>
          <w:szCs w:val="20"/>
        </w:rPr>
        <w:t xml:space="preserve"> питьев</w:t>
      </w:r>
      <w:r w:rsidR="00ED5053">
        <w:rPr>
          <w:rFonts w:ascii="Times New Roman" w:hAnsi="Times New Roman"/>
          <w:sz w:val="20"/>
          <w:szCs w:val="20"/>
        </w:rPr>
        <w:t>ую</w:t>
      </w:r>
      <w:r w:rsidR="00ED5053" w:rsidRPr="00ED5053">
        <w:rPr>
          <w:rFonts w:ascii="Times New Roman" w:hAnsi="Times New Roman"/>
          <w:sz w:val="20"/>
          <w:szCs w:val="20"/>
        </w:rPr>
        <w:t xml:space="preserve"> упакованн</w:t>
      </w:r>
      <w:r w:rsidR="00ED5053">
        <w:rPr>
          <w:rFonts w:ascii="Times New Roman" w:hAnsi="Times New Roman"/>
          <w:sz w:val="20"/>
          <w:szCs w:val="20"/>
        </w:rPr>
        <w:t>ую</w:t>
      </w:r>
      <w:r w:rsidR="00ED5053" w:rsidRPr="00ED5053">
        <w:rPr>
          <w:rFonts w:ascii="Times New Roman" w:hAnsi="Times New Roman"/>
          <w:sz w:val="20"/>
          <w:szCs w:val="20"/>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6CA2A39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669FFBE"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2. Сроки поставки.</w:t>
      </w:r>
    </w:p>
    <w:p w14:paraId="1B84DE7D" w14:textId="6973A2C1" w:rsidR="001509E3" w:rsidRDefault="00CF4EAB" w:rsidP="00457A49">
      <w:pPr>
        <w:ind w:firstLine="426"/>
        <w:jc w:val="both"/>
      </w:pPr>
      <w:r>
        <w:rPr>
          <w:rFonts w:ascii="Times New Roman" w:hAnsi="Times New Roman"/>
          <w:sz w:val="20"/>
          <w:szCs w:val="20"/>
        </w:rPr>
        <w:t>2.1.</w:t>
      </w:r>
      <w:bookmarkStart w:id="13" w:name="__DdeLink__2129_624978937212"/>
      <w:bookmarkEnd w:id="13"/>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0114BC">
        <w:rPr>
          <w:rStyle w:val="ep"/>
          <w:rFonts w:eastAsia="Calibri"/>
          <w:iCs/>
          <w:color w:val="000000"/>
          <w:sz w:val="20"/>
          <w:szCs w:val="20"/>
          <w:shd w:val="clear" w:color="auto" w:fill="FFFFFF"/>
          <w:lang w:eastAsia="ar-SA"/>
        </w:rPr>
        <w:t>11.01.2027 г.</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0114BC">
        <w:rPr>
          <w:rStyle w:val="ep"/>
          <w:rFonts w:ascii="Times New Roman" w:eastAsia="Calibri" w:hAnsi="Times New Roman"/>
          <w:iCs/>
          <w:color w:val="000000"/>
          <w:sz w:val="20"/>
          <w:szCs w:val="20"/>
          <w:shd w:val="clear" w:color="auto" w:fill="FFFFFF"/>
          <w:lang w:eastAsia="ar-SA"/>
        </w:rPr>
        <w:t>7</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687B8C">
        <w:rPr>
          <w:rStyle w:val="ep"/>
          <w:rFonts w:ascii="Times New Roman" w:eastAsia="Calibri" w:hAnsi="Times New Roman"/>
          <w:color w:val="000000"/>
          <w:sz w:val="20"/>
          <w:szCs w:val="20"/>
          <w:shd w:val="clear" w:color="auto" w:fill="FFFFFF"/>
          <w:lang w:eastAsia="ar-SA"/>
        </w:rPr>
        <w:t xml:space="preserve"> </w:t>
      </w:r>
      <w:r w:rsidR="009041BD">
        <w:rPr>
          <w:rFonts w:ascii="Times New Roman" w:hAnsi="Times New Roman"/>
          <w:sz w:val="20"/>
          <w:szCs w:val="20"/>
          <w:shd w:val="clear" w:color="auto" w:fill="FFFFFF"/>
        </w:rPr>
        <w:t xml:space="preserve">Заявка подается Заказчиком не чаще 4 раз в </w:t>
      </w:r>
      <w:r w:rsidR="00ED5053">
        <w:rPr>
          <w:rFonts w:ascii="Times New Roman" w:hAnsi="Times New Roman"/>
          <w:sz w:val="20"/>
          <w:szCs w:val="20"/>
          <w:shd w:val="clear" w:color="auto" w:fill="FFFFFF"/>
        </w:rPr>
        <w:t>месяц</w:t>
      </w:r>
      <w:r w:rsidR="009041BD">
        <w:rPr>
          <w:rFonts w:ascii="Times New Roman" w:hAnsi="Times New Roman"/>
          <w:sz w:val="20"/>
          <w:szCs w:val="20"/>
          <w:shd w:val="clear" w:color="auto" w:fill="FFFFFF"/>
        </w:rPr>
        <w:t xml:space="preserve"> в соответствии со Спецификацией к договору, </w:t>
      </w:r>
      <w:r w:rsidR="009041BD">
        <w:rPr>
          <w:rFonts w:ascii="Times New Roman" w:eastAsia="Calibri" w:hAnsi="Times New Roman"/>
          <w:bCs/>
          <w:iCs/>
          <w:color w:val="000000"/>
          <w:sz w:val="20"/>
          <w:szCs w:val="20"/>
          <w:shd w:val="clear" w:color="auto" w:fill="FFFFFF"/>
          <w:lang w:eastAsia="ar-SA"/>
        </w:rPr>
        <w:t>в электронном виде на электронную почту Поставщика</w:t>
      </w:r>
      <w:r w:rsidR="003E15ED">
        <w:rPr>
          <w:rFonts w:ascii="Times New Roman" w:eastAsia="Calibri" w:hAnsi="Times New Roman"/>
          <w:bCs/>
          <w:iCs/>
          <w:color w:val="000000"/>
          <w:sz w:val="20"/>
          <w:szCs w:val="20"/>
          <w:shd w:val="clear" w:color="auto" w:fill="FFFFFF"/>
          <w:lang w:eastAsia="ar-SA"/>
        </w:rPr>
        <w:t xml:space="preserve"> </w:t>
      </w:r>
      <w:r w:rsidR="003E15ED">
        <w:rPr>
          <w:rStyle w:val="WW8Num6z0"/>
          <w:rFonts w:ascii="Times New Roman" w:eastAsia="Calibri" w:hAnsi="Times New Roman"/>
          <w:color w:val="000000"/>
          <w:sz w:val="20"/>
          <w:szCs w:val="20"/>
          <w:shd w:val="clear" w:color="auto" w:fill="FFFFFF"/>
          <w:lang w:eastAsia="ar-SA"/>
        </w:rPr>
        <w:t xml:space="preserve">или </w:t>
      </w:r>
      <w:r w:rsidR="009041BD">
        <w:rPr>
          <w:rStyle w:val="WW8Num6z0"/>
          <w:rFonts w:ascii="Times New Roman" w:eastAsia="Calibri" w:hAnsi="Times New Roman"/>
          <w:color w:val="000000"/>
          <w:sz w:val="20"/>
          <w:szCs w:val="20"/>
          <w:shd w:val="clear" w:color="auto" w:fill="FFFFFF"/>
          <w:lang w:eastAsia="ar-SA"/>
        </w:rPr>
        <w:t xml:space="preserve"> </w:t>
      </w:r>
      <w:r w:rsidR="003E15ED">
        <w:rPr>
          <w:rStyle w:val="WW8Num6z0"/>
          <w:rFonts w:ascii="Times New Roman" w:eastAsia="Calibri" w:hAnsi="Times New Roman"/>
          <w:color w:val="000000"/>
          <w:sz w:val="20"/>
          <w:szCs w:val="20"/>
          <w:shd w:val="clear" w:color="auto" w:fill="FFFFFF"/>
          <w:lang w:eastAsia="ar-SA"/>
        </w:rPr>
        <w:t xml:space="preserve">по тел._________________. </w:t>
      </w:r>
      <w:bookmarkStart w:id="14" w:name="_GoBack"/>
      <w:bookmarkEnd w:id="14"/>
      <w:r>
        <w:rPr>
          <w:rStyle w:val="ep"/>
          <w:rFonts w:ascii="Times New Roman" w:eastAsia="Calibri" w:hAnsi="Times New Roman"/>
          <w:color w:val="000000"/>
          <w:sz w:val="20"/>
          <w:szCs w:val="20"/>
          <w:shd w:val="clear" w:color="auto" w:fill="FFFFFF"/>
          <w:lang w:eastAsia="ar-SA"/>
        </w:rPr>
        <w:t xml:space="preserve">Ответственные лица за подачу заявок: Фадеева </w:t>
      </w:r>
      <w:proofErr w:type="gramStart"/>
      <w:r>
        <w:rPr>
          <w:rStyle w:val="ep"/>
          <w:rFonts w:ascii="Times New Roman" w:eastAsia="Calibri" w:hAnsi="Times New Roman"/>
          <w:color w:val="000000"/>
          <w:sz w:val="20"/>
          <w:szCs w:val="20"/>
          <w:shd w:val="clear" w:color="auto" w:fill="FFFFFF"/>
          <w:lang w:eastAsia="ar-SA"/>
        </w:rPr>
        <w:t>А.А</w:t>
      </w:r>
      <w:proofErr w:type="gramEnd"/>
      <w:r>
        <w:rPr>
          <w:rStyle w:val="ep"/>
          <w:rFonts w:ascii="Times New Roman" w:eastAsia="Calibri" w:hAnsi="Times New Roman"/>
          <w:color w:val="000000"/>
          <w:sz w:val="20"/>
          <w:szCs w:val="20"/>
          <w:shd w:val="clear" w:color="auto" w:fill="FFFFFF"/>
          <w:lang w:eastAsia="ar-SA"/>
        </w:rPr>
        <w:t xml:space="preserve">,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r w:rsidR="001B5241" w:rsidRPr="001B5241">
        <w:t>a.fadeevagb1@mail.ru</w:t>
      </w:r>
      <w:r w:rsidR="001B5241">
        <w:t>.</w:t>
      </w:r>
    </w:p>
    <w:p w14:paraId="5358194E" w14:textId="77777777" w:rsidR="001509E3" w:rsidRDefault="00CF4EAB" w:rsidP="00457A49">
      <w:pPr>
        <w:pStyle w:val="af9"/>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5" w:name="__DdeLink__901_1167294747"/>
      <w:bookmarkEnd w:id="15"/>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657662">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75CFB281" w14:textId="77777777" w:rsidR="001509E3" w:rsidRDefault="00CF4EAB" w:rsidP="00457A49">
      <w:pPr>
        <w:pStyle w:val="af9"/>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3BFFF1A7"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3. Цена договора и порядок расчетов.</w:t>
      </w:r>
    </w:p>
    <w:p w14:paraId="64E677FF"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789653CA"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3A196AA3" w14:textId="77777777" w:rsidR="00457A49" w:rsidRDefault="00CF4EAB" w:rsidP="00457A49">
      <w:pPr>
        <w:pStyle w:val="af9"/>
        <w:ind w:firstLine="426"/>
        <w:jc w:val="both"/>
        <w:rPr>
          <w:rFonts w:ascii="Times New Roman" w:hAnsi="Times New Roman"/>
          <w:bCs/>
          <w:sz w:val="20"/>
          <w:szCs w:val="20"/>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CA6709">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r w:rsidR="00457A49" w:rsidRPr="00457A49">
        <w:rPr>
          <w:rFonts w:ascii="Times New Roman" w:hAnsi="Times New Roman"/>
          <w:bCs/>
          <w:sz w:val="20"/>
          <w:szCs w:val="20"/>
        </w:rPr>
        <w:t xml:space="preserve"> </w:t>
      </w:r>
    </w:p>
    <w:p w14:paraId="7C1CCB99" w14:textId="77777777" w:rsidR="001509E3" w:rsidRDefault="00CF4EAB" w:rsidP="00457A49">
      <w:pPr>
        <w:pStyle w:val="af9"/>
        <w:ind w:firstLine="426"/>
        <w:jc w:val="both"/>
        <w:rPr>
          <w:rFonts w:ascii="Times New Roman" w:hAnsi="Times New Roman"/>
          <w:sz w:val="20"/>
          <w:szCs w:val="20"/>
          <w:lang w:eastAsia="zh-CN"/>
        </w:rPr>
      </w:pPr>
      <w:r>
        <w:rPr>
          <w:rFonts w:ascii="Times New Roman" w:hAnsi="Times New Roman"/>
          <w:sz w:val="20"/>
          <w:szCs w:val="20"/>
          <w:lang w:eastAsia="zh-CN"/>
        </w:rPr>
        <w:t>Оплата производится за счет средств обязательного медицинского страхования, средств от иной приносящей доход деятельности.</w:t>
      </w:r>
    </w:p>
    <w:p w14:paraId="77BBAB5C" w14:textId="77777777" w:rsidR="001509E3" w:rsidRDefault="00CF4EAB" w:rsidP="00457A49">
      <w:pPr>
        <w:pStyle w:val="af9"/>
        <w:ind w:firstLine="426"/>
        <w:jc w:val="both"/>
        <w:rPr>
          <w:rFonts w:ascii="Times New Roman" w:hAnsi="Times New Roman"/>
          <w:bCs/>
          <w:sz w:val="20"/>
          <w:szCs w:val="20"/>
          <w:highlight w:val="white"/>
        </w:rPr>
      </w:pPr>
      <w:r>
        <w:rPr>
          <w:rFonts w:ascii="Times New Roman" w:hAnsi="Times New Roman"/>
          <w:sz w:val="20"/>
          <w:szCs w:val="20"/>
        </w:rPr>
        <w:t xml:space="preserve">3.4. </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r>
        <w:rPr>
          <w:rFonts w:ascii="Times New Roman" w:hAnsi="Times New Roman"/>
          <w:bCs/>
          <w:sz w:val="20"/>
          <w:szCs w:val="20"/>
          <w:highlight w:val="white"/>
          <w:shd w:val="clear" w:color="auto" w:fill="FFFFFF"/>
        </w:rPr>
        <w:t xml:space="preserve">. </w:t>
      </w:r>
    </w:p>
    <w:p w14:paraId="75A9CF25"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0E7CBFD9" w14:textId="77777777" w:rsidR="001509E3" w:rsidRDefault="00CF4EAB">
      <w:pPr>
        <w:pStyle w:val="af9"/>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62D88F9E" w14:textId="77777777" w:rsidR="001509E3" w:rsidRDefault="00CF4EAB" w:rsidP="00457A49">
      <w:pPr>
        <w:pStyle w:val="af9"/>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290A8B8C" w14:textId="77777777" w:rsidR="001509E3" w:rsidRDefault="00CF4EAB" w:rsidP="00457A49">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иметь необходимые маркировки, наклейки, пломбы</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9849F6" w14:textId="77777777" w:rsidR="001509E3" w:rsidRDefault="00CF4EAB" w:rsidP="00457A49">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315A1C83" w14:textId="1D6A3075" w:rsidR="001509E3" w:rsidRDefault="00CF4EAB" w:rsidP="00457A49">
      <w:pPr>
        <w:tabs>
          <w:tab w:val="left" w:pos="0"/>
        </w:tabs>
        <w:ind w:firstLine="426"/>
        <w:jc w:val="both"/>
        <w:rPr>
          <w:rFonts w:ascii="Times New Roman" w:hAnsi="Times New Roman"/>
          <w:sz w:val="20"/>
          <w:szCs w:val="20"/>
        </w:rPr>
      </w:pPr>
      <w:r>
        <w:rPr>
          <w:rFonts w:ascii="Times New Roman" w:hAnsi="Times New Roman"/>
          <w:sz w:val="20"/>
          <w:szCs w:val="20"/>
        </w:rPr>
        <w:t>4.4. Остаточные сроки годности, поставляемого Заказчику товара по настоящему договору</w:t>
      </w:r>
      <w:r w:rsidR="00ED5053">
        <w:rPr>
          <w:rFonts w:ascii="Times New Roman" w:hAnsi="Times New Roman"/>
          <w:sz w:val="20"/>
          <w:szCs w:val="20"/>
        </w:rPr>
        <w:t>___________</w:t>
      </w:r>
      <w:r>
        <w:rPr>
          <w:rFonts w:ascii="Times New Roman" w:hAnsi="Times New Roman"/>
          <w:sz w:val="20"/>
          <w:szCs w:val="20"/>
        </w:rPr>
        <w:t xml:space="preserve"> на момент поставки.</w:t>
      </w:r>
    </w:p>
    <w:p w14:paraId="609724EB" w14:textId="77777777" w:rsidR="00606B5F" w:rsidRDefault="00606B5F" w:rsidP="00606B5F">
      <w:pPr>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217029DC" w14:textId="77777777" w:rsidR="00606B5F" w:rsidRDefault="00606B5F" w:rsidP="00606B5F">
      <w:pPr>
        <w:ind w:firstLine="426"/>
        <w:jc w:val="both"/>
        <w:rPr>
          <w:rFonts w:ascii="Times New Roman" w:hAnsi="Times New Roman"/>
          <w:sz w:val="20"/>
          <w:szCs w:val="20"/>
        </w:rPr>
      </w:pPr>
      <w:bookmarkStart w:id="16" w:name="_Hlk176358437"/>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7029245"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8B2477E"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1A6D923B"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788F92A9" w14:textId="77777777" w:rsidR="00606B5F" w:rsidRPr="00F266BB" w:rsidRDefault="00606B5F" w:rsidP="00606B5F">
      <w:pPr>
        <w:numPr>
          <w:ilvl w:val="0"/>
          <w:numId w:val="8"/>
        </w:numPr>
        <w:ind w:left="0" w:firstLine="277"/>
        <w:jc w:val="both"/>
        <w:rPr>
          <w:rFonts w:ascii="Times New Roman" w:hAnsi="Times New Roman"/>
          <w:sz w:val="20"/>
          <w:szCs w:val="20"/>
        </w:rPr>
      </w:pPr>
      <w:r>
        <w:rPr>
          <w:rFonts w:ascii="Times New Roman" w:hAnsi="Times New Roman"/>
          <w:sz w:val="20"/>
          <w:szCs w:val="20"/>
        </w:rPr>
        <w:t xml:space="preserve">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w:t>
      </w:r>
      <w:r>
        <w:rPr>
          <w:rFonts w:ascii="Times New Roman" w:hAnsi="Times New Roman"/>
          <w:sz w:val="20"/>
          <w:szCs w:val="20"/>
        </w:rPr>
        <w:lastRenderedPageBreak/>
        <w:t>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521A50">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6FA4432"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A171419" w14:textId="4B7AEDB1" w:rsidR="00606B5F" w:rsidRDefault="00606B5F" w:rsidP="00606B5F">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4320BAE" w14:textId="77777777" w:rsidR="001E59BC" w:rsidRPr="001463BC" w:rsidRDefault="001E59BC" w:rsidP="001E59BC">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7"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7"/>
    <w:p w14:paraId="45FD856E" w14:textId="5EF6C16A" w:rsidR="001E59BC" w:rsidRDefault="001E59BC" w:rsidP="00606B5F">
      <w:pPr>
        <w:ind w:firstLine="426"/>
        <w:jc w:val="both"/>
        <w:rPr>
          <w:rFonts w:ascii="Times New Roman" w:hAnsi="Times New Roman"/>
          <w:sz w:val="20"/>
          <w:szCs w:val="20"/>
        </w:rPr>
      </w:pPr>
    </w:p>
    <w:bookmarkEnd w:id="16"/>
    <w:p w14:paraId="61E73D09"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6. Ответственность сторон</w:t>
      </w:r>
    </w:p>
    <w:p w14:paraId="7F1D75E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2840435B"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4464D565"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6B5B6DA3"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2D8A0046"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2239533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C3A8AB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3CE8ACF4"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53FED0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4073E31B"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8DC4EF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6CD15A4"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34C42738"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6.4.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Pr>
          <w:rFonts w:ascii="Times New Roman" w:hAnsi="Times New Roman"/>
          <w:sz w:val="20"/>
          <w:szCs w:val="20"/>
        </w:rPr>
        <w:t xml:space="preserve"> Пеня и штрафы оплачиваются Исполнителем в течение 5 (пяти) рабочих дней с даты направления ему Заказчиком соответствующего требования.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(десять) рабочих дней, Заказчик вправе взыскать с Исполнителя дополнительный штраф в размере подлежащих оплате пени и штрафа.</w:t>
      </w:r>
    </w:p>
    <w:p w14:paraId="642165E2" w14:textId="6F82BC7A" w:rsidR="001509E3" w:rsidRDefault="00CF4EAB" w:rsidP="00457A49">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164A9DB" w14:textId="77777777" w:rsidR="001E59BC" w:rsidRPr="00890395" w:rsidRDefault="001E59BC" w:rsidP="001E59BC">
      <w:pPr>
        <w:ind w:firstLine="567"/>
        <w:jc w:val="both"/>
        <w:rPr>
          <w:rFonts w:ascii="Times New Roman" w:eastAsia="Calibri" w:hAnsi="Times New Roman"/>
          <w:sz w:val="20"/>
          <w:szCs w:val="20"/>
        </w:rPr>
      </w:pPr>
      <w:r>
        <w:rPr>
          <w:rFonts w:ascii="Times New Roman" w:hAnsi="Times New Roman"/>
          <w:bCs/>
          <w:sz w:val="20"/>
          <w:szCs w:val="20"/>
        </w:rPr>
        <w:t xml:space="preserve">6.6 </w:t>
      </w:r>
      <w:bookmarkStart w:id="18"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8"/>
    <w:p w14:paraId="704E876F" w14:textId="62C43C8C"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w:t>
      </w:r>
      <w:r w:rsidR="001E59BC">
        <w:rPr>
          <w:rFonts w:ascii="Times New Roman" w:hAnsi="Times New Roman"/>
          <w:sz w:val="20"/>
          <w:szCs w:val="20"/>
        </w:rPr>
        <w:t>7</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0FAEA297" w14:textId="77777777" w:rsidR="001509E3" w:rsidRDefault="00CF4EAB">
      <w:pPr>
        <w:tabs>
          <w:tab w:val="left" w:pos="1080"/>
        </w:tabs>
        <w:jc w:val="center"/>
        <w:rPr>
          <w:rFonts w:ascii="Times New Roman" w:hAnsi="Times New Roman"/>
          <w:color w:val="000000"/>
          <w:sz w:val="20"/>
          <w:szCs w:val="20"/>
        </w:rPr>
      </w:pPr>
      <w:r>
        <w:rPr>
          <w:rFonts w:ascii="Times New Roman" w:hAnsi="Times New Roman"/>
          <w:b/>
          <w:bCs/>
          <w:sz w:val="20"/>
          <w:szCs w:val="20"/>
        </w:rPr>
        <w:t>7.Обеспечение исполнения Договора</w:t>
      </w:r>
    </w:p>
    <w:p w14:paraId="39A038AC"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7.1. Размер обеспечения исполнения Договора составляет _________________________________ рублей.</w:t>
      </w:r>
    </w:p>
    <w:p w14:paraId="52AAF2B4"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 xml:space="preserve">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w:t>
      </w:r>
      <w:r>
        <w:rPr>
          <w:rFonts w:ascii="Times New Roman" w:eastAsia="Calibri" w:hAnsi="Times New Roman"/>
          <w:spacing w:val="-2"/>
          <w:sz w:val="20"/>
          <w:szCs w:val="20"/>
        </w:rPr>
        <w:lastRenderedPageBreak/>
        <w:t>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32DC387"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DB2C73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E926E05"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2936DC9"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CE7AC2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ИНН 6449016399 КПП 644901001</w:t>
      </w:r>
    </w:p>
    <w:p w14:paraId="7EC4695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л/с  039040125</w:t>
      </w:r>
    </w:p>
    <w:p w14:paraId="500A6DF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в министерстве финансов Саратовской области</w:t>
      </w:r>
    </w:p>
    <w:p w14:paraId="3B29C000"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р/с 40102810845370000052</w:t>
      </w:r>
    </w:p>
    <w:p w14:paraId="4BB791F9" w14:textId="6181D5F8" w:rsidR="00457A49" w:rsidRPr="00ED6ABB" w:rsidRDefault="001B5241"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b/>
          <w:sz w:val="20"/>
          <w:szCs w:val="20"/>
        </w:rPr>
        <w:t xml:space="preserve">ОКЦ № 3 ВВГУ Банка России </w:t>
      </w:r>
      <w:r w:rsidR="00457A49" w:rsidRPr="00ED6ABB">
        <w:rPr>
          <w:rFonts w:ascii="Times New Roman" w:eastAsia="Calibri" w:hAnsi="Times New Roman"/>
          <w:b/>
          <w:sz w:val="20"/>
          <w:szCs w:val="20"/>
        </w:rPr>
        <w:t xml:space="preserve">//УФК по Саратовской области </w:t>
      </w:r>
      <w:proofErr w:type="spellStart"/>
      <w:r w:rsidR="00457A49" w:rsidRPr="00ED6ABB">
        <w:rPr>
          <w:rFonts w:ascii="Times New Roman" w:eastAsia="Calibri" w:hAnsi="Times New Roman"/>
          <w:b/>
          <w:sz w:val="20"/>
          <w:szCs w:val="20"/>
        </w:rPr>
        <w:t>г.Саратов</w:t>
      </w:r>
      <w:proofErr w:type="spellEnd"/>
      <w:r w:rsidR="00457A49" w:rsidRPr="00ED6ABB">
        <w:rPr>
          <w:rFonts w:ascii="Times New Roman" w:eastAsia="Calibri" w:hAnsi="Times New Roman"/>
          <w:b/>
          <w:sz w:val="20"/>
          <w:szCs w:val="20"/>
        </w:rPr>
        <w:t xml:space="preserve"> </w:t>
      </w:r>
    </w:p>
    <w:p w14:paraId="5C67CC5B"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proofErr w:type="spellStart"/>
      <w:r w:rsidRPr="00ED6ABB">
        <w:rPr>
          <w:rFonts w:ascii="Times New Roman" w:eastAsia="Calibri" w:hAnsi="Times New Roman"/>
          <w:b/>
          <w:sz w:val="20"/>
          <w:szCs w:val="20"/>
        </w:rPr>
        <w:t>Казн.счёт</w:t>
      </w:r>
      <w:proofErr w:type="spellEnd"/>
      <w:r w:rsidRPr="00ED6ABB">
        <w:rPr>
          <w:rFonts w:ascii="Times New Roman" w:eastAsia="Calibri" w:hAnsi="Times New Roman"/>
          <w:b/>
          <w:sz w:val="20"/>
          <w:szCs w:val="20"/>
        </w:rPr>
        <w:t xml:space="preserve"> 03224643630000006001</w:t>
      </w:r>
    </w:p>
    <w:p w14:paraId="1517A32A"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БИК 016311121</w:t>
      </w:r>
    </w:p>
    <w:p w14:paraId="46DB4F82"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ОКПО 05156623</w:t>
      </w:r>
    </w:p>
    <w:p w14:paraId="6686127B" w14:textId="77777777" w:rsidR="00457A49" w:rsidRPr="00ED6ABB"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sidRPr="00ED6ABB">
        <w:rPr>
          <w:rFonts w:ascii="Times New Roman" w:eastAsia="Calibri" w:hAnsi="Times New Roman"/>
          <w:b/>
          <w:sz w:val="20"/>
          <w:szCs w:val="20"/>
        </w:rPr>
        <w:t>Назначение платежа: обеспечение исполнения договора</w:t>
      </w:r>
    </w:p>
    <w:p w14:paraId="407FD3D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w:t>
      </w:r>
      <w:r w:rsidRPr="00ED6ABB">
        <w:rPr>
          <w:rFonts w:ascii="Times New Roman" w:eastAsia="Calibri" w:hAnsi="Times New Roman"/>
          <w:spacing w:val="-2"/>
          <w:sz w:val="20"/>
          <w:szCs w:val="20"/>
        </w:rPr>
        <w:t xml:space="preserve">.5.Обеспечение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ED6ABB">
        <w:rPr>
          <w:rFonts w:ascii="Times New Roman" w:eastAsia="Calibri" w:hAnsi="Times New Roman"/>
          <w:b/>
          <w:spacing w:val="-2"/>
          <w:sz w:val="20"/>
          <w:szCs w:val="20"/>
        </w:rPr>
        <w:t>30 дней</w:t>
      </w:r>
      <w:r w:rsidRPr="00ED6ABB">
        <w:rPr>
          <w:rFonts w:ascii="Times New Roman" w:eastAsia="Calibri" w:hAnsi="Times New Roman"/>
          <w:spacing w:val="-2"/>
          <w:sz w:val="20"/>
          <w:szCs w:val="20"/>
        </w:rPr>
        <w:t xml:space="preserve"> с</w:t>
      </w:r>
      <w:r>
        <w:rPr>
          <w:rFonts w:ascii="Times New Roman" w:eastAsia="Calibri" w:hAnsi="Times New Roman"/>
          <w:spacing w:val="-2"/>
          <w:sz w:val="20"/>
          <w:szCs w:val="20"/>
        </w:rPr>
        <w:t xml:space="preserve"> даты исполнения исполнителем своих обязательств по договору.</w:t>
      </w:r>
    </w:p>
    <w:p w14:paraId="02EFEE07" w14:textId="77777777" w:rsidR="00457A49" w:rsidRPr="00885810" w:rsidRDefault="00457A49" w:rsidP="00457A49">
      <w:pPr>
        <w:numPr>
          <w:ilvl w:val="0"/>
          <w:numId w:val="7"/>
        </w:numPr>
        <w:tabs>
          <w:tab w:val="left" w:pos="360"/>
          <w:tab w:val="left" w:pos="1260"/>
        </w:tabs>
        <w:ind w:left="0" w:firstLine="426"/>
        <w:jc w:val="both"/>
        <w:rPr>
          <w:rFonts w:ascii="Times New Roman" w:eastAsia="Calibri" w:hAnsi="Times New Roman"/>
          <w:spacing w:val="-2"/>
          <w:sz w:val="20"/>
          <w:szCs w:val="20"/>
        </w:rPr>
      </w:pPr>
      <w:r>
        <w:rPr>
          <w:rFonts w:ascii="Times New Roman" w:eastAsia="Calibri" w:hAnsi="Times New Roman"/>
          <w:spacing w:val="-2"/>
          <w:sz w:val="20"/>
          <w:szCs w:val="20"/>
        </w:rPr>
        <w:t>7.6.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98B381E"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8. Порядок изменения и расторжения настоящего Договора</w:t>
      </w:r>
    </w:p>
    <w:p w14:paraId="7CF4ABD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8.1.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17253B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 xml:space="preserve">8.2.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2A036FAD" w14:textId="77777777" w:rsidR="001509E3" w:rsidRDefault="00CF4EAB" w:rsidP="00457A49">
      <w:pPr>
        <w:numPr>
          <w:ilvl w:val="0"/>
          <w:numId w:val="6"/>
        </w:numPr>
        <w:ind w:left="0" w:firstLine="426"/>
        <w:jc w:val="both"/>
      </w:pPr>
      <w:r>
        <w:rPr>
          <w:rFonts w:ascii="Times New Roman" w:eastAsia="Calibri" w:hAnsi="Times New Roman"/>
          <w:sz w:val="20"/>
          <w:szCs w:val="20"/>
        </w:rPr>
        <w:t>8.3. В случае одностороннего отказа от исполнения договора Заказчик письменно уведомляет Поставщику.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DFF68B" w14:textId="77777777" w:rsidR="001509E3" w:rsidRDefault="00CF4EAB" w:rsidP="00457A49">
      <w:pPr>
        <w:pStyle w:val="af9"/>
        <w:widowControl w:val="0"/>
        <w:numPr>
          <w:ilvl w:val="0"/>
          <w:numId w:val="6"/>
        </w:numPr>
        <w:suppressLineNumbers/>
        <w:ind w:left="0" w:firstLine="426"/>
        <w:jc w:val="both"/>
        <w:rPr>
          <w:rFonts w:ascii="Times New Roman" w:hAnsi="Times New Roman"/>
          <w:sz w:val="20"/>
          <w:szCs w:val="20"/>
        </w:rPr>
      </w:pPr>
      <w:r>
        <w:rPr>
          <w:rFonts w:ascii="Times New Roman" w:hAnsi="Times New Roman"/>
          <w:sz w:val="20"/>
          <w:szCs w:val="20"/>
        </w:rPr>
        <w:t>8.4. По вопросам, не предусмотренным настоящим договором, Стороны руководствуются действующим законодательством Российской Федерации.</w:t>
      </w:r>
    </w:p>
    <w:p w14:paraId="0B022344"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9. Форс - мажорные обстоятельства</w:t>
      </w:r>
    </w:p>
    <w:p w14:paraId="6C0FA95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FE04CF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AF4876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1FB49B2"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10. Срок действия договора</w:t>
      </w:r>
    </w:p>
    <w:p w14:paraId="4046EBE2" w14:textId="3BC9A902"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и  действует до 31.12.202</w:t>
      </w:r>
      <w:r w:rsidR="000114BC">
        <w:rPr>
          <w:rFonts w:ascii="Times New Roman" w:hAnsi="Times New Roman"/>
          <w:sz w:val="20"/>
          <w:szCs w:val="20"/>
        </w:rPr>
        <w:t>7</w:t>
      </w:r>
      <w:r>
        <w:rPr>
          <w:rFonts w:ascii="Times New Roman" w:hAnsi="Times New Roman"/>
          <w:sz w:val="20"/>
          <w:szCs w:val="20"/>
        </w:rPr>
        <w:t xml:space="preserve"> года, а в части оплаты до полного исполнения обязательств.</w:t>
      </w:r>
    </w:p>
    <w:p w14:paraId="7BD41C1B" w14:textId="77777777" w:rsidR="001509E3" w:rsidRDefault="00CF4EAB">
      <w:pPr>
        <w:ind w:firstLine="567"/>
        <w:jc w:val="center"/>
        <w:rPr>
          <w:rFonts w:ascii="Times New Roman" w:hAnsi="Times New Roman"/>
          <w:b/>
          <w:sz w:val="20"/>
          <w:szCs w:val="20"/>
        </w:rPr>
      </w:pPr>
      <w:r>
        <w:rPr>
          <w:rFonts w:ascii="Times New Roman" w:hAnsi="Times New Roman"/>
          <w:b/>
          <w:sz w:val="20"/>
          <w:szCs w:val="20"/>
        </w:rPr>
        <w:t>11. Заключительные условия</w:t>
      </w:r>
    </w:p>
    <w:p w14:paraId="1347444D"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301407A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0B75742C"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3F676C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13886D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409AB7CF" w14:textId="77777777" w:rsidR="001509E3" w:rsidRDefault="001509E3">
      <w:pPr>
        <w:pStyle w:val="af9"/>
        <w:ind w:firstLine="540"/>
        <w:jc w:val="center"/>
        <w:rPr>
          <w:rStyle w:val="af0"/>
          <w:rFonts w:ascii="Times New Roman" w:hAnsi="Times New Roman"/>
          <w:sz w:val="20"/>
          <w:szCs w:val="20"/>
        </w:rPr>
      </w:pPr>
    </w:p>
    <w:p w14:paraId="0A8A4CC8"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12. Юридические адреса и банковские реквизиты сторон.</w:t>
      </w:r>
    </w:p>
    <w:p w14:paraId="76B03A31" w14:textId="77777777" w:rsidR="001509E3" w:rsidRDefault="001509E3">
      <w:pPr>
        <w:pStyle w:val="af9"/>
        <w:ind w:firstLine="540"/>
        <w:jc w:val="center"/>
        <w:rPr>
          <w:rFonts w:ascii="Times New Roman" w:hAnsi="Times New Roman"/>
          <w:sz w:val="20"/>
          <w:szCs w:val="20"/>
        </w:rPr>
      </w:pP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1509E3" w14:paraId="67A865D2" w14:textId="77777777">
        <w:trPr>
          <w:cantSplit/>
          <w:trHeight w:val="57"/>
        </w:trPr>
        <w:tc>
          <w:tcPr>
            <w:tcW w:w="4855" w:type="dxa"/>
            <w:shd w:val="clear" w:color="auto" w:fill="FFFFFF"/>
          </w:tcPr>
          <w:p w14:paraId="61B56A14"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Заказчик:</w:t>
            </w:r>
          </w:p>
        </w:tc>
        <w:tc>
          <w:tcPr>
            <w:tcW w:w="139" w:type="dxa"/>
            <w:shd w:val="clear" w:color="auto" w:fill="FFFFFF"/>
          </w:tcPr>
          <w:p w14:paraId="07B359E9"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068CEE8E"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Поставщик:</w:t>
            </w:r>
          </w:p>
        </w:tc>
      </w:tr>
      <w:tr w:rsidR="001509E3" w14:paraId="3213B1FA" w14:textId="77777777">
        <w:trPr>
          <w:cantSplit/>
          <w:trHeight w:val="57"/>
        </w:trPr>
        <w:tc>
          <w:tcPr>
            <w:tcW w:w="4855" w:type="dxa"/>
            <w:shd w:val="clear" w:color="auto" w:fill="FFFFFF"/>
          </w:tcPr>
          <w:p w14:paraId="425717E2" w14:textId="77777777" w:rsidR="001509E3" w:rsidRDefault="00CF4EAB">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23C16D7"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тел. (факс) (8453) 515-902</w:t>
            </w:r>
          </w:p>
          <w:p w14:paraId="7644F27F"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ИНН 6449016399 КПП 644901001</w:t>
            </w:r>
          </w:p>
          <w:p w14:paraId="4E17DB69"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л/с 039040124, 039040122</w:t>
            </w:r>
          </w:p>
          <w:p w14:paraId="04492CEE"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064D5B84"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р/с 40102810845370000052</w:t>
            </w:r>
          </w:p>
          <w:p w14:paraId="60BC7B24" w14:textId="3F4C3BFC" w:rsidR="001509E3" w:rsidRDefault="001B5241">
            <w:pPr>
              <w:rPr>
                <w:rFonts w:ascii="Times New Roman" w:hAnsi="Times New Roman"/>
                <w:sz w:val="20"/>
                <w:szCs w:val="20"/>
                <w:highlight w:val="white"/>
              </w:rPr>
            </w:pPr>
            <w:r>
              <w:rPr>
                <w:rFonts w:ascii="Times New Roman" w:hAnsi="Times New Roman"/>
                <w:sz w:val="20"/>
                <w:szCs w:val="20"/>
                <w:shd w:val="clear" w:color="auto" w:fill="FFFFFF"/>
              </w:rPr>
              <w:t xml:space="preserve">ОКЦ № 3 ВВГУ Банка России </w:t>
            </w:r>
            <w:r w:rsidR="00CF4EAB">
              <w:rPr>
                <w:rFonts w:ascii="Times New Roman" w:hAnsi="Times New Roman"/>
                <w:sz w:val="20"/>
                <w:szCs w:val="20"/>
                <w:shd w:val="clear" w:color="auto" w:fill="FFFFFF"/>
              </w:rPr>
              <w:t xml:space="preserve">//УФК по Саратовской области </w:t>
            </w:r>
            <w:proofErr w:type="spellStart"/>
            <w:r w:rsidR="00CF4EAB">
              <w:rPr>
                <w:rFonts w:ascii="Times New Roman" w:hAnsi="Times New Roman"/>
                <w:sz w:val="20"/>
                <w:szCs w:val="20"/>
                <w:shd w:val="clear" w:color="auto" w:fill="FFFFFF"/>
              </w:rPr>
              <w:t>г.Саратов</w:t>
            </w:r>
            <w:proofErr w:type="spellEnd"/>
            <w:r w:rsidR="00CF4EAB">
              <w:rPr>
                <w:rFonts w:ascii="Times New Roman" w:hAnsi="Times New Roman"/>
                <w:sz w:val="20"/>
                <w:szCs w:val="20"/>
                <w:shd w:val="clear" w:color="auto" w:fill="FFFFFF"/>
              </w:rPr>
              <w:t xml:space="preserve"> </w:t>
            </w:r>
          </w:p>
          <w:p w14:paraId="39CD0A04" w14:textId="77777777" w:rsidR="001509E3" w:rsidRDefault="00CF4EAB">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A06118D"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25DBF663"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ОКПО 05156623</w:t>
            </w:r>
          </w:p>
          <w:p w14:paraId="0287F53B" w14:textId="77777777" w:rsidR="001509E3" w:rsidRDefault="00CF4EAB">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2">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34D793ED" w14:textId="77777777" w:rsidR="001509E3" w:rsidRDefault="001509E3">
            <w:pPr>
              <w:rPr>
                <w:rFonts w:ascii="Times New Roman" w:hAnsi="Times New Roman"/>
                <w:b/>
                <w:color w:val="000000"/>
                <w:sz w:val="20"/>
                <w:szCs w:val="20"/>
                <w:highlight w:val="white"/>
              </w:rPr>
            </w:pPr>
          </w:p>
          <w:p w14:paraId="4D52CD7B" w14:textId="77777777" w:rsidR="001509E3" w:rsidRDefault="00CF4EAB">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7CA1C51E" w14:textId="77777777" w:rsidR="001509E3" w:rsidRDefault="001509E3">
            <w:pPr>
              <w:rPr>
                <w:rFonts w:ascii="Times New Roman" w:hAnsi="Times New Roman"/>
                <w:sz w:val="20"/>
                <w:szCs w:val="20"/>
                <w:highlight w:val="white"/>
              </w:rPr>
            </w:pPr>
          </w:p>
          <w:p w14:paraId="6513FD24" w14:textId="77777777" w:rsidR="001509E3" w:rsidRDefault="00CF4EAB">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4AE347FC" w14:textId="77777777" w:rsidR="001509E3" w:rsidRDefault="00CF4EAB">
            <w:pPr>
              <w:pStyle w:val="af9"/>
              <w:jc w:val="both"/>
              <w:rPr>
                <w:rFonts w:ascii="Times New Roman" w:hAnsi="Times New Roman"/>
                <w:b/>
                <w:sz w:val="16"/>
                <w:szCs w:val="16"/>
                <w:u w:val="single"/>
              </w:rPr>
            </w:pPr>
            <w:r>
              <w:rPr>
                <w:rFonts w:ascii="Times New Roman" w:hAnsi="Times New Roman"/>
                <w:b/>
                <w:sz w:val="16"/>
                <w:szCs w:val="16"/>
                <w:u w:val="single"/>
              </w:rPr>
              <w:t>/Электронная подпись/</w:t>
            </w:r>
          </w:p>
        </w:tc>
        <w:tc>
          <w:tcPr>
            <w:tcW w:w="139" w:type="dxa"/>
            <w:shd w:val="clear" w:color="auto" w:fill="FFFFFF"/>
          </w:tcPr>
          <w:p w14:paraId="0C4D7CB2"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13B56C98" w14:textId="77777777" w:rsidR="001509E3" w:rsidRDefault="001509E3">
            <w:pPr>
              <w:pStyle w:val="afb"/>
              <w:jc w:val="both"/>
              <w:rPr>
                <w:rFonts w:ascii="Times New Roman" w:hAnsi="Times New Roman" w:cs="Times New Roman"/>
                <w:sz w:val="20"/>
                <w:szCs w:val="20"/>
                <w:lang w:eastAsia="ru-RU"/>
              </w:rPr>
            </w:pPr>
          </w:p>
        </w:tc>
      </w:tr>
    </w:tbl>
    <w:p w14:paraId="389F847C" w14:textId="77777777" w:rsidR="001509E3" w:rsidRDefault="001509E3">
      <w:pPr>
        <w:ind w:left="7200" w:hanging="480"/>
        <w:jc w:val="right"/>
        <w:rPr>
          <w:rFonts w:ascii="Times New Roman" w:hAnsi="Times New Roman"/>
          <w:i/>
          <w:sz w:val="20"/>
          <w:szCs w:val="20"/>
        </w:rPr>
      </w:pPr>
    </w:p>
    <w:p w14:paraId="5AAA5985" w14:textId="77777777" w:rsidR="001509E3" w:rsidRDefault="001509E3">
      <w:pPr>
        <w:ind w:left="7200" w:hanging="480"/>
        <w:jc w:val="right"/>
        <w:rPr>
          <w:rFonts w:ascii="Times New Roman" w:hAnsi="Times New Roman"/>
          <w:i/>
          <w:sz w:val="20"/>
          <w:szCs w:val="20"/>
        </w:rPr>
      </w:pPr>
    </w:p>
    <w:p w14:paraId="5439204D" w14:textId="77777777" w:rsidR="001509E3" w:rsidRDefault="001509E3">
      <w:pPr>
        <w:ind w:left="7200" w:hanging="480"/>
        <w:jc w:val="right"/>
        <w:rPr>
          <w:rFonts w:ascii="Times New Roman" w:hAnsi="Times New Roman"/>
          <w:i/>
          <w:sz w:val="20"/>
          <w:szCs w:val="20"/>
        </w:rPr>
      </w:pPr>
    </w:p>
    <w:p w14:paraId="2E9913C6" w14:textId="77777777" w:rsidR="001509E3" w:rsidRDefault="001509E3">
      <w:pPr>
        <w:ind w:left="7200" w:hanging="480"/>
        <w:jc w:val="right"/>
        <w:rPr>
          <w:rFonts w:ascii="Times New Roman" w:hAnsi="Times New Roman"/>
          <w:i/>
          <w:sz w:val="20"/>
          <w:szCs w:val="20"/>
        </w:rPr>
      </w:pPr>
    </w:p>
    <w:p w14:paraId="419858B0" w14:textId="77777777" w:rsidR="001509E3" w:rsidRDefault="001509E3">
      <w:pPr>
        <w:ind w:left="7200" w:hanging="480"/>
        <w:jc w:val="right"/>
        <w:rPr>
          <w:rFonts w:ascii="Times New Roman" w:hAnsi="Times New Roman"/>
          <w:i/>
          <w:sz w:val="20"/>
          <w:szCs w:val="20"/>
        </w:rPr>
      </w:pPr>
    </w:p>
    <w:p w14:paraId="0C8F35E7" w14:textId="77777777" w:rsidR="001509E3" w:rsidRDefault="00CF4EAB">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D1389D9" w14:textId="4CB8F9C4" w:rsidR="001509E3" w:rsidRDefault="00CF4EAB">
      <w:pPr>
        <w:ind w:left="7200" w:hanging="480"/>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1E59BC">
        <w:rPr>
          <w:rFonts w:ascii="Times New Roman" w:hAnsi="Times New Roman"/>
          <w:i/>
          <w:sz w:val="20"/>
          <w:szCs w:val="20"/>
        </w:rPr>
        <w:t>6</w:t>
      </w:r>
      <w:r>
        <w:rPr>
          <w:rFonts w:ascii="Times New Roman" w:hAnsi="Times New Roman"/>
          <w:i/>
          <w:sz w:val="20"/>
          <w:szCs w:val="20"/>
        </w:rPr>
        <w:t>г.</w:t>
      </w:r>
    </w:p>
    <w:p w14:paraId="219C4D1C" w14:textId="77777777" w:rsidR="001509E3" w:rsidRDefault="001509E3">
      <w:pPr>
        <w:rPr>
          <w:rFonts w:ascii="Times New Roman" w:hAnsi="Times New Roman"/>
          <w:sz w:val="20"/>
          <w:szCs w:val="20"/>
        </w:rPr>
      </w:pPr>
    </w:p>
    <w:p w14:paraId="0446E7A5" w14:textId="77777777" w:rsidR="001509E3" w:rsidRDefault="00CF4EAB">
      <w:pPr>
        <w:jc w:val="center"/>
        <w:rPr>
          <w:rFonts w:ascii="Times New Roman" w:hAnsi="Times New Roman"/>
          <w:b/>
          <w:sz w:val="20"/>
          <w:szCs w:val="20"/>
        </w:rPr>
      </w:pPr>
      <w:r>
        <w:rPr>
          <w:rFonts w:ascii="Times New Roman" w:hAnsi="Times New Roman"/>
          <w:b/>
          <w:sz w:val="20"/>
          <w:szCs w:val="20"/>
        </w:rPr>
        <w:t>Спецификация.</w:t>
      </w:r>
    </w:p>
    <w:tbl>
      <w:tblPr>
        <w:tblW w:w="9917" w:type="dxa"/>
        <w:tblInd w:w="233"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1002"/>
        <w:gridCol w:w="2195"/>
        <w:gridCol w:w="1493"/>
        <w:gridCol w:w="1441"/>
        <w:gridCol w:w="1000"/>
        <w:gridCol w:w="1104"/>
        <w:gridCol w:w="822"/>
        <w:gridCol w:w="981"/>
      </w:tblGrid>
      <w:tr w:rsidR="001509E3" w14:paraId="2CEF9666"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314875"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rPr>
              <w:tab/>
            </w:r>
            <w:r>
              <w:rPr>
                <w:rFonts w:ascii="Times New Roman" w:hAnsi="Times New Roman" w:cs="Times New Roman"/>
                <w:sz w:val="20"/>
                <w:szCs w:val="20"/>
                <w:lang w:eastAsia="ru-RU"/>
              </w:rPr>
              <w:t xml:space="preserve">№ </w:t>
            </w:r>
          </w:p>
          <w:p w14:paraId="10B58E18"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205" w:type="dxa"/>
            <w:tcBorders>
              <w:top w:val="single" w:sz="4" w:space="0" w:color="000001"/>
              <w:left w:val="single" w:sz="4" w:space="0" w:color="000001"/>
              <w:bottom w:val="single" w:sz="4" w:space="0" w:color="000001"/>
            </w:tcBorders>
            <w:shd w:val="clear" w:color="auto" w:fill="FFFFFF"/>
          </w:tcPr>
          <w:p w14:paraId="2018DD2D"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441" w:type="dxa"/>
            <w:tcBorders>
              <w:top w:val="single" w:sz="4" w:space="0" w:color="000001"/>
              <w:left w:val="single" w:sz="4" w:space="0" w:color="000001"/>
              <w:bottom w:val="single" w:sz="4" w:space="0" w:color="000001"/>
            </w:tcBorders>
            <w:shd w:val="clear" w:color="auto" w:fill="FFFFFF"/>
          </w:tcPr>
          <w:p w14:paraId="74E9D27F" w14:textId="77777777" w:rsidR="001509E3" w:rsidRDefault="00CF4EAB">
            <w:pPr>
              <w:jc w:val="center"/>
              <w:rPr>
                <w:rFonts w:ascii="Times New Roman" w:hAnsi="Times New Roman"/>
                <w:sz w:val="20"/>
                <w:szCs w:val="20"/>
              </w:rPr>
            </w:pPr>
            <w:r>
              <w:rPr>
                <w:rFonts w:ascii="Times New Roman" w:hAnsi="Times New Roman"/>
                <w:sz w:val="20"/>
                <w:szCs w:val="20"/>
              </w:rPr>
              <w:t xml:space="preserve">Характеристики товара </w:t>
            </w:r>
          </w:p>
        </w:tc>
        <w:tc>
          <w:tcPr>
            <w:tcW w:w="1411" w:type="dxa"/>
            <w:tcBorders>
              <w:top w:val="single" w:sz="4" w:space="0" w:color="000001"/>
              <w:left w:val="single" w:sz="4" w:space="0" w:color="000001"/>
              <w:bottom w:val="single" w:sz="4" w:space="0" w:color="000001"/>
            </w:tcBorders>
            <w:shd w:val="clear" w:color="auto" w:fill="FFFFFF"/>
          </w:tcPr>
          <w:p w14:paraId="493D5975" w14:textId="77777777" w:rsidR="001509E3" w:rsidRDefault="00CF4EAB">
            <w:pPr>
              <w:jc w:val="center"/>
              <w:rPr>
                <w:rFonts w:ascii="Times New Roman" w:hAnsi="Times New Roman"/>
                <w:sz w:val="20"/>
                <w:szCs w:val="20"/>
              </w:rPr>
            </w:pPr>
            <w:r>
              <w:rPr>
                <w:rFonts w:ascii="Times New Roman" w:hAnsi="Times New Roman"/>
                <w:sz w:val="20"/>
                <w:szCs w:val="20"/>
              </w:rPr>
              <w:t>Страна происхождения товара</w:t>
            </w:r>
          </w:p>
        </w:tc>
        <w:tc>
          <w:tcPr>
            <w:tcW w:w="1011" w:type="dxa"/>
            <w:tcBorders>
              <w:top w:val="single" w:sz="4" w:space="0" w:color="000001"/>
              <w:left w:val="single" w:sz="4" w:space="0" w:color="000001"/>
              <w:bottom w:val="single" w:sz="4" w:space="0" w:color="000001"/>
            </w:tcBorders>
            <w:shd w:val="clear" w:color="auto" w:fill="FFFFFF"/>
          </w:tcPr>
          <w:p w14:paraId="519DB924" w14:textId="77777777" w:rsidR="001509E3" w:rsidRDefault="00CF4EAB">
            <w:pPr>
              <w:jc w:val="center"/>
              <w:rPr>
                <w:rFonts w:ascii="Times New Roman" w:hAnsi="Times New Roman"/>
                <w:sz w:val="20"/>
                <w:szCs w:val="20"/>
              </w:rPr>
            </w:pPr>
            <w:r>
              <w:rPr>
                <w:rFonts w:ascii="Times New Roman" w:hAnsi="Times New Roman"/>
                <w:sz w:val="20"/>
                <w:szCs w:val="20"/>
              </w:rPr>
              <w:t>Единица измерения</w:t>
            </w:r>
          </w:p>
        </w:tc>
        <w:tc>
          <w:tcPr>
            <w:tcW w:w="1086" w:type="dxa"/>
            <w:tcBorders>
              <w:top w:val="single" w:sz="4" w:space="0" w:color="000001"/>
              <w:left w:val="single" w:sz="4" w:space="0" w:color="000001"/>
              <w:bottom w:val="single" w:sz="4" w:space="0" w:color="000001"/>
            </w:tcBorders>
            <w:shd w:val="clear" w:color="auto" w:fill="FFFFFF"/>
          </w:tcPr>
          <w:p w14:paraId="2AD4798A"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796" w:type="dxa"/>
            <w:tcBorders>
              <w:top w:val="single" w:sz="4" w:space="0" w:color="000001"/>
              <w:left w:val="single" w:sz="4" w:space="0" w:color="000001"/>
              <w:bottom w:val="single" w:sz="4" w:space="0" w:color="000001"/>
            </w:tcBorders>
            <w:shd w:val="clear" w:color="auto" w:fill="FFFFFF"/>
            <w:vAlign w:val="center"/>
          </w:tcPr>
          <w:p w14:paraId="34476658" w14:textId="77777777" w:rsidR="001509E3" w:rsidRDefault="00CF4EAB">
            <w:pPr>
              <w:jc w:val="center"/>
              <w:rPr>
                <w:rFonts w:ascii="Times New Roman" w:hAnsi="Times New Roman"/>
                <w:sz w:val="20"/>
                <w:szCs w:val="20"/>
              </w:rPr>
            </w:pPr>
            <w:r>
              <w:rPr>
                <w:rFonts w:ascii="Times New Roman" w:hAnsi="Times New Roman"/>
                <w:sz w:val="20"/>
                <w:szCs w:val="20"/>
              </w:rPr>
              <w:t xml:space="preserve">Цена за единицу </w:t>
            </w:r>
          </w:p>
        </w:tc>
        <w:tc>
          <w:tcPr>
            <w:tcW w:w="98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2E1530" w14:textId="77777777" w:rsidR="001509E3" w:rsidRDefault="00CF4EAB">
            <w:pPr>
              <w:jc w:val="center"/>
              <w:rPr>
                <w:rFonts w:ascii="Times New Roman" w:hAnsi="Times New Roman"/>
                <w:sz w:val="20"/>
                <w:szCs w:val="20"/>
              </w:rPr>
            </w:pPr>
            <w:r>
              <w:rPr>
                <w:rFonts w:ascii="Times New Roman" w:hAnsi="Times New Roman"/>
                <w:sz w:val="20"/>
                <w:szCs w:val="20"/>
              </w:rPr>
              <w:t>Общая стоимость</w:t>
            </w:r>
          </w:p>
        </w:tc>
      </w:tr>
      <w:tr w:rsidR="001509E3" w14:paraId="19D666F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7E699739"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33DB738C"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04EC95DC"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33DBDCA"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72A6AFF1"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7FB8AE47"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6B02E92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9B68342" w14:textId="77777777" w:rsidR="001509E3" w:rsidRDefault="001509E3">
            <w:pPr>
              <w:pStyle w:val="afc"/>
              <w:rPr>
                <w:rFonts w:ascii="Times New Roman" w:hAnsi="Times New Roman" w:cs="Times New Roman"/>
                <w:sz w:val="20"/>
                <w:szCs w:val="20"/>
                <w:lang w:eastAsia="ru-RU"/>
              </w:rPr>
            </w:pPr>
          </w:p>
        </w:tc>
      </w:tr>
      <w:tr w:rsidR="001509E3" w14:paraId="4F70A7AA"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5138484D"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73A8B82"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1C06FCC1"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31B3BC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56D0F598"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96A99D1"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99BB958"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6225DAD" w14:textId="77777777" w:rsidR="001509E3" w:rsidRDefault="001509E3">
            <w:pPr>
              <w:pStyle w:val="afc"/>
              <w:rPr>
                <w:rFonts w:ascii="Times New Roman" w:hAnsi="Times New Roman" w:cs="Times New Roman"/>
                <w:sz w:val="20"/>
                <w:szCs w:val="20"/>
                <w:lang w:eastAsia="ru-RU"/>
              </w:rPr>
            </w:pPr>
          </w:p>
        </w:tc>
      </w:tr>
      <w:tr w:rsidR="001509E3" w14:paraId="2EFAFFA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DCFB3A"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4B9EAB13"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2115CAED"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C16A37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6B89DD00"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2F041D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61B6E4F"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1563C14A" w14:textId="77777777" w:rsidR="001509E3" w:rsidRDefault="001509E3">
            <w:pPr>
              <w:pStyle w:val="afc"/>
              <w:rPr>
                <w:rFonts w:ascii="Times New Roman" w:hAnsi="Times New Roman" w:cs="Times New Roman"/>
                <w:sz w:val="20"/>
                <w:szCs w:val="20"/>
                <w:lang w:eastAsia="ru-RU"/>
              </w:rPr>
            </w:pPr>
          </w:p>
        </w:tc>
      </w:tr>
      <w:tr w:rsidR="001509E3" w14:paraId="363E9110"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6E2DDC31"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06524AE"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733D222A"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B54A850"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49C9ACB3"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58F32C3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03F4F88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7EE2642" w14:textId="77777777" w:rsidR="001509E3" w:rsidRDefault="001509E3">
            <w:pPr>
              <w:pStyle w:val="afc"/>
              <w:rPr>
                <w:rFonts w:ascii="Times New Roman" w:hAnsi="Times New Roman" w:cs="Times New Roman"/>
                <w:sz w:val="20"/>
                <w:szCs w:val="20"/>
                <w:lang w:eastAsia="ru-RU"/>
              </w:rPr>
            </w:pPr>
          </w:p>
        </w:tc>
      </w:tr>
    </w:tbl>
    <w:p w14:paraId="194FD98C" w14:textId="77777777" w:rsidR="001509E3" w:rsidRDefault="001509E3">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509E3" w14:paraId="68F52CF1" w14:textId="77777777">
        <w:trPr>
          <w:cantSplit/>
          <w:trHeight w:val="57"/>
          <w:jc w:val="center"/>
        </w:trPr>
        <w:tc>
          <w:tcPr>
            <w:tcW w:w="4847" w:type="dxa"/>
            <w:shd w:val="clear" w:color="auto" w:fill="FFFFFF"/>
          </w:tcPr>
          <w:p w14:paraId="27599552"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Заказчик:</w:t>
            </w:r>
          </w:p>
        </w:tc>
        <w:tc>
          <w:tcPr>
            <w:tcW w:w="209" w:type="dxa"/>
            <w:shd w:val="clear" w:color="auto" w:fill="FFFFFF"/>
          </w:tcPr>
          <w:p w14:paraId="32C22CE0"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5E406F28"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Поставщик:</w:t>
            </w:r>
          </w:p>
        </w:tc>
      </w:tr>
      <w:tr w:rsidR="001509E3" w14:paraId="6BA93904" w14:textId="77777777">
        <w:trPr>
          <w:cantSplit/>
          <w:trHeight w:val="57"/>
          <w:jc w:val="center"/>
        </w:trPr>
        <w:tc>
          <w:tcPr>
            <w:tcW w:w="4847" w:type="dxa"/>
            <w:shd w:val="clear" w:color="auto" w:fill="FFFFFF"/>
          </w:tcPr>
          <w:p w14:paraId="20CA0A78" w14:textId="77777777" w:rsidR="001509E3" w:rsidRDefault="001509E3">
            <w:pPr>
              <w:pStyle w:val="af9"/>
              <w:jc w:val="both"/>
              <w:rPr>
                <w:rFonts w:ascii="Times New Roman" w:hAnsi="Times New Roman"/>
                <w:sz w:val="20"/>
                <w:szCs w:val="20"/>
              </w:rPr>
            </w:pPr>
          </w:p>
          <w:p w14:paraId="02006D2C" w14:textId="77777777" w:rsidR="001509E3" w:rsidRDefault="00CF4EAB">
            <w:pPr>
              <w:pStyle w:val="af9"/>
              <w:jc w:val="both"/>
              <w:rPr>
                <w:rFonts w:ascii="Times New Roman" w:hAnsi="Times New Roman"/>
                <w:b/>
                <w:sz w:val="20"/>
                <w:szCs w:val="20"/>
              </w:rPr>
            </w:pPr>
            <w:r>
              <w:rPr>
                <w:rFonts w:ascii="Times New Roman" w:hAnsi="Times New Roman"/>
                <w:b/>
                <w:sz w:val="20"/>
                <w:szCs w:val="20"/>
              </w:rPr>
              <w:t>Главный врач ГАУЗ «ЭГКБ № 1»</w:t>
            </w:r>
          </w:p>
          <w:p w14:paraId="6568E0B6" w14:textId="77777777" w:rsidR="001509E3" w:rsidRDefault="001509E3">
            <w:pPr>
              <w:pStyle w:val="af9"/>
              <w:jc w:val="both"/>
              <w:rPr>
                <w:rFonts w:ascii="Times New Roman" w:hAnsi="Times New Roman"/>
                <w:b/>
                <w:sz w:val="20"/>
                <w:szCs w:val="20"/>
              </w:rPr>
            </w:pPr>
          </w:p>
          <w:p w14:paraId="03819B03" w14:textId="77777777" w:rsidR="001509E3" w:rsidRDefault="00CF4EAB">
            <w:pPr>
              <w:pStyle w:val="af9"/>
              <w:jc w:val="both"/>
              <w:rPr>
                <w:rFonts w:ascii="Times New Roman" w:hAnsi="Times New Roman"/>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 xml:space="preserve">/А.А.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w:t>
            </w:r>
          </w:p>
        </w:tc>
        <w:tc>
          <w:tcPr>
            <w:tcW w:w="209" w:type="dxa"/>
            <w:shd w:val="clear" w:color="auto" w:fill="FFFFFF"/>
          </w:tcPr>
          <w:p w14:paraId="1E2473FF"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7782B00F" w14:textId="77777777" w:rsidR="001509E3" w:rsidRDefault="001509E3">
            <w:pPr>
              <w:pStyle w:val="afb"/>
              <w:jc w:val="both"/>
              <w:rPr>
                <w:rFonts w:ascii="Times New Roman" w:hAnsi="Times New Roman" w:cs="Times New Roman"/>
                <w:sz w:val="20"/>
                <w:szCs w:val="20"/>
                <w:lang w:eastAsia="ru-RU"/>
              </w:rPr>
            </w:pPr>
          </w:p>
        </w:tc>
      </w:tr>
    </w:tbl>
    <w:p w14:paraId="55FD3B2C" w14:textId="77777777" w:rsidR="001509E3" w:rsidRDefault="00457A49">
      <w:pPr>
        <w:spacing w:after="120"/>
      </w:pPr>
      <w:r>
        <w:rPr>
          <w:rFonts w:ascii="Times New Roman" w:hAnsi="Times New Roman"/>
          <w:b/>
          <w:sz w:val="16"/>
          <w:szCs w:val="16"/>
          <w:u w:val="single" w:color="FFFFFF"/>
        </w:rPr>
        <w:t xml:space="preserve">               </w:t>
      </w:r>
      <w:r w:rsidR="00CF4EAB">
        <w:rPr>
          <w:rFonts w:ascii="Times New Roman" w:hAnsi="Times New Roman"/>
          <w:b/>
          <w:sz w:val="16"/>
          <w:szCs w:val="16"/>
          <w:u w:val="single" w:color="FFFFFF"/>
        </w:rPr>
        <w:t xml:space="preserve"> /Электронная подпись/</w:t>
      </w:r>
    </w:p>
    <w:sectPr w:rsidR="001509E3" w:rsidSect="00457A49">
      <w:footerReference w:type="default" r:id="rId13"/>
      <w:pgSz w:w="11906" w:h="16838"/>
      <w:pgMar w:top="425" w:right="282" w:bottom="238" w:left="851"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2DE02" w14:textId="77777777" w:rsidR="003E15ED" w:rsidRDefault="003E15ED" w:rsidP="001509E3">
      <w:r>
        <w:separator/>
      </w:r>
    </w:p>
  </w:endnote>
  <w:endnote w:type="continuationSeparator" w:id="0">
    <w:p w14:paraId="1B6B2805" w14:textId="77777777" w:rsidR="003E15ED" w:rsidRDefault="003E15ED" w:rsidP="0015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mbria"/>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iberation Mono">
    <w:altName w:val="Courier New"/>
    <w:charset w:val="01"/>
    <w:family w:val="modern"/>
    <w:pitch w:val="fixed"/>
  </w:font>
  <w:font w:name="Noto Sans Mono CJK SC">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9D12B" w14:textId="77777777" w:rsidR="003E15ED" w:rsidRDefault="003E15ED">
    <w:pPr>
      <w:pStyle w:val="1c"/>
      <w:jc w:val="right"/>
    </w:pPr>
    <w:r>
      <w:fldChar w:fldCharType="begin"/>
    </w:r>
    <w:r>
      <w:instrText>PAGE</w:instrText>
    </w:r>
    <w:r>
      <w:fldChar w:fldCharType="separate"/>
    </w:r>
    <w:r>
      <w:rPr>
        <w:noProof/>
      </w:rPr>
      <w:t>20</w:t>
    </w:r>
    <w:r>
      <w:rPr>
        <w:noProof/>
      </w:rPr>
      <w:fldChar w:fldCharType="end"/>
    </w:r>
  </w:p>
  <w:p w14:paraId="40FA57EE" w14:textId="77777777" w:rsidR="003E15ED" w:rsidRDefault="003E15ED">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3F666" w14:textId="77777777" w:rsidR="003E15ED" w:rsidRDefault="003E15ED" w:rsidP="001509E3">
      <w:r>
        <w:separator/>
      </w:r>
    </w:p>
  </w:footnote>
  <w:footnote w:type="continuationSeparator" w:id="0">
    <w:p w14:paraId="32CFFA34" w14:textId="77777777" w:rsidR="003E15ED" w:rsidRDefault="003E15ED" w:rsidP="0015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F205925"/>
    <w:multiLevelType w:val="multilevel"/>
    <w:tmpl w:val="BF205925"/>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AD72771"/>
    <w:multiLevelType w:val="multilevel"/>
    <w:tmpl w:val="8F7C026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num w:numId="1">
    <w:abstractNumId w:val="3"/>
  </w:num>
  <w:num w:numId="2">
    <w:abstractNumId w:val="2"/>
  </w:num>
  <w:num w:numId="3">
    <w:abstractNumId w:val="7"/>
  </w:num>
  <w:num w:numId="4">
    <w:abstractNumId w:val="1"/>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509E3"/>
    <w:rsid w:val="000114BC"/>
    <w:rsid w:val="00060EE2"/>
    <w:rsid w:val="001509E3"/>
    <w:rsid w:val="001A2119"/>
    <w:rsid w:val="001B5241"/>
    <w:rsid w:val="001E59BC"/>
    <w:rsid w:val="00215EF1"/>
    <w:rsid w:val="00251F85"/>
    <w:rsid w:val="00377225"/>
    <w:rsid w:val="003A6C3F"/>
    <w:rsid w:val="003D5D30"/>
    <w:rsid w:val="003E15ED"/>
    <w:rsid w:val="003F0ABB"/>
    <w:rsid w:val="00457A49"/>
    <w:rsid w:val="004726EA"/>
    <w:rsid w:val="0054071A"/>
    <w:rsid w:val="00606B5F"/>
    <w:rsid w:val="006423C1"/>
    <w:rsid w:val="00657662"/>
    <w:rsid w:val="00687B8C"/>
    <w:rsid w:val="00723E98"/>
    <w:rsid w:val="00747556"/>
    <w:rsid w:val="007935A3"/>
    <w:rsid w:val="00843058"/>
    <w:rsid w:val="008571C0"/>
    <w:rsid w:val="009041BD"/>
    <w:rsid w:val="009C26EE"/>
    <w:rsid w:val="009E0589"/>
    <w:rsid w:val="00A9563F"/>
    <w:rsid w:val="00B766E8"/>
    <w:rsid w:val="00BB11E4"/>
    <w:rsid w:val="00BF14D2"/>
    <w:rsid w:val="00CA6709"/>
    <w:rsid w:val="00CF4EAB"/>
    <w:rsid w:val="00D2505B"/>
    <w:rsid w:val="00D50D27"/>
    <w:rsid w:val="00E23D52"/>
    <w:rsid w:val="00E77780"/>
    <w:rsid w:val="00ED080E"/>
    <w:rsid w:val="00ED5053"/>
    <w:rsid w:val="00EE25C8"/>
    <w:rsid w:val="00F64B1F"/>
    <w:rsid w:val="097171CA"/>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84B"/>
  <w15:docId w15:val="{4CA00804-65C5-4850-AA6F-39C47B67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9E3"/>
    <w:pPr>
      <w:suppressAutoHyphens/>
    </w:pPr>
    <w:rPr>
      <w:rFonts w:cs="Times New Roman"/>
      <w:color w:val="00000A"/>
      <w:sz w:val="22"/>
      <w:szCs w:val="22"/>
      <w:lang w:eastAsia="en-US"/>
    </w:rPr>
  </w:style>
  <w:style w:type="paragraph" w:styleId="4">
    <w:name w:val="heading 4"/>
    <w:basedOn w:val="a"/>
    <w:next w:val="a"/>
    <w:qFormat/>
    <w:rsid w:val="001509E3"/>
    <w:pPr>
      <w:keepNext/>
      <w:jc w:val="center"/>
      <w:outlineLvl w:val="3"/>
    </w:pPr>
    <w:rPr>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509E3"/>
    <w:rPr>
      <w:b/>
      <w:bCs/>
    </w:rPr>
  </w:style>
  <w:style w:type="paragraph" w:styleId="a4">
    <w:name w:val="Balloon Text"/>
    <w:basedOn w:val="a"/>
    <w:uiPriority w:val="99"/>
    <w:qFormat/>
    <w:rsid w:val="001509E3"/>
    <w:rPr>
      <w:rFonts w:ascii="Tahoma" w:hAnsi="Tahoma" w:cs="Tahoma"/>
      <w:color w:val="000000"/>
      <w:sz w:val="16"/>
      <w:szCs w:val="16"/>
      <w:lang w:eastAsia="zh-CN"/>
    </w:rPr>
  </w:style>
  <w:style w:type="paragraph" w:styleId="2">
    <w:name w:val="Body Text 2"/>
    <w:basedOn w:val="a"/>
    <w:qFormat/>
    <w:rsid w:val="001509E3"/>
    <w:rPr>
      <w:sz w:val="28"/>
    </w:rPr>
  </w:style>
  <w:style w:type="paragraph" w:styleId="3">
    <w:name w:val="Body Text Indent 3"/>
    <w:basedOn w:val="a"/>
    <w:uiPriority w:val="99"/>
    <w:qFormat/>
    <w:rsid w:val="001509E3"/>
    <w:pPr>
      <w:spacing w:after="120"/>
      <w:ind w:left="283"/>
    </w:pPr>
    <w:rPr>
      <w:rFonts w:ascii="Times New Roman" w:hAnsi="Times New Roman"/>
      <w:color w:val="000000"/>
      <w:sz w:val="16"/>
      <w:szCs w:val="16"/>
      <w:lang w:eastAsia="zh-CN"/>
    </w:rPr>
  </w:style>
  <w:style w:type="paragraph" w:styleId="a5">
    <w:name w:val="caption"/>
    <w:basedOn w:val="a"/>
    <w:next w:val="a"/>
    <w:qFormat/>
    <w:rsid w:val="001509E3"/>
    <w:pPr>
      <w:suppressLineNumbers/>
      <w:spacing w:before="120" w:after="120"/>
    </w:pPr>
    <w:rPr>
      <w:rFonts w:cs="Mangal"/>
      <w:i/>
      <w:iCs/>
      <w:sz w:val="24"/>
      <w:szCs w:val="24"/>
    </w:rPr>
  </w:style>
  <w:style w:type="paragraph" w:styleId="1">
    <w:name w:val="index 1"/>
    <w:basedOn w:val="a"/>
    <w:next w:val="a"/>
    <w:uiPriority w:val="99"/>
    <w:semiHidden/>
    <w:qFormat/>
    <w:rsid w:val="001509E3"/>
    <w:pPr>
      <w:ind w:left="220" w:hanging="220"/>
    </w:pPr>
  </w:style>
  <w:style w:type="paragraph" w:styleId="a6">
    <w:name w:val="Body Text"/>
    <w:basedOn w:val="a"/>
    <w:uiPriority w:val="99"/>
    <w:rsid w:val="001509E3"/>
    <w:pPr>
      <w:spacing w:after="140" w:line="288" w:lineRule="auto"/>
    </w:pPr>
  </w:style>
  <w:style w:type="paragraph" w:styleId="a7">
    <w:name w:val="index heading"/>
    <w:basedOn w:val="a"/>
    <w:next w:val="1"/>
    <w:uiPriority w:val="99"/>
    <w:qFormat/>
    <w:rsid w:val="001509E3"/>
    <w:pPr>
      <w:suppressLineNumbers/>
    </w:pPr>
    <w:rPr>
      <w:rFonts w:cs="Mangal"/>
    </w:rPr>
  </w:style>
  <w:style w:type="paragraph" w:styleId="a8">
    <w:name w:val="Date"/>
    <w:basedOn w:val="a"/>
    <w:next w:val="a"/>
    <w:qFormat/>
    <w:rsid w:val="001509E3"/>
    <w:pPr>
      <w:spacing w:after="60"/>
      <w:jc w:val="both"/>
    </w:pPr>
  </w:style>
  <w:style w:type="paragraph" w:styleId="a9">
    <w:name w:val="Body Text Indent"/>
    <w:basedOn w:val="a"/>
    <w:uiPriority w:val="99"/>
    <w:rsid w:val="001509E3"/>
    <w:pPr>
      <w:tabs>
        <w:tab w:val="left" w:pos="-2410"/>
        <w:tab w:val="left" w:pos="9639"/>
      </w:tabs>
      <w:ind w:right="-29" w:firstLine="720"/>
    </w:pPr>
    <w:rPr>
      <w:rFonts w:ascii="Times New Roman" w:hAnsi="Times New Roman"/>
      <w:color w:val="292929"/>
      <w:sz w:val="18"/>
      <w:szCs w:val="18"/>
      <w:lang w:eastAsia="ar-SA"/>
    </w:rPr>
  </w:style>
  <w:style w:type="paragraph" w:styleId="aa">
    <w:name w:val="footer"/>
    <w:basedOn w:val="a"/>
    <w:rsid w:val="001509E3"/>
  </w:style>
  <w:style w:type="paragraph" w:styleId="20">
    <w:name w:val="List Number 2"/>
    <w:basedOn w:val="a"/>
    <w:qFormat/>
    <w:rsid w:val="001509E3"/>
  </w:style>
  <w:style w:type="paragraph" w:styleId="ab">
    <w:name w:val="List"/>
    <w:basedOn w:val="a6"/>
    <w:uiPriority w:val="99"/>
    <w:rsid w:val="001509E3"/>
    <w:rPr>
      <w:rFonts w:cs="Mangal"/>
    </w:rPr>
  </w:style>
  <w:style w:type="paragraph" w:styleId="ac">
    <w:name w:val="Normal (Web)"/>
    <w:basedOn w:val="a"/>
    <w:uiPriority w:val="99"/>
    <w:qFormat/>
    <w:rsid w:val="001509E3"/>
    <w:pPr>
      <w:spacing w:before="280" w:after="280"/>
    </w:pPr>
    <w:rPr>
      <w:rFonts w:ascii="Times New Roman" w:eastAsia="Times New Roman" w:hAnsi="Times New Roman"/>
      <w:sz w:val="24"/>
      <w:szCs w:val="24"/>
    </w:rPr>
  </w:style>
  <w:style w:type="paragraph" w:styleId="30">
    <w:name w:val="Body Text 3"/>
    <w:basedOn w:val="a"/>
    <w:qFormat/>
    <w:rsid w:val="001509E3"/>
    <w:pPr>
      <w:suppressAutoHyphens w:val="0"/>
      <w:spacing w:after="120"/>
    </w:pPr>
    <w:rPr>
      <w:rFonts w:ascii="Times New Roman" w:eastAsia="Times New Roman" w:hAnsi="Times New Roman"/>
      <w:sz w:val="16"/>
      <w:szCs w:val="16"/>
      <w:lang w:eastAsia="ru-RU"/>
    </w:rPr>
  </w:style>
  <w:style w:type="paragraph" w:styleId="ad">
    <w:name w:val="Subtitle"/>
    <w:basedOn w:val="a"/>
    <w:uiPriority w:val="99"/>
    <w:qFormat/>
    <w:rsid w:val="001509E3"/>
    <w:pPr>
      <w:jc w:val="center"/>
    </w:pPr>
    <w:rPr>
      <w:sz w:val="24"/>
    </w:rPr>
  </w:style>
  <w:style w:type="paragraph" w:styleId="ae">
    <w:name w:val="Block Text"/>
    <w:basedOn w:val="a"/>
    <w:uiPriority w:val="99"/>
    <w:qFormat/>
    <w:rsid w:val="001509E3"/>
  </w:style>
  <w:style w:type="table" w:styleId="af">
    <w:name w:val="Table Grid"/>
    <w:uiPriority w:val="59"/>
    <w:rsid w:val="0015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Выделение1"/>
    <w:basedOn w:val="a0"/>
    <w:uiPriority w:val="99"/>
    <w:qFormat/>
    <w:rsid w:val="001509E3"/>
    <w:rPr>
      <w:rFonts w:cs="Times New Roman"/>
      <w:i/>
      <w:iCs/>
    </w:rPr>
  </w:style>
  <w:style w:type="character" w:customStyle="1" w:styleId="-">
    <w:name w:val="Интернет-ссылка"/>
    <w:basedOn w:val="a0"/>
    <w:uiPriority w:val="99"/>
    <w:unhideWhenUsed/>
    <w:rsid w:val="001509E3"/>
    <w:rPr>
      <w:rFonts w:ascii="Times New Roman" w:hAnsi="Times New Roman"/>
      <w:color w:val="0000FF"/>
      <w:u w:val="single"/>
    </w:rPr>
  </w:style>
  <w:style w:type="character" w:customStyle="1" w:styleId="Heading1Char">
    <w:name w:val="Heading 1 Char"/>
    <w:basedOn w:val="a0"/>
    <w:uiPriority w:val="9"/>
    <w:qFormat/>
    <w:rsid w:val="001509E3"/>
    <w:rPr>
      <w:rFonts w:ascii="Cambria" w:hAnsi="Cambria"/>
      <w:b/>
      <w:bCs/>
      <w:color w:val="00000A"/>
      <w:sz w:val="32"/>
      <w:szCs w:val="32"/>
      <w:lang w:eastAsia="en-US"/>
    </w:rPr>
  </w:style>
  <w:style w:type="character" w:customStyle="1" w:styleId="21">
    <w:name w:val="Заголовок 2 Знак"/>
    <w:basedOn w:val="a0"/>
    <w:uiPriority w:val="9"/>
    <w:semiHidden/>
    <w:qFormat/>
    <w:rsid w:val="001509E3"/>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509E3"/>
    <w:rPr>
      <w:rFonts w:ascii="Cambria" w:hAnsi="Cambria"/>
      <w:b/>
      <w:bCs/>
      <w:color w:val="00000A"/>
      <w:sz w:val="26"/>
      <w:szCs w:val="26"/>
      <w:lang w:eastAsia="en-US"/>
    </w:rPr>
  </w:style>
  <w:style w:type="character" w:customStyle="1" w:styleId="FontStyle89">
    <w:name w:val="Font Style89"/>
    <w:basedOn w:val="a0"/>
    <w:uiPriority w:val="99"/>
    <w:qFormat/>
    <w:rsid w:val="001509E3"/>
    <w:rPr>
      <w:rFonts w:ascii="Times New Roman" w:hAnsi="Times New Roman" w:cs="Times New Roman"/>
      <w:spacing w:val="10"/>
      <w:sz w:val="20"/>
      <w:szCs w:val="20"/>
    </w:rPr>
  </w:style>
  <w:style w:type="character" w:customStyle="1" w:styleId="WW8Num5z0">
    <w:name w:val="WW8Num5z0"/>
    <w:uiPriority w:val="99"/>
    <w:qFormat/>
    <w:rsid w:val="001509E3"/>
    <w:rPr>
      <w:sz w:val="20"/>
    </w:rPr>
  </w:style>
  <w:style w:type="character" w:customStyle="1" w:styleId="WW8Num3z0">
    <w:name w:val="WW8Num3z0"/>
    <w:uiPriority w:val="99"/>
    <w:qFormat/>
    <w:rsid w:val="001509E3"/>
  </w:style>
  <w:style w:type="character" w:customStyle="1" w:styleId="WW8Num8z0">
    <w:name w:val="WW8Num8z0"/>
    <w:uiPriority w:val="99"/>
    <w:qFormat/>
    <w:rsid w:val="001509E3"/>
    <w:rPr>
      <w:rFonts w:ascii="Times New Roman" w:hAnsi="Times New Roman"/>
      <w:b/>
      <w:spacing w:val="0"/>
      <w:position w:val="0"/>
      <w:sz w:val="22"/>
      <w:u w:val="none"/>
      <w:vertAlign w:val="baseline"/>
    </w:rPr>
  </w:style>
  <w:style w:type="character" w:customStyle="1" w:styleId="WW8Num8z1">
    <w:name w:val="WW8Num8z1"/>
    <w:uiPriority w:val="99"/>
    <w:qFormat/>
    <w:rsid w:val="001509E3"/>
    <w:rPr>
      <w:b/>
      <w:color w:val="000000"/>
      <w:spacing w:val="0"/>
      <w:w w:val="100"/>
      <w:position w:val="0"/>
      <w:sz w:val="28"/>
      <w:u w:val="none"/>
      <w:vertAlign w:val="baseline"/>
    </w:rPr>
  </w:style>
  <w:style w:type="character" w:customStyle="1" w:styleId="WW8Num8z2">
    <w:name w:val="WW8Num8z2"/>
    <w:uiPriority w:val="99"/>
    <w:qFormat/>
    <w:rsid w:val="001509E3"/>
  </w:style>
  <w:style w:type="character" w:customStyle="1" w:styleId="WW8Num8z3">
    <w:name w:val="WW8Num8z3"/>
    <w:uiPriority w:val="99"/>
    <w:qFormat/>
    <w:rsid w:val="001509E3"/>
    <w:rPr>
      <w:color w:val="000000"/>
      <w:spacing w:val="0"/>
      <w:w w:val="100"/>
      <w:position w:val="0"/>
      <w:sz w:val="28"/>
      <w:u w:val="none"/>
      <w:vertAlign w:val="baseline"/>
    </w:rPr>
  </w:style>
  <w:style w:type="character" w:customStyle="1" w:styleId="WW8Num8z4">
    <w:name w:val="WW8Num8z4"/>
    <w:uiPriority w:val="99"/>
    <w:qFormat/>
    <w:rsid w:val="001509E3"/>
  </w:style>
  <w:style w:type="character" w:customStyle="1" w:styleId="WW8Num8z7">
    <w:name w:val="WW8Num8z7"/>
    <w:uiPriority w:val="99"/>
    <w:qFormat/>
    <w:rsid w:val="001509E3"/>
    <w:rPr>
      <w:rFonts w:ascii="Symbol" w:hAnsi="Symbol"/>
      <w:color w:val="000000"/>
    </w:rPr>
  </w:style>
  <w:style w:type="character" w:customStyle="1" w:styleId="WW8Num1z0">
    <w:name w:val="WW8Num1z0"/>
    <w:uiPriority w:val="99"/>
    <w:qFormat/>
    <w:rsid w:val="001509E3"/>
    <w:rPr>
      <w:sz w:val="20"/>
    </w:rPr>
  </w:style>
  <w:style w:type="character" w:customStyle="1" w:styleId="ListLabel1">
    <w:name w:val="ListLabel 1"/>
    <w:uiPriority w:val="99"/>
    <w:qFormat/>
    <w:rsid w:val="001509E3"/>
    <w:rPr>
      <w:sz w:val="20"/>
    </w:rPr>
  </w:style>
  <w:style w:type="character" w:customStyle="1" w:styleId="ListLabel2">
    <w:name w:val="ListLabel 2"/>
    <w:uiPriority w:val="99"/>
    <w:qFormat/>
    <w:rsid w:val="001509E3"/>
    <w:rPr>
      <w:b/>
      <w:spacing w:val="0"/>
      <w:position w:val="0"/>
      <w:sz w:val="22"/>
      <w:u w:val="none"/>
      <w:vertAlign w:val="baseline"/>
    </w:rPr>
  </w:style>
  <w:style w:type="character" w:customStyle="1" w:styleId="ListLabel3">
    <w:name w:val="ListLabel 3"/>
    <w:uiPriority w:val="99"/>
    <w:qFormat/>
    <w:rsid w:val="001509E3"/>
    <w:rPr>
      <w:b/>
      <w:color w:val="000000"/>
      <w:spacing w:val="0"/>
      <w:w w:val="100"/>
      <w:position w:val="0"/>
      <w:sz w:val="28"/>
      <w:u w:val="none"/>
      <w:vertAlign w:val="baseline"/>
    </w:rPr>
  </w:style>
  <w:style w:type="character" w:customStyle="1" w:styleId="ListLabel4">
    <w:name w:val="ListLabel 4"/>
    <w:uiPriority w:val="99"/>
    <w:qFormat/>
    <w:rsid w:val="001509E3"/>
    <w:rPr>
      <w:color w:val="000000"/>
      <w:spacing w:val="0"/>
      <w:w w:val="100"/>
      <w:position w:val="0"/>
      <w:sz w:val="28"/>
      <w:u w:val="none"/>
      <w:vertAlign w:val="baseline"/>
    </w:rPr>
  </w:style>
  <w:style w:type="character" w:customStyle="1" w:styleId="ListLabel5">
    <w:name w:val="ListLabel 5"/>
    <w:uiPriority w:val="99"/>
    <w:qFormat/>
    <w:rsid w:val="001509E3"/>
  </w:style>
  <w:style w:type="character" w:customStyle="1" w:styleId="ListLabel6">
    <w:name w:val="ListLabel 6"/>
    <w:uiPriority w:val="99"/>
    <w:qFormat/>
    <w:rsid w:val="001509E3"/>
    <w:rPr>
      <w:color w:val="000000"/>
    </w:rPr>
  </w:style>
  <w:style w:type="character" w:customStyle="1" w:styleId="ListLabel7">
    <w:name w:val="ListLabel 7"/>
    <w:uiPriority w:val="99"/>
    <w:qFormat/>
    <w:rsid w:val="001509E3"/>
    <w:rPr>
      <w:sz w:val="20"/>
    </w:rPr>
  </w:style>
  <w:style w:type="character" w:customStyle="1" w:styleId="ListLabel8">
    <w:name w:val="ListLabel 8"/>
    <w:uiPriority w:val="99"/>
    <w:qFormat/>
    <w:rsid w:val="001509E3"/>
    <w:rPr>
      <w:b/>
      <w:spacing w:val="0"/>
      <w:position w:val="0"/>
      <w:sz w:val="22"/>
      <w:u w:val="none"/>
      <w:vertAlign w:val="baseline"/>
    </w:rPr>
  </w:style>
  <w:style w:type="character" w:customStyle="1" w:styleId="ListLabel9">
    <w:name w:val="ListLabel 9"/>
    <w:uiPriority w:val="99"/>
    <w:qFormat/>
    <w:rsid w:val="001509E3"/>
    <w:rPr>
      <w:b/>
      <w:color w:val="000000"/>
      <w:spacing w:val="0"/>
      <w:w w:val="100"/>
      <w:position w:val="0"/>
      <w:sz w:val="28"/>
      <w:u w:val="none"/>
      <w:vertAlign w:val="baseline"/>
    </w:rPr>
  </w:style>
  <w:style w:type="character" w:customStyle="1" w:styleId="ListLabel10">
    <w:name w:val="ListLabel 10"/>
    <w:uiPriority w:val="99"/>
    <w:qFormat/>
    <w:rsid w:val="001509E3"/>
    <w:rPr>
      <w:color w:val="000000"/>
      <w:spacing w:val="0"/>
      <w:w w:val="100"/>
      <w:position w:val="0"/>
      <w:sz w:val="28"/>
      <w:u w:val="none"/>
      <w:vertAlign w:val="baseline"/>
    </w:rPr>
  </w:style>
  <w:style w:type="character" w:customStyle="1" w:styleId="ListLabel11">
    <w:name w:val="ListLabel 11"/>
    <w:uiPriority w:val="99"/>
    <w:qFormat/>
    <w:rsid w:val="001509E3"/>
  </w:style>
  <w:style w:type="character" w:customStyle="1" w:styleId="ListLabel12">
    <w:name w:val="ListLabel 12"/>
    <w:uiPriority w:val="99"/>
    <w:qFormat/>
    <w:rsid w:val="001509E3"/>
    <w:rPr>
      <w:color w:val="000000"/>
    </w:rPr>
  </w:style>
  <w:style w:type="character" w:customStyle="1" w:styleId="ListLabel13">
    <w:name w:val="ListLabel 13"/>
    <w:uiPriority w:val="99"/>
    <w:qFormat/>
    <w:rsid w:val="001509E3"/>
    <w:rPr>
      <w:sz w:val="20"/>
    </w:rPr>
  </w:style>
  <w:style w:type="character" w:customStyle="1" w:styleId="ListLabel14">
    <w:name w:val="ListLabel 14"/>
    <w:uiPriority w:val="99"/>
    <w:qFormat/>
    <w:rsid w:val="001509E3"/>
    <w:rPr>
      <w:b/>
      <w:spacing w:val="0"/>
      <w:position w:val="0"/>
      <w:sz w:val="22"/>
      <w:u w:val="none"/>
      <w:vertAlign w:val="baseline"/>
    </w:rPr>
  </w:style>
  <w:style w:type="character" w:customStyle="1" w:styleId="ListLabel15">
    <w:name w:val="ListLabel 15"/>
    <w:uiPriority w:val="99"/>
    <w:qFormat/>
    <w:rsid w:val="001509E3"/>
    <w:rPr>
      <w:b/>
      <w:color w:val="000000"/>
      <w:spacing w:val="0"/>
      <w:w w:val="100"/>
      <w:position w:val="0"/>
      <w:sz w:val="28"/>
      <w:u w:val="none"/>
      <w:vertAlign w:val="baseline"/>
    </w:rPr>
  </w:style>
  <w:style w:type="character" w:customStyle="1" w:styleId="ListLabel16">
    <w:name w:val="ListLabel 16"/>
    <w:uiPriority w:val="99"/>
    <w:qFormat/>
    <w:rsid w:val="001509E3"/>
    <w:rPr>
      <w:color w:val="000000"/>
      <w:spacing w:val="0"/>
      <w:w w:val="100"/>
      <w:position w:val="0"/>
      <w:sz w:val="28"/>
      <w:u w:val="none"/>
      <w:vertAlign w:val="baseline"/>
    </w:rPr>
  </w:style>
  <w:style w:type="character" w:customStyle="1" w:styleId="ListLabel17">
    <w:name w:val="ListLabel 17"/>
    <w:uiPriority w:val="99"/>
    <w:qFormat/>
    <w:rsid w:val="001509E3"/>
  </w:style>
  <w:style w:type="character" w:customStyle="1" w:styleId="ListLabel18">
    <w:name w:val="ListLabel 18"/>
    <w:uiPriority w:val="99"/>
    <w:qFormat/>
    <w:rsid w:val="001509E3"/>
    <w:rPr>
      <w:color w:val="000000"/>
    </w:rPr>
  </w:style>
  <w:style w:type="character" w:customStyle="1" w:styleId="ListLabel19">
    <w:name w:val="ListLabel 19"/>
    <w:uiPriority w:val="99"/>
    <w:qFormat/>
    <w:rsid w:val="001509E3"/>
    <w:rPr>
      <w:sz w:val="20"/>
    </w:rPr>
  </w:style>
  <w:style w:type="character" w:customStyle="1" w:styleId="ListLabel20">
    <w:name w:val="ListLabel 20"/>
    <w:uiPriority w:val="99"/>
    <w:qFormat/>
    <w:rsid w:val="001509E3"/>
    <w:rPr>
      <w:b/>
      <w:spacing w:val="0"/>
      <w:position w:val="0"/>
      <w:sz w:val="22"/>
      <w:u w:val="none"/>
      <w:vertAlign w:val="baseline"/>
    </w:rPr>
  </w:style>
  <w:style w:type="character" w:customStyle="1" w:styleId="ListLabel21">
    <w:name w:val="ListLabel 21"/>
    <w:uiPriority w:val="99"/>
    <w:qFormat/>
    <w:rsid w:val="001509E3"/>
    <w:rPr>
      <w:b/>
      <w:color w:val="000000"/>
      <w:spacing w:val="0"/>
      <w:w w:val="100"/>
      <w:position w:val="0"/>
      <w:sz w:val="28"/>
      <w:u w:val="none"/>
      <w:vertAlign w:val="baseline"/>
    </w:rPr>
  </w:style>
  <w:style w:type="character" w:customStyle="1" w:styleId="ListLabel22">
    <w:name w:val="ListLabel 22"/>
    <w:uiPriority w:val="99"/>
    <w:qFormat/>
    <w:rsid w:val="001509E3"/>
    <w:rPr>
      <w:color w:val="000000"/>
      <w:spacing w:val="0"/>
      <w:w w:val="100"/>
      <w:position w:val="0"/>
      <w:sz w:val="28"/>
      <w:u w:val="none"/>
      <w:vertAlign w:val="baseline"/>
    </w:rPr>
  </w:style>
  <w:style w:type="character" w:customStyle="1" w:styleId="ListLabel23">
    <w:name w:val="ListLabel 23"/>
    <w:uiPriority w:val="99"/>
    <w:qFormat/>
    <w:rsid w:val="001509E3"/>
  </w:style>
  <w:style w:type="character" w:customStyle="1" w:styleId="ListLabel24">
    <w:name w:val="ListLabel 24"/>
    <w:uiPriority w:val="99"/>
    <w:qFormat/>
    <w:rsid w:val="001509E3"/>
    <w:rPr>
      <w:color w:val="000000"/>
    </w:rPr>
  </w:style>
  <w:style w:type="character" w:customStyle="1" w:styleId="ListLabel25">
    <w:name w:val="ListLabel 25"/>
    <w:uiPriority w:val="99"/>
    <w:qFormat/>
    <w:rsid w:val="001509E3"/>
    <w:rPr>
      <w:sz w:val="20"/>
    </w:rPr>
  </w:style>
  <w:style w:type="character" w:customStyle="1" w:styleId="ListLabel26">
    <w:name w:val="ListLabel 26"/>
    <w:uiPriority w:val="99"/>
    <w:qFormat/>
    <w:rsid w:val="001509E3"/>
    <w:rPr>
      <w:sz w:val="20"/>
    </w:rPr>
  </w:style>
  <w:style w:type="character" w:customStyle="1" w:styleId="ListLabel27">
    <w:name w:val="ListLabel 27"/>
    <w:uiPriority w:val="99"/>
    <w:qFormat/>
    <w:rsid w:val="001509E3"/>
    <w:rPr>
      <w:sz w:val="20"/>
    </w:rPr>
  </w:style>
  <w:style w:type="character" w:customStyle="1" w:styleId="ListLabel28">
    <w:name w:val="ListLabel 28"/>
    <w:uiPriority w:val="99"/>
    <w:qFormat/>
    <w:rsid w:val="001509E3"/>
    <w:rPr>
      <w:sz w:val="20"/>
    </w:rPr>
  </w:style>
  <w:style w:type="character" w:customStyle="1" w:styleId="ListLabel29">
    <w:name w:val="ListLabel 29"/>
    <w:uiPriority w:val="99"/>
    <w:qFormat/>
    <w:rsid w:val="001509E3"/>
    <w:rPr>
      <w:sz w:val="20"/>
    </w:rPr>
  </w:style>
  <w:style w:type="character" w:customStyle="1" w:styleId="WW8Num6z0">
    <w:name w:val="WW8Num6z0"/>
    <w:uiPriority w:val="99"/>
    <w:qFormat/>
    <w:rsid w:val="001509E3"/>
  </w:style>
  <w:style w:type="character" w:customStyle="1" w:styleId="af0">
    <w:name w:val="Выделение жирным"/>
    <w:basedOn w:val="a0"/>
    <w:uiPriority w:val="99"/>
    <w:qFormat/>
    <w:rsid w:val="001509E3"/>
    <w:rPr>
      <w:rFonts w:cs="Times New Roman"/>
      <w:b/>
      <w:bCs/>
    </w:rPr>
  </w:style>
  <w:style w:type="character" w:customStyle="1" w:styleId="ListLabel30">
    <w:name w:val="ListLabel 30"/>
    <w:uiPriority w:val="99"/>
    <w:qFormat/>
    <w:rsid w:val="001509E3"/>
    <w:rPr>
      <w:sz w:val="20"/>
    </w:rPr>
  </w:style>
  <w:style w:type="character" w:customStyle="1" w:styleId="ListLabel31">
    <w:name w:val="ListLabel 31"/>
    <w:uiPriority w:val="99"/>
    <w:qFormat/>
    <w:rsid w:val="001509E3"/>
    <w:rPr>
      <w:sz w:val="20"/>
    </w:rPr>
  </w:style>
  <w:style w:type="character" w:customStyle="1" w:styleId="ep">
    <w:name w:val="ep"/>
    <w:uiPriority w:val="99"/>
    <w:qFormat/>
    <w:rsid w:val="001509E3"/>
  </w:style>
  <w:style w:type="character" w:customStyle="1" w:styleId="ListLabel32">
    <w:name w:val="ListLabel 32"/>
    <w:uiPriority w:val="99"/>
    <w:qFormat/>
    <w:rsid w:val="001509E3"/>
    <w:rPr>
      <w:sz w:val="20"/>
    </w:rPr>
  </w:style>
  <w:style w:type="character" w:customStyle="1" w:styleId="ListLabel33">
    <w:name w:val="ListLabel 33"/>
    <w:uiPriority w:val="99"/>
    <w:qFormat/>
    <w:rsid w:val="001509E3"/>
    <w:rPr>
      <w:sz w:val="20"/>
    </w:rPr>
  </w:style>
  <w:style w:type="character" w:customStyle="1" w:styleId="ListLabel34">
    <w:name w:val="ListLabel 34"/>
    <w:uiPriority w:val="99"/>
    <w:qFormat/>
    <w:rsid w:val="001509E3"/>
    <w:rPr>
      <w:sz w:val="20"/>
    </w:rPr>
  </w:style>
  <w:style w:type="character" w:customStyle="1" w:styleId="ListLabel35">
    <w:name w:val="ListLabel 35"/>
    <w:uiPriority w:val="99"/>
    <w:qFormat/>
    <w:rsid w:val="001509E3"/>
    <w:rPr>
      <w:sz w:val="20"/>
    </w:rPr>
  </w:style>
  <w:style w:type="character" w:customStyle="1" w:styleId="ListLabel36">
    <w:name w:val="ListLabel 36"/>
    <w:uiPriority w:val="99"/>
    <w:qFormat/>
    <w:rsid w:val="001509E3"/>
    <w:rPr>
      <w:sz w:val="20"/>
    </w:rPr>
  </w:style>
  <w:style w:type="character" w:customStyle="1" w:styleId="ListLabel37">
    <w:name w:val="ListLabel 37"/>
    <w:uiPriority w:val="99"/>
    <w:qFormat/>
    <w:rsid w:val="001509E3"/>
    <w:rPr>
      <w:sz w:val="20"/>
    </w:rPr>
  </w:style>
  <w:style w:type="character" w:customStyle="1" w:styleId="ListLabel38">
    <w:name w:val="ListLabel 38"/>
    <w:uiPriority w:val="99"/>
    <w:qFormat/>
    <w:rsid w:val="001509E3"/>
    <w:rPr>
      <w:sz w:val="20"/>
    </w:rPr>
  </w:style>
  <w:style w:type="character" w:customStyle="1" w:styleId="ListLabel39">
    <w:name w:val="ListLabel 39"/>
    <w:uiPriority w:val="99"/>
    <w:qFormat/>
    <w:rsid w:val="001509E3"/>
    <w:rPr>
      <w:sz w:val="20"/>
    </w:rPr>
  </w:style>
  <w:style w:type="character" w:customStyle="1" w:styleId="ListLabel40">
    <w:name w:val="ListLabel 40"/>
    <w:uiPriority w:val="99"/>
    <w:qFormat/>
    <w:rsid w:val="001509E3"/>
    <w:rPr>
      <w:sz w:val="20"/>
    </w:rPr>
  </w:style>
  <w:style w:type="character" w:customStyle="1" w:styleId="ListLabel41">
    <w:name w:val="ListLabel 41"/>
    <w:uiPriority w:val="99"/>
    <w:qFormat/>
    <w:rsid w:val="001509E3"/>
    <w:rPr>
      <w:sz w:val="20"/>
    </w:rPr>
  </w:style>
  <w:style w:type="character" w:customStyle="1" w:styleId="ListLabel42">
    <w:name w:val="ListLabel 42"/>
    <w:uiPriority w:val="99"/>
    <w:qFormat/>
    <w:rsid w:val="001509E3"/>
    <w:rPr>
      <w:sz w:val="20"/>
    </w:rPr>
  </w:style>
  <w:style w:type="character" w:customStyle="1" w:styleId="ListLabel43">
    <w:name w:val="ListLabel 43"/>
    <w:uiPriority w:val="99"/>
    <w:qFormat/>
    <w:rsid w:val="001509E3"/>
    <w:rPr>
      <w:sz w:val="20"/>
    </w:rPr>
  </w:style>
  <w:style w:type="character" w:customStyle="1" w:styleId="ListLabel44">
    <w:name w:val="ListLabel 44"/>
    <w:uiPriority w:val="99"/>
    <w:qFormat/>
    <w:rsid w:val="001509E3"/>
    <w:rPr>
      <w:sz w:val="20"/>
    </w:rPr>
  </w:style>
  <w:style w:type="character" w:customStyle="1" w:styleId="ListLabel45">
    <w:name w:val="ListLabel 45"/>
    <w:uiPriority w:val="99"/>
    <w:qFormat/>
    <w:rsid w:val="001509E3"/>
    <w:rPr>
      <w:sz w:val="20"/>
    </w:rPr>
  </w:style>
  <w:style w:type="character" w:customStyle="1" w:styleId="ListLabel46">
    <w:name w:val="ListLabel 46"/>
    <w:uiPriority w:val="99"/>
    <w:qFormat/>
    <w:rsid w:val="001509E3"/>
    <w:rPr>
      <w:sz w:val="20"/>
    </w:rPr>
  </w:style>
  <w:style w:type="character" w:customStyle="1" w:styleId="ListLabel47">
    <w:name w:val="ListLabel 47"/>
    <w:uiPriority w:val="99"/>
    <w:qFormat/>
    <w:rsid w:val="001509E3"/>
    <w:rPr>
      <w:sz w:val="20"/>
    </w:rPr>
  </w:style>
  <w:style w:type="character" w:customStyle="1" w:styleId="ListLabel48">
    <w:name w:val="ListLabel 48"/>
    <w:uiPriority w:val="99"/>
    <w:qFormat/>
    <w:rsid w:val="001509E3"/>
    <w:rPr>
      <w:sz w:val="20"/>
    </w:rPr>
  </w:style>
  <w:style w:type="character" w:customStyle="1" w:styleId="ListLabel49">
    <w:name w:val="ListLabel 49"/>
    <w:uiPriority w:val="99"/>
    <w:qFormat/>
    <w:rsid w:val="001509E3"/>
    <w:rPr>
      <w:sz w:val="20"/>
    </w:rPr>
  </w:style>
  <w:style w:type="character" w:customStyle="1" w:styleId="ListLabel50">
    <w:name w:val="ListLabel 50"/>
    <w:uiPriority w:val="99"/>
    <w:qFormat/>
    <w:rsid w:val="001509E3"/>
    <w:rPr>
      <w:sz w:val="20"/>
    </w:rPr>
  </w:style>
  <w:style w:type="character" w:customStyle="1" w:styleId="ListLabel51">
    <w:name w:val="ListLabel 51"/>
    <w:uiPriority w:val="99"/>
    <w:qFormat/>
    <w:rsid w:val="001509E3"/>
    <w:rPr>
      <w:sz w:val="20"/>
    </w:rPr>
  </w:style>
  <w:style w:type="character" w:customStyle="1" w:styleId="11">
    <w:name w:val="Заголовок 1 Знак"/>
    <w:basedOn w:val="a0"/>
    <w:uiPriority w:val="99"/>
    <w:qFormat/>
    <w:locked/>
    <w:rsid w:val="001509E3"/>
    <w:rPr>
      <w:rFonts w:ascii="Cambria" w:hAnsi="Cambria" w:cs="Times New Roman"/>
      <w:b/>
      <w:bCs/>
      <w:color w:val="365F91"/>
      <w:sz w:val="28"/>
      <w:szCs w:val="28"/>
    </w:rPr>
  </w:style>
  <w:style w:type="character" w:customStyle="1" w:styleId="ListLabel52">
    <w:name w:val="ListLabel 52"/>
    <w:uiPriority w:val="99"/>
    <w:qFormat/>
    <w:rsid w:val="001509E3"/>
    <w:rPr>
      <w:sz w:val="20"/>
    </w:rPr>
  </w:style>
  <w:style w:type="character" w:customStyle="1" w:styleId="ListLabel53">
    <w:name w:val="ListLabel 53"/>
    <w:uiPriority w:val="99"/>
    <w:qFormat/>
    <w:rsid w:val="001509E3"/>
    <w:rPr>
      <w:sz w:val="20"/>
    </w:rPr>
  </w:style>
  <w:style w:type="character" w:customStyle="1" w:styleId="ListLabel54">
    <w:name w:val="ListLabel 54"/>
    <w:uiPriority w:val="99"/>
    <w:qFormat/>
    <w:rsid w:val="001509E3"/>
    <w:rPr>
      <w:sz w:val="20"/>
    </w:rPr>
  </w:style>
  <w:style w:type="character" w:customStyle="1" w:styleId="ListLabel55">
    <w:name w:val="ListLabel 55"/>
    <w:uiPriority w:val="99"/>
    <w:qFormat/>
    <w:rsid w:val="001509E3"/>
    <w:rPr>
      <w:sz w:val="20"/>
    </w:rPr>
  </w:style>
  <w:style w:type="character" w:customStyle="1" w:styleId="ListLabel56">
    <w:name w:val="ListLabel 56"/>
    <w:uiPriority w:val="99"/>
    <w:qFormat/>
    <w:rsid w:val="001509E3"/>
    <w:rPr>
      <w:sz w:val="20"/>
    </w:rPr>
  </w:style>
  <w:style w:type="character" w:customStyle="1" w:styleId="ListLabel57">
    <w:name w:val="ListLabel 57"/>
    <w:uiPriority w:val="99"/>
    <w:qFormat/>
    <w:rsid w:val="001509E3"/>
    <w:rPr>
      <w:sz w:val="20"/>
    </w:rPr>
  </w:style>
  <w:style w:type="character" w:customStyle="1" w:styleId="ListLabel58">
    <w:name w:val="ListLabel 58"/>
    <w:uiPriority w:val="99"/>
    <w:qFormat/>
    <w:rsid w:val="001509E3"/>
    <w:rPr>
      <w:sz w:val="20"/>
    </w:rPr>
  </w:style>
  <w:style w:type="character" w:customStyle="1" w:styleId="ListLabel59">
    <w:name w:val="ListLabel 59"/>
    <w:uiPriority w:val="99"/>
    <w:qFormat/>
    <w:rsid w:val="001509E3"/>
    <w:rPr>
      <w:sz w:val="20"/>
    </w:rPr>
  </w:style>
  <w:style w:type="character" w:customStyle="1" w:styleId="ListLabel60">
    <w:name w:val="ListLabel 60"/>
    <w:uiPriority w:val="99"/>
    <w:qFormat/>
    <w:rsid w:val="001509E3"/>
    <w:rPr>
      <w:sz w:val="20"/>
    </w:rPr>
  </w:style>
  <w:style w:type="character" w:customStyle="1" w:styleId="ListLabel61">
    <w:name w:val="ListLabel 61"/>
    <w:uiPriority w:val="99"/>
    <w:qFormat/>
    <w:rsid w:val="001509E3"/>
    <w:rPr>
      <w:sz w:val="20"/>
    </w:rPr>
  </w:style>
  <w:style w:type="character" w:customStyle="1" w:styleId="ListLabel62">
    <w:name w:val="ListLabel 62"/>
    <w:uiPriority w:val="99"/>
    <w:qFormat/>
    <w:rsid w:val="001509E3"/>
    <w:rPr>
      <w:sz w:val="20"/>
    </w:rPr>
  </w:style>
  <w:style w:type="character" w:customStyle="1" w:styleId="ListLabel63">
    <w:name w:val="ListLabel 63"/>
    <w:uiPriority w:val="99"/>
    <w:qFormat/>
    <w:rsid w:val="001509E3"/>
    <w:rPr>
      <w:sz w:val="20"/>
    </w:rPr>
  </w:style>
  <w:style w:type="character" w:customStyle="1" w:styleId="ListLabel64">
    <w:name w:val="ListLabel 64"/>
    <w:uiPriority w:val="99"/>
    <w:qFormat/>
    <w:rsid w:val="001509E3"/>
    <w:rPr>
      <w:sz w:val="20"/>
    </w:rPr>
  </w:style>
  <w:style w:type="character" w:customStyle="1" w:styleId="ListLabel65">
    <w:name w:val="ListLabel 65"/>
    <w:uiPriority w:val="99"/>
    <w:qFormat/>
    <w:rsid w:val="001509E3"/>
    <w:rPr>
      <w:sz w:val="20"/>
    </w:rPr>
  </w:style>
  <w:style w:type="character" w:customStyle="1" w:styleId="ListLabel66">
    <w:name w:val="ListLabel 66"/>
    <w:uiPriority w:val="99"/>
    <w:qFormat/>
    <w:rsid w:val="001509E3"/>
    <w:rPr>
      <w:sz w:val="20"/>
    </w:rPr>
  </w:style>
  <w:style w:type="character" w:customStyle="1" w:styleId="ListLabel67">
    <w:name w:val="ListLabel 67"/>
    <w:uiPriority w:val="99"/>
    <w:qFormat/>
    <w:rsid w:val="001509E3"/>
    <w:rPr>
      <w:sz w:val="20"/>
    </w:rPr>
  </w:style>
  <w:style w:type="character" w:customStyle="1" w:styleId="af1">
    <w:name w:val="Нижний колонтитул Знак"/>
    <w:uiPriority w:val="99"/>
    <w:qFormat/>
    <w:rsid w:val="001509E3"/>
    <w:rPr>
      <w:rFonts w:ascii="Calibri" w:hAnsi="Calibri"/>
      <w:sz w:val="22"/>
    </w:rPr>
  </w:style>
  <w:style w:type="character" w:customStyle="1" w:styleId="af2">
    <w:name w:val="Верхний колонтитул Знак"/>
    <w:uiPriority w:val="99"/>
    <w:qFormat/>
    <w:rsid w:val="001509E3"/>
    <w:rPr>
      <w:rFonts w:ascii="Calibri" w:hAnsi="Calibri"/>
      <w:sz w:val="22"/>
    </w:rPr>
  </w:style>
  <w:style w:type="character" w:customStyle="1" w:styleId="32">
    <w:name w:val="Основной текст с отступом 3 Знак"/>
    <w:uiPriority w:val="99"/>
    <w:qFormat/>
    <w:rsid w:val="001509E3"/>
    <w:rPr>
      <w:sz w:val="16"/>
      <w:lang w:val="ru-RU"/>
    </w:rPr>
  </w:style>
  <w:style w:type="character" w:customStyle="1" w:styleId="af3">
    <w:name w:val="Текст выноски Знак"/>
    <w:uiPriority w:val="99"/>
    <w:qFormat/>
    <w:rsid w:val="001509E3"/>
    <w:rPr>
      <w:rFonts w:ascii="Tahoma" w:hAnsi="Tahoma"/>
      <w:sz w:val="16"/>
      <w:lang w:val="ru-RU"/>
    </w:rPr>
  </w:style>
  <w:style w:type="character" w:customStyle="1" w:styleId="WW8Num1z8">
    <w:name w:val="WW8Num1z8"/>
    <w:uiPriority w:val="99"/>
    <w:qFormat/>
    <w:rsid w:val="001509E3"/>
  </w:style>
  <w:style w:type="character" w:customStyle="1" w:styleId="WW8Num1z7">
    <w:name w:val="WW8Num1z7"/>
    <w:uiPriority w:val="99"/>
    <w:qFormat/>
    <w:rsid w:val="001509E3"/>
  </w:style>
  <w:style w:type="character" w:customStyle="1" w:styleId="WW8Num1z6">
    <w:name w:val="WW8Num1z6"/>
    <w:uiPriority w:val="99"/>
    <w:qFormat/>
    <w:rsid w:val="001509E3"/>
  </w:style>
  <w:style w:type="character" w:customStyle="1" w:styleId="WW8Num1z5">
    <w:name w:val="WW8Num1z5"/>
    <w:uiPriority w:val="99"/>
    <w:qFormat/>
    <w:rsid w:val="001509E3"/>
  </w:style>
  <w:style w:type="character" w:customStyle="1" w:styleId="WW8Num1z4">
    <w:name w:val="WW8Num1z4"/>
    <w:uiPriority w:val="99"/>
    <w:qFormat/>
    <w:rsid w:val="001509E3"/>
  </w:style>
  <w:style w:type="character" w:customStyle="1" w:styleId="WW8Num1z3">
    <w:name w:val="WW8Num1z3"/>
    <w:uiPriority w:val="99"/>
    <w:qFormat/>
    <w:rsid w:val="001509E3"/>
  </w:style>
  <w:style w:type="character" w:customStyle="1" w:styleId="WW8Num1z2">
    <w:name w:val="WW8Num1z2"/>
    <w:uiPriority w:val="99"/>
    <w:qFormat/>
    <w:rsid w:val="001509E3"/>
  </w:style>
  <w:style w:type="character" w:customStyle="1" w:styleId="WW8Num1z1">
    <w:name w:val="WW8Num1z1"/>
    <w:uiPriority w:val="99"/>
    <w:qFormat/>
    <w:rsid w:val="001509E3"/>
  </w:style>
  <w:style w:type="character" w:customStyle="1" w:styleId="ListLabel68">
    <w:name w:val="ListLabel 68"/>
    <w:uiPriority w:val="99"/>
    <w:qFormat/>
    <w:rsid w:val="001509E3"/>
    <w:rPr>
      <w:sz w:val="20"/>
    </w:rPr>
  </w:style>
  <w:style w:type="character" w:customStyle="1" w:styleId="ListLabel69">
    <w:name w:val="ListLabel 69"/>
    <w:uiPriority w:val="99"/>
    <w:qFormat/>
    <w:rsid w:val="001509E3"/>
    <w:rPr>
      <w:sz w:val="20"/>
    </w:rPr>
  </w:style>
  <w:style w:type="character" w:customStyle="1" w:styleId="ListLabel70">
    <w:name w:val="ListLabel 70"/>
    <w:uiPriority w:val="99"/>
    <w:qFormat/>
    <w:rsid w:val="001509E3"/>
    <w:rPr>
      <w:sz w:val="20"/>
    </w:rPr>
  </w:style>
  <w:style w:type="character" w:customStyle="1" w:styleId="ListLabel71">
    <w:name w:val="ListLabel 71"/>
    <w:uiPriority w:val="99"/>
    <w:qFormat/>
    <w:rsid w:val="001509E3"/>
    <w:rPr>
      <w:sz w:val="20"/>
    </w:rPr>
  </w:style>
  <w:style w:type="character" w:customStyle="1" w:styleId="ListLabel72">
    <w:name w:val="ListLabel 72"/>
    <w:uiPriority w:val="99"/>
    <w:qFormat/>
    <w:rsid w:val="001509E3"/>
    <w:rPr>
      <w:sz w:val="20"/>
    </w:rPr>
  </w:style>
  <w:style w:type="character" w:customStyle="1" w:styleId="ListLabel73">
    <w:name w:val="ListLabel 73"/>
    <w:uiPriority w:val="99"/>
    <w:qFormat/>
    <w:rsid w:val="001509E3"/>
    <w:rPr>
      <w:sz w:val="20"/>
    </w:rPr>
  </w:style>
  <w:style w:type="character" w:customStyle="1" w:styleId="ListLabel74">
    <w:name w:val="ListLabel 74"/>
    <w:uiPriority w:val="99"/>
    <w:qFormat/>
    <w:rsid w:val="001509E3"/>
    <w:rPr>
      <w:sz w:val="20"/>
    </w:rPr>
  </w:style>
  <w:style w:type="character" w:customStyle="1" w:styleId="ListLabel75">
    <w:name w:val="ListLabel 75"/>
    <w:uiPriority w:val="99"/>
    <w:qFormat/>
    <w:rsid w:val="001509E3"/>
    <w:rPr>
      <w:sz w:val="20"/>
    </w:rPr>
  </w:style>
  <w:style w:type="character" w:customStyle="1" w:styleId="ListLabel76">
    <w:name w:val="ListLabel 76"/>
    <w:uiPriority w:val="99"/>
    <w:qFormat/>
    <w:rsid w:val="001509E3"/>
    <w:rPr>
      <w:sz w:val="20"/>
    </w:rPr>
  </w:style>
  <w:style w:type="character" w:customStyle="1" w:styleId="ListLabel77">
    <w:name w:val="ListLabel 77"/>
    <w:uiPriority w:val="99"/>
    <w:qFormat/>
    <w:rsid w:val="001509E3"/>
    <w:rPr>
      <w:sz w:val="20"/>
    </w:rPr>
  </w:style>
  <w:style w:type="character" w:customStyle="1" w:styleId="ListLabel78">
    <w:name w:val="ListLabel 78"/>
    <w:uiPriority w:val="99"/>
    <w:qFormat/>
    <w:rsid w:val="001509E3"/>
    <w:rPr>
      <w:sz w:val="20"/>
    </w:rPr>
  </w:style>
  <w:style w:type="character" w:customStyle="1" w:styleId="ListLabel79">
    <w:name w:val="ListLabel 79"/>
    <w:uiPriority w:val="99"/>
    <w:qFormat/>
    <w:rsid w:val="001509E3"/>
    <w:rPr>
      <w:sz w:val="20"/>
    </w:rPr>
  </w:style>
  <w:style w:type="character" w:customStyle="1" w:styleId="ListLabel80">
    <w:name w:val="ListLabel 80"/>
    <w:uiPriority w:val="99"/>
    <w:qFormat/>
    <w:rsid w:val="001509E3"/>
    <w:rPr>
      <w:sz w:val="20"/>
    </w:rPr>
  </w:style>
  <w:style w:type="character" w:customStyle="1" w:styleId="okpdspan">
    <w:name w:val="okpd_span"/>
    <w:basedOn w:val="a0"/>
    <w:uiPriority w:val="99"/>
    <w:qFormat/>
    <w:rsid w:val="001509E3"/>
    <w:rPr>
      <w:rFonts w:cs="Times New Roman"/>
    </w:rPr>
  </w:style>
  <w:style w:type="character" w:customStyle="1" w:styleId="ListLabel81">
    <w:name w:val="ListLabel 81"/>
    <w:uiPriority w:val="99"/>
    <w:qFormat/>
    <w:rsid w:val="001509E3"/>
    <w:rPr>
      <w:sz w:val="20"/>
    </w:rPr>
  </w:style>
  <w:style w:type="character" w:customStyle="1" w:styleId="ListLabel82">
    <w:name w:val="ListLabel 82"/>
    <w:uiPriority w:val="99"/>
    <w:qFormat/>
    <w:rsid w:val="001509E3"/>
    <w:rPr>
      <w:sz w:val="20"/>
    </w:rPr>
  </w:style>
  <w:style w:type="character" w:customStyle="1" w:styleId="ListLabel83">
    <w:name w:val="ListLabel 83"/>
    <w:uiPriority w:val="99"/>
    <w:qFormat/>
    <w:rsid w:val="001509E3"/>
    <w:rPr>
      <w:sz w:val="20"/>
    </w:rPr>
  </w:style>
  <w:style w:type="character" w:customStyle="1" w:styleId="ListLabel84">
    <w:name w:val="ListLabel 84"/>
    <w:uiPriority w:val="99"/>
    <w:qFormat/>
    <w:rsid w:val="001509E3"/>
    <w:rPr>
      <w:sz w:val="20"/>
    </w:rPr>
  </w:style>
  <w:style w:type="character" w:customStyle="1" w:styleId="ListLabel85">
    <w:name w:val="ListLabel 85"/>
    <w:uiPriority w:val="99"/>
    <w:qFormat/>
    <w:rsid w:val="001509E3"/>
    <w:rPr>
      <w:sz w:val="20"/>
    </w:rPr>
  </w:style>
  <w:style w:type="character" w:customStyle="1" w:styleId="ListLabel86">
    <w:name w:val="ListLabel 86"/>
    <w:uiPriority w:val="99"/>
    <w:qFormat/>
    <w:rsid w:val="001509E3"/>
    <w:rPr>
      <w:sz w:val="20"/>
    </w:rPr>
  </w:style>
  <w:style w:type="character" w:customStyle="1" w:styleId="ListLabel87">
    <w:name w:val="ListLabel 87"/>
    <w:uiPriority w:val="99"/>
    <w:qFormat/>
    <w:rsid w:val="001509E3"/>
    <w:rPr>
      <w:sz w:val="20"/>
    </w:rPr>
  </w:style>
  <w:style w:type="character" w:customStyle="1" w:styleId="ListLabel88">
    <w:name w:val="ListLabel 88"/>
    <w:uiPriority w:val="99"/>
    <w:qFormat/>
    <w:rsid w:val="001509E3"/>
    <w:rPr>
      <w:sz w:val="20"/>
    </w:rPr>
  </w:style>
  <w:style w:type="character" w:customStyle="1" w:styleId="ListLabel89">
    <w:name w:val="ListLabel 89"/>
    <w:uiPriority w:val="99"/>
    <w:qFormat/>
    <w:rsid w:val="001509E3"/>
    <w:rPr>
      <w:sz w:val="20"/>
    </w:rPr>
  </w:style>
  <w:style w:type="character" w:customStyle="1" w:styleId="ListLabel90">
    <w:name w:val="ListLabel 90"/>
    <w:uiPriority w:val="99"/>
    <w:qFormat/>
    <w:rsid w:val="001509E3"/>
    <w:rPr>
      <w:sz w:val="20"/>
    </w:rPr>
  </w:style>
  <w:style w:type="character" w:customStyle="1" w:styleId="ListLabel91">
    <w:name w:val="ListLabel 91"/>
    <w:uiPriority w:val="99"/>
    <w:qFormat/>
    <w:rsid w:val="001509E3"/>
    <w:rPr>
      <w:sz w:val="20"/>
    </w:rPr>
  </w:style>
  <w:style w:type="character" w:customStyle="1" w:styleId="ListLabel92">
    <w:name w:val="ListLabel 92"/>
    <w:uiPriority w:val="99"/>
    <w:qFormat/>
    <w:rsid w:val="001509E3"/>
    <w:rPr>
      <w:sz w:val="20"/>
    </w:rPr>
  </w:style>
  <w:style w:type="character" w:customStyle="1" w:styleId="ListLabel93">
    <w:name w:val="ListLabel 93"/>
    <w:uiPriority w:val="99"/>
    <w:qFormat/>
    <w:rsid w:val="001509E3"/>
    <w:rPr>
      <w:sz w:val="20"/>
    </w:rPr>
  </w:style>
  <w:style w:type="character" w:customStyle="1" w:styleId="ListLabel94">
    <w:name w:val="ListLabel 94"/>
    <w:uiPriority w:val="99"/>
    <w:qFormat/>
    <w:rsid w:val="001509E3"/>
    <w:rPr>
      <w:sz w:val="20"/>
    </w:rPr>
  </w:style>
  <w:style w:type="character" w:customStyle="1" w:styleId="ListLabel95">
    <w:name w:val="ListLabel 95"/>
    <w:uiPriority w:val="99"/>
    <w:qFormat/>
    <w:rsid w:val="001509E3"/>
    <w:rPr>
      <w:sz w:val="20"/>
    </w:rPr>
  </w:style>
  <w:style w:type="character" w:customStyle="1" w:styleId="ListLabel96">
    <w:name w:val="ListLabel 96"/>
    <w:uiPriority w:val="99"/>
    <w:qFormat/>
    <w:rsid w:val="001509E3"/>
    <w:rPr>
      <w:sz w:val="20"/>
    </w:rPr>
  </w:style>
  <w:style w:type="character" w:customStyle="1" w:styleId="ListLabel97">
    <w:name w:val="ListLabel 97"/>
    <w:uiPriority w:val="99"/>
    <w:qFormat/>
    <w:rsid w:val="001509E3"/>
    <w:rPr>
      <w:sz w:val="20"/>
    </w:rPr>
  </w:style>
  <w:style w:type="character" w:customStyle="1" w:styleId="blk">
    <w:name w:val="blk"/>
    <w:basedOn w:val="a0"/>
    <w:uiPriority w:val="99"/>
    <w:qFormat/>
    <w:rsid w:val="001509E3"/>
    <w:rPr>
      <w:rFonts w:cs="Times New Roman"/>
    </w:rPr>
  </w:style>
  <w:style w:type="character" w:customStyle="1" w:styleId="ListLabel98">
    <w:name w:val="ListLabel 98"/>
    <w:uiPriority w:val="99"/>
    <w:qFormat/>
    <w:rsid w:val="001509E3"/>
    <w:rPr>
      <w:sz w:val="20"/>
    </w:rPr>
  </w:style>
  <w:style w:type="character" w:customStyle="1" w:styleId="ListLabel99">
    <w:name w:val="ListLabel 99"/>
    <w:uiPriority w:val="99"/>
    <w:qFormat/>
    <w:rsid w:val="001509E3"/>
    <w:rPr>
      <w:sz w:val="20"/>
    </w:rPr>
  </w:style>
  <w:style w:type="character" w:customStyle="1" w:styleId="ListLabel100">
    <w:name w:val="ListLabel 100"/>
    <w:uiPriority w:val="99"/>
    <w:qFormat/>
    <w:rsid w:val="001509E3"/>
    <w:rPr>
      <w:sz w:val="20"/>
    </w:rPr>
  </w:style>
  <w:style w:type="character" w:customStyle="1" w:styleId="ListLabel101">
    <w:name w:val="ListLabel 101"/>
    <w:uiPriority w:val="99"/>
    <w:qFormat/>
    <w:rsid w:val="001509E3"/>
    <w:rPr>
      <w:sz w:val="20"/>
    </w:rPr>
  </w:style>
  <w:style w:type="character" w:customStyle="1" w:styleId="ListLabel102">
    <w:name w:val="ListLabel 102"/>
    <w:uiPriority w:val="99"/>
    <w:qFormat/>
    <w:rsid w:val="001509E3"/>
    <w:rPr>
      <w:sz w:val="20"/>
    </w:rPr>
  </w:style>
  <w:style w:type="character" w:customStyle="1" w:styleId="ListLabel103">
    <w:name w:val="ListLabel 103"/>
    <w:uiPriority w:val="99"/>
    <w:qFormat/>
    <w:rsid w:val="001509E3"/>
    <w:rPr>
      <w:sz w:val="20"/>
    </w:rPr>
  </w:style>
  <w:style w:type="character" w:customStyle="1" w:styleId="ListLabel104">
    <w:name w:val="ListLabel 104"/>
    <w:uiPriority w:val="99"/>
    <w:qFormat/>
    <w:rsid w:val="001509E3"/>
    <w:rPr>
      <w:sz w:val="20"/>
    </w:rPr>
  </w:style>
  <w:style w:type="character" w:customStyle="1" w:styleId="ListLabel105">
    <w:name w:val="ListLabel 105"/>
    <w:uiPriority w:val="99"/>
    <w:qFormat/>
    <w:rsid w:val="001509E3"/>
    <w:rPr>
      <w:sz w:val="20"/>
    </w:rPr>
  </w:style>
  <w:style w:type="character" w:customStyle="1" w:styleId="ListLabel106">
    <w:name w:val="ListLabel 106"/>
    <w:uiPriority w:val="99"/>
    <w:qFormat/>
    <w:rsid w:val="001509E3"/>
    <w:rPr>
      <w:sz w:val="20"/>
    </w:rPr>
  </w:style>
  <w:style w:type="character" w:customStyle="1" w:styleId="ListLabel107">
    <w:name w:val="ListLabel 107"/>
    <w:uiPriority w:val="99"/>
    <w:qFormat/>
    <w:rsid w:val="001509E3"/>
    <w:rPr>
      <w:sz w:val="20"/>
    </w:rPr>
  </w:style>
  <w:style w:type="character" w:customStyle="1" w:styleId="ListLabel108">
    <w:name w:val="ListLabel 108"/>
    <w:uiPriority w:val="99"/>
    <w:qFormat/>
    <w:rsid w:val="001509E3"/>
    <w:rPr>
      <w:sz w:val="20"/>
    </w:rPr>
  </w:style>
  <w:style w:type="character" w:customStyle="1" w:styleId="ListLabel109">
    <w:name w:val="ListLabel 109"/>
    <w:uiPriority w:val="99"/>
    <w:qFormat/>
    <w:rsid w:val="001509E3"/>
    <w:rPr>
      <w:sz w:val="20"/>
    </w:rPr>
  </w:style>
  <w:style w:type="character" w:customStyle="1" w:styleId="ListLabel110">
    <w:name w:val="ListLabel 110"/>
    <w:uiPriority w:val="99"/>
    <w:qFormat/>
    <w:rsid w:val="001509E3"/>
    <w:rPr>
      <w:sz w:val="20"/>
    </w:rPr>
  </w:style>
  <w:style w:type="character" w:customStyle="1" w:styleId="ListLabel111">
    <w:name w:val="ListLabel 111"/>
    <w:uiPriority w:val="99"/>
    <w:qFormat/>
    <w:rsid w:val="001509E3"/>
    <w:rPr>
      <w:sz w:val="20"/>
    </w:rPr>
  </w:style>
  <w:style w:type="character" w:customStyle="1" w:styleId="ListLabel112">
    <w:name w:val="ListLabel 112"/>
    <w:uiPriority w:val="99"/>
    <w:qFormat/>
    <w:rsid w:val="001509E3"/>
    <w:rPr>
      <w:sz w:val="20"/>
    </w:rPr>
  </w:style>
  <w:style w:type="character" w:customStyle="1" w:styleId="ListLabel113">
    <w:name w:val="ListLabel 113"/>
    <w:uiPriority w:val="99"/>
    <w:qFormat/>
    <w:rsid w:val="001509E3"/>
    <w:rPr>
      <w:sz w:val="20"/>
    </w:rPr>
  </w:style>
  <w:style w:type="character" w:customStyle="1" w:styleId="ListLabel114">
    <w:name w:val="ListLabel 114"/>
    <w:uiPriority w:val="99"/>
    <w:qFormat/>
    <w:rsid w:val="001509E3"/>
    <w:rPr>
      <w:sz w:val="20"/>
    </w:rPr>
  </w:style>
  <w:style w:type="character" w:customStyle="1" w:styleId="ListLabel115">
    <w:name w:val="ListLabel 115"/>
    <w:uiPriority w:val="99"/>
    <w:qFormat/>
    <w:rsid w:val="001509E3"/>
    <w:rPr>
      <w:sz w:val="20"/>
    </w:rPr>
  </w:style>
  <w:style w:type="character" w:customStyle="1" w:styleId="ListLabel116">
    <w:name w:val="ListLabel 116"/>
    <w:uiPriority w:val="99"/>
    <w:qFormat/>
    <w:rsid w:val="001509E3"/>
    <w:rPr>
      <w:sz w:val="20"/>
    </w:rPr>
  </w:style>
  <w:style w:type="character" w:customStyle="1" w:styleId="ListLabel117">
    <w:name w:val="ListLabel 117"/>
    <w:uiPriority w:val="99"/>
    <w:qFormat/>
    <w:rsid w:val="001509E3"/>
    <w:rPr>
      <w:sz w:val="20"/>
    </w:rPr>
  </w:style>
  <w:style w:type="character" w:customStyle="1" w:styleId="ListLabel118">
    <w:name w:val="ListLabel 118"/>
    <w:uiPriority w:val="99"/>
    <w:qFormat/>
    <w:rsid w:val="001509E3"/>
    <w:rPr>
      <w:sz w:val="20"/>
    </w:rPr>
  </w:style>
  <w:style w:type="character" w:customStyle="1" w:styleId="ListLabel119">
    <w:name w:val="ListLabel 119"/>
    <w:uiPriority w:val="99"/>
    <w:qFormat/>
    <w:rsid w:val="001509E3"/>
    <w:rPr>
      <w:sz w:val="20"/>
    </w:rPr>
  </w:style>
  <w:style w:type="character" w:customStyle="1" w:styleId="ListLabel120">
    <w:name w:val="ListLabel 120"/>
    <w:uiPriority w:val="99"/>
    <w:qFormat/>
    <w:rsid w:val="001509E3"/>
    <w:rPr>
      <w:sz w:val="20"/>
    </w:rPr>
  </w:style>
  <w:style w:type="character" w:customStyle="1" w:styleId="ListLabel121">
    <w:name w:val="ListLabel 121"/>
    <w:uiPriority w:val="99"/>
    <w:qFormat/>
    <w:rsid w:val="001509E3"/>
    <w:rPr>
      <w:sz w:val="20"/>
    </w:rPr>
  </w:style>
  <w:style w:type="character" w:customStyle="1" w:styleId="ListLabel122">
    <w:name w:val="ListLabel 122"/>
    <w:uiPriority w:val="99"/>
    <w:qFormat/>
    <w:rsid w:val="001509E3"/>
    <w:rPr>
      <w:sz w:val="20"/>
    </w:rPr>
  </w:style>
  <w:style w:type="character" w:customStyle="1" w:styleId="WW8Num13z0">
    <w:name w:val="WW8Num13z0"/>
    <w:uiPriority w:val="99"/>
    <w:qFormat/>
    <w:rsid w:val="001509E3"/>
  </w:style>
  <w:style w:type="character" w:customStyle="1" w:styleId="WW8Num13z1">
    <w:name w:val="WW8Num13z1"/>
    <w:uiPriority w:val="99"/>
    <w:qFormat/>
    <w:rsid w:val="001509E3"/>
  </w:style>
  <w:style w:type="character" w:customStyle="1" w:styleId="WW8Num13z2">
    <w:name w:val="WW8Num13z2"/>
    <w:uiPriority w:val="99"/>
    <w:qFormat/>
    <w:rsid w:val="001509E3"/>
  </w:style>
  <w:style w:type="character" w:customStyle="1" w:styleId="WW8Num13z3">
    <w:name w:val="WW8Num13z3"/>
    <w:uiPriority w:val="99"/>
    <w:qFormat/>
    <w:rsid w:val="001509E3"/>
  </w:style>
  <w:style w:type="character" w:customStyle="1" w:styleId="WW8Num13z4">
    <w:name w:val="WW8Num13z4"/>
    <w:uiPriority w:val="99"/>
    <w:qFormat/>
    <w:rsid w:val="001509E3"/>
  </w:style>
  <w:style w:type="character" w:customStyle="1" w:styleId="WW8Num13z5">
    <w:name w:val="WW8Num13z5"/>
    <w:uiPriority w:val="99"/>
    <w:qFormat/>
    <w:rsid w:val="001509E3"/>
  </w:style>
  <w:style w:type="character" w:customStyle="1" w:styleId="WW8Num13z6">
    <w:name w:val="WW8Num13z6"/>
    <w:uiPriority w:val="99"/>
    <w:qFormat/>
    <w:rsid w:val="001509E3"/>
  </w:style>
  <w:style w:type="character" w:customStyle="1" w:styleId="WW8Num13z7">
    <w:name w:val="WW8Num13z7"/>
    <w:uiPriority w:val="99"/>
    <w:qFormat/>
    <w:rsid w:val="001509E3"/>
  </w:style>
  <w:style w:type="character" w:customStyle="1" w:styleId="WW8Num13z8">
    <w:name w:val="WW8Num13z8"/>
    <w:uiPriority w:val="99"/>
    <w:qFormat/>
    <w:rsid w:val="001509E3"/>
  </w:style>
  <w:style w:type="character" w:customStyle="1" w:styleId="ListLabel123">
    <w:name w:val="ListLabel 123"/>
    <w:uiPriority w:val="99"/>
    <w:qFormat/>
    <w:rsid w:val="001509E3"/>
    <w:rPr>
      <w:sz w:val="20"/>
    </w:rPr>
  </w:style>
  <w:style w:type="character" w:customStyle="1" w:styleId="ListLabel124">
    <w:name w:val="ListLabel 124"/>
    <w:uiPriority w:val="99"/>
    <w:qFormat/>
    <w:rsid w:val="001509E3"/>
    <w:rPr>
      <w:sz w:val="20"/>
    </w:rPr>
  </w:style>
  <w:style w:type="character" w:customStyle="1" w:styleId="ListLabel125">
    <w:name w:val="ListLabel 125"/>
    <w:uiPriority w:val="99"/>
    <w:qFormat/>
    <w:rsid w:val="001509E3"/>
    <w:rPr>
      <w:sz w:val="20"/>
    </w:rPr>
  </w:style>
  <w:style w:type="character" w:customStyle="1" w:styleId="ListLabel126">
    <w:name w:val="ListLabel 126"/>
    <w:uiPriority w:val="99"/>
    <w:qFormat/>
    <w:rsid w:val="001509E3"/>
    <w:rPr>
      <w:sz w:val="20"/>
    </w:rPr>
  </w:style>
  <w:style w:type="character" w:customStyle="1" w:styleId="ListLabel127">
    <w:name w:val="ListLabel 127"/>
    <w:uiPriority w:val="99"/>
    <w:qFormat/>
    <w:rsid w:val="001509E3"/>
    <w:rPr>
      <w:sz w:val="20"/>
    </w:rPr>
  </w:style>
  <w:style w:type="character" w:customStyle="1" w:styleId="af4">
    <w:name w:val="Основной текст Знак"/>
    <w:basedOn w:val="a0"/>
    <w:uiPriority w:val="99"/>
    <w:semiHidden/>
    <w:qFormat/>
    <w:rsid w:val="001509E3"/>
    <w:rPr>
      <w:rFonts w:cs="Times New Roman"/>
      <w:color w:val="00000A"/>
      <w:lang w:eastAsia="en-US"/>
    </w:rPr>
  </w:style>
  <w:style w:type="character" w:customStyle="1" w:styleId="TitleChar">
    <w:name w:val="Title Char"/>
    <w:basedOn w:val="a0"/>
    <w:uiPriority w:val="10"/>
    <w:qFormat/>
    <w:rsid w:val="001509E3"/>
    <w:rPr>
      <w:rFonts w:ascii="Cambria" w:hAnsi="Cambria"/>
      <w:b/>
      <w:bCs/>
      <w:color w:val="00000A"/>
      <w:sz w:val="32"/>
      <w:szCs w:val="32"/>
      <w:lang w:eastAsia="en-US"/>
    </w:rPr>
  </w:style>
  <w:style w:type="character" w:customStyle="1" w:styleId="af5">
    <w:name w:val="Подзаголовок Знак"/>
    <w:basedOn w:val="a0"/>
    <w:uiPriority w:val="11"/>
    <w:qFormat/>
    <w:rsid w:val="001509E3"/>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1509E3"/>
    <w:rPr>
      <w:rFonts w:cs="Times New Roman"/>
      <w:color w:val="00000A"/>
      <w:lang w:eastAsia="en-US"/>
    </w:rPr>
  </w:style>
  <w:style w:type="character" w:customStyle="1" w:styleId="22">
    <w:name w:val="Основной текст 2 Знак"/>
    <w:basedOn w:val="a0"/>
    <w:uiPriority w:val="99"/>
    <w:semiHidden/>
    <w:qFormat/>
    <w:rsid w:val="001509E3"/>
    <w:rPr>
      <w:rFonts w:cs="Times New Roman"/>
      <w:color w:val="00000A"/>
      <w:lang w:eastAsia="en-US"/>
    </w:rPr>
  </w:style>
  <w:style w:type="character" w:customStyle="1" w:styleId="310">
    <w:name w:val="Основной текст с отступом 3 Знак1"/>
    <w:basedOn w:val="a0"/>
    <w:uiPriority w:val="99"/>
    <w:semiHidden/>
    <w:qFormat/>
    <w:rsid w:val="001509E3"/>
    <w:rPr>
      <w:rFonts w:cs="Times New Roman"/>
      <w:color w:val="00000A"/>
      <w:sz w:val="16"/>
      <w:szCs w:val="16"/>
      <w:lang w:eastAsia="en-US"/>
    </w:rPr>
  </w:style>
  <w:style w:type="character" w:customStyle="1" w:styleId="12">
    <w:name w:val="Текст выноски Знак1"/>
    <w:basedOn w:val="a0"/>
    <w:uiPriority w:val="99"/>
    <w:semiHidden/>
    <w:qFormat/>
    <w:rsid w:val="001509E3"/>
    <w:rPr>
      <w:rFonts w:ascii="Times New Roman" w:hAnsi="Times New Roman" w:cs="Times New Roman"/>
      <w:color w:val="00000A"/>
      <w:sz w:val="0"/>
      <w:szCs w:val="0"/>
      <w:lang w:eastAsia="en-US"/>
    </w:rPr>
  </w:style>
  <w:style w:type="character" w:customStyle="1" w:styleId="ListLabel128">
    <w:name w:val="ListLabel 128"/>
    <w:qFormat/>
    <w:rsid w:val="001509E3"/>
    <w:rPr>
      <w:rFonts w:cs="Times New Roman"/>
    </w:rPr>
  </w:style>
  <w:style w:type="character" w:customStyle="1" w:styleId="ListLabel129">
    <w:name w:val="ListLabel 129"/>
    <w:qFormat/>
    <w:rsid w:val="001509E3"/>
    <w:rPr>
      <w:rFonts w:cs="Times New Roman"/>
      <w:sz w:val="20"/>
      <w:szCs w:val="20"/>
    </w:rPr>
  </w:style>
  <w:style w:type="character" w:customStyle="1" w:styleId="ListLabel130">
    <w:name w:val="ListLabel 130"/>
    <w:qFormat/>
    <w:rsid w:val="001509E3"/>
    <w:rPr>
      <w:sz w:val="20"/>
      <w:szCs w:val="20"/>
    </w:rPr>
  </w:style>
  <w:style w:type="character" w:customStyle="1" w:styleId="ListLabel131">
    <w:name w:val="ListLabel 131"/>
    <w:qFormat/>
    <w:rsid w:val="001509E3"/>
    <w:rPr>
      <w:sz w:val="20"/>
      <w:szCs w:val="20"/>
    </w:rPr>
  </w:style>
  <w:style w:type="character" w:customStyle="1" w:styleId="ListLabel132">
    <w:name w:val="ListLabel 132"/>
    <w:qFormat/>
    <w:rsid w:val="001509E3"/>
    <w:rPr>
      <w:sz w:val="20"/>
      <w:szCs w:val="20"/>
    </w:rPr>
  </w:style>
  <w:style w:type="character" w:customStyle="1" w:styleId="ListLabel133">
    <w:name w:val="ListLabel 133"/>
    <w:qFormat/>
    <w:rsid w:val="001509E3"/>
    <w:rPr>
      <w:sz w:val="20"/>
      <w:szCs w:val="20"/>
    </w:rPr>
  </w:style>
  <w:style w:type="character" w:customStyle="1" w:styleId="ListLabel134">
    <w:name w:val="ListLabel 134"/>
    <w:qFormat/>
    <w:rsid w:val="001509E3"/>
    <w:rPr>
      <w:sz w:val="20"/>
      <w:szCs w:val="20"/>
    </w:rPr>
  </w:style>
  <w:style w:type="character" w:customStyle="1" w:styleId="ListLabel135">
    <w:name w:val="ListLabel 135"/>
    <w:qFormat/>
    <w:rsid w:val="001509E3"/>
    <w:rPr>
      <w:sz w:val="20"/>
      <w:szCs w:val="20"/>
    </w:rPr>
  </w:style>
  <w:style w:type="character" w:customStyle="1" w:styleId="ListLabel136">
    <w:name w:val="ListLabel 136"/>
    <w:qFormat/>
    <w:rsid w:val="001509E3"/>
    <w:rPr>
      <w:sz w:val="20"/>
      <w:szCs w:val="20"/>
    </w:rPr>
  </w:style>
  <w:style w:type="character" w:customStyle="1" w:styleId="ListLabel137">
    <w:name w:val="ListLabel 137"/>
    <w:qFormat/>
    <w:rsid w:val="001509E3"/>
    <w:rPr>
      <w:sz w:val="20"/>
      <w:szCs w:val="20"/>
    </w:rPr>
  </w:style>
  <w:style w:type="character" w:customStyle="1" w:styleId="ListLabel138">
    <w:name w:val="ListLabel 138"/>
    <w:qFormat/>
    <w:rsid w:val="001509E3"/>
    <w:rPr>
      <w:sz w:val="20"/>
      <w:szCs w:val="20"/>
    </w:rPr>
  </w:style>
  <w:style w:type="character" w:customStyle="1" w:styleId="ListLabel139">
    <w:name w:val="ListLabel 139"/>
    <w:qFormat/>
    <w:rsid w:val="001509E3"/>
    <w:rPr>
      <w:sz w:val="20"/>
      <w:szCs w:val="20"/>
    </w:rPr>
  </w:style>
  <w:style w:type="character" w:customStyle="1" w:styleId="ListLabel140">
    <w:name w:val="ListLabel 140"/>
    <w:qFormat/>
    <w:rsid w:val="001509E3"/>
    <w:rPr>
      <w:sz w:val="20"/>
      <w:szCs w:val="20"/>
    </w:rPr>
  </w:style>
  <w:style w:type="character" w:customStyle="1" w:styleId="ListLabel141">
    <w:name w:val="ListLabel 141"/>
    <w:qFormat/>
    <w:rsid w:val="001509E3"/>
    <w:rPr>
      <w:sz w:val="20"/>
      <w:szCs w:val="20"/>
    </w:rPr>
  </w:style>
  <w:style w:type="character" w:customStyle="1" w:styleId="ListLabel142">
    <w:name w:val="ListLabel 142"/>
    <w:qFormat/>
    <w:rsid w:val="001509E3"/>
    <w:rPr>
      <w:sz w:val="20"/>
      <w:szCs w:val="20"/>
    </w:rPr>
  </w:style>
  <w:style w:type="character" w:customStyle="1" w:styleId="ListLabel143">
    <w:name w:val="ListLabel 143"/>
    <w:qFormat/>
    <w:rsid w:val="001509E3"/>
    <w:rPr>
      <w:sz w:val="20"/>
      <w:szCs w:val="20"/>
    </w:rPr>
  </w:style>
  <w:style w:type="character" w:customStyle="1" w:styleId="ListLabel144">
    <w:name w:val="ListLabel 144"/>
    <w:qFormat/>
    <w:rsid w:val="001509E3"/>
    <w:rPr>
      <w:sz w:val="20"/>
      <w:szCs w:val="20"/>
    </w:rPr>
  </w:style>
  <w:style w:type="character" w:customStyle="1" w:styleId="ListLabel145">
    <w:name w:val="ListLabel 145"/>
    <w:qFormat/>
    <w:rsid w:val="001509E3"/>
    <w:rPr>
      <w:sz w:val="20"/>
      <w:szCs w:val="20"/>
    </w:rPr>
  </w:style>
  <w:style w:type="character" w:customStyle="1" w:styleId="ListLabel146">
    <w:name w:val="ListLabel 146"/>
    <w:qFormat/>
    <w:rsid w:val="001509E3"/>
    <w:rPr>
      <w:sz w:val="20"/>
    </w:rPr>
  </w:style>
  <w:style w:type="character" w:customStyle="1" w:styleId="ListLabel147">
    <w:name w:val="ListLabel 147"/>
    <w:qFormat/>
    <w:rsid w:val="001509E3"/>
    <w:rPr>
      <w:sz w:val="20"/>
      <w:szCs w:val="20"/>
    </w:rPr>
  </w:style>
  <w:style w:type="character" w:customStyle="1" w:styleId="ListLabel148">
    <w:name w:val="ListLabel 148"/>
    <w:qFormat/>
    <w:rsid w:val="001509E3"/>
    <w:rPr>
      <w:rFonts w:ascii="Times New Roman" w:hAnsi="Times New Roman"/>
      <w:b/>
      <w:sz w:val="20"/>
      <w:szCs w:val="20"/>
    </w:rPr>
  </w:style>
  <w:style w:type="character" w:customStyle="1" w:styleId="ListLabel149">
    <w:name w:val="ListLabel 149"/>
    <w:qFormat/>
    <w:rsid w:val="001509E3"/>
    <w:rPr>
      <w:sz w:val="20"/>
      <w:szCs w:val="20"/>
    </w:rPr>
  </w:style>
  <w:style w:type="character" w:customStyle="1" w:styleId="ListLabel150">
    <w:name w:val="ListLabel 150"/>
    <w:qFormat/>
    <w:rsid w:val="001509E3"/>
    <w:rPr>
      <w:sz w:val="20"/>
      <w:szCs w:val="20"/>
    </w:rPr>
  </w:style>
  <w:style w:type="character" w:customStyle="1" w:styleId="ListLabel151">
    <w:name w:val="ListLabel 151"/>
    <w:qFormat/>
    <w:rsid w:val="001509E3"/>
    <w:rPr>
      <w:sz w:val="20"/>
      <w:szCs w:val="20"/>
    </w:rPr>
  </w:style>
  <w:style w:type="character" w:customStyle="1" w:styleId="ListLabel152">
    <w:name w:val="ListLabel 152"/>
    <w:qFormat/>
    <w:rsid w:val="001509E3"/>
    <w:rPr>
      <w:sz w:val="20"/>
      <w:szCs w:val="20"/>
    </w:rPr>
  </w:style>
  <w:style w:type="character" w:customStyle="1" w:styleId="ListLabel153">
    <w:name w:val="ListLabel 153"/>
    <w:qFormat/>
    <w:rsid w:val="001509E3"/>
    <w:rPr>
      <w:sz w:val="20"/>
      <w:szCs w:val="20"/>
    </w:rPr>
  </w:style>
  <w:style w:type="character" w:customStyle="1" w:styleId="ListLabel154">
    <w:name w:val="ListLabel 154"/>
    <w:qFormat/>
    <w:rsid w:val="001509E3"/>
    <w:rPr>
      <w:sz w:val="20"/>
      <w:szCs w:val="20"/>
    </w:rPr>
  </w:style>
  <w:style w:type="character" w:customStyle="1" w:styleId="ListLabel155">
    <w:name w:val="ListLabel 155"/>
    <w:qFormat/>
    <w:rsid w:val="001509E3"/>
    <w:rPr>
      <w:sz w:val="20"/>
      <w:szCs w:val="20"/>
    </w:rPr>
  </w:style>
  <w:style w:type="character" w:customStyle="1" w:styleId="13">
    <w:name w:val="Верхний колонтитул Знак1"/>
    <w:basedOn w:val="a0"/>
    <w:uiPriority w:val="99"/>
    <w:semiHidden/>
    <w:qFormat/>
    <w:rsid w:val="001509E3"/>
    <w:rPr>
      <w:rFonts w:cs="Times New Roman"/>
      <w:color w:val="00000A"/>
      <w:lang w:eastAsia="en-US"/>
    </w:rPr>
  </w:style>
  <w:style w:type="character" w:customStyle="1" w:styleId="14">
    <w:name w:val="Нижний колонтитул Знак1"/>
    <w:basedOn w:val="a0"/>
    <w:uiPriority w:val="99"/>
    <w:semiHidden/>
    <w:qFormat/>
    <w:rsid w:val="001509E3"/>
    <w:rPr>
      <w:rFonts w:cs="Times New Roman"/>
      <w:color w:val="00000A"/>
      <w:lang w:eastAsia="en-US"/>
    </w:rPr>
  </w:style>
  <w:style w:type="character" w:customStyle="1" w:styleId="ListLabel156">
    <w:name w:val="ListLabel 156"/>
    <w:qFormat/>
    <w:rsid w:val="001509E3"/>
    <w:rPr>
      <w:sz w:val="20"/>
      <w:szCs w:val="20"/>
    </w:rPr>
  </w:style>
  <w:style w:type="character" w:customStyle="1" w:styleId="ListLabel157">
    <w:name w:val="ListLabel 157"/>
    <w:qFormat/>
    <w:rsid w:val="001509E3"/>
    <w:rPr>
      <w:rFonts w:ascii="Times New Roman" w:hAnsi="Times New Roman"/>
      <w:b/>
      <w:sz w:val="20"/>
      <w:szCs w:val="20"/>
    </w:rPr>
  </w:style>
  <w:style w:type="character" w:customStyle="1" w:styleId="ListLabel158">
    <w:name w:val="ListLabel 158"/>
    <w:qFormat/>
    <w:rsid w:val="001509E3"/>
    <w:rPr>
      <w:sz w:val="20"/>
      <w:szCs w:val="20"/>
    </w:rPr>
  </w:style>
  <w:style w:type="character" w:customStyle="1" w:styleId="ListLabel159">
    <w:name w:val="ListLabel 159"/>
    <w:qFormat/>
    <w:rsid w:val="001509E3"/>
    <w:rPr>
      <w:sz w:val="20"/>
      <w:szCs w:val="20"/>
    </w:rPr>
  </w:style>
  <w:style w:type="character" w:customStyle="1" w:styleId="ListLabel160">
    <w:name w:val="ListLabel 160"/>
    <w:qFormat/>
    <w:rsid w:val="001509E3"/>
    <w:rPr>
      <w:sz w:val="20"/>
      <w:szCs w:val="20"/>
    </w:rPr>
  </w:style>
  <w:style w:type="character" w:customStyle="1" w:styleId="ListLabel161">
    <w:name w:val="ListLabel 161"/>
    <w:qFormat/>
    <w:rsid w:val="001509E3"/>
    <w:rPr>
      <w:sz w:val="20"/>
      <w:szCs w:val="20"/>
    </w:rPr>
  </w:style>
  <w:style w:type="character" w:customStyle="1" w:styleId="ListLabel162">
    <w:name w:val="ListLabel 162"/>
    <w:qFormat/>
    <w:rsid w:val="001509E3"/>
    <w:rPr>
      <w:sz w:val="20"/>
      <w:szCs w:val="20"/>
    </w:rPr>
  </w:style>
  <w:style w:type="character" w:customStyle="1" w:styleId="ListLabel163">
    <w:name w:val="ListLabel 163"/>
    <w:qFormat/>
    <w:rsid w:val="001509E3"/>
    <w:rPr>
      <w:sz w:val="20"/>
      <w:szCs w:val="20"/>
    </w:rPr>
  </w:style>
  <w:style w:type="character" w:customStyle="1" w:styleId="ListLabel164">
    <w:name w:val="ListLabel 164"/>
    <w:qFormat/>
    <w:rsid w:val="001509E3"/>
    <w:rPr>
      <w:sz w:val="20"/>
      <w:szCs w:val="20"/>
    </w:rPr>
  </w:style>
  <w:style w:type="character" w:customStyle="1" w:styleId="ListLabel165">
    <w:name w:val="ListLabel 165"/>
    <w:qFormat/>
    <w:rsid w:val="001509E3"/>
    <w:rPr>
      <w:sz w:val="20"/>
      <w:szCs w:val="20"/>
    </w:rPr>
  </w:style>
  <w:style w:type="character" w:customStyle="1" w:styleId="ListLabel166">
    <w:name w:val="ListLabel 166"/>
    <w:qFormat/>
    <w:rsid w:val="001509E3"/>
    <w:rPr>
      <w:rFonts w:ascii="Times New Roman" w:hAnsi="Times New Roman"/>
      <w:b/>
      <w:sz w:val="20"/>
      <w:szCs w:val="20"/>
    </w:rPr>
  </w:style>
  <w:style w:type="character" w:customStyle="1" w:styleId="ListLabel167">
    <w:name w:val="ListLabel 167"/>
    <w:qFormat/>
    <w:rsid w:val="001509E3"/>
    <w:rPr>
      <w:sz w:val="20"/>
      <w:szCs w:val="20"/>
    </w:rPr>
  </w:style>
  <w:style w:type="character" w:customStyle="1" w:styleId="ListLabel168">
    <w:name w:val="ListLabel 168"/>
    <w:qFormat/>
    <w:rsid w:val="001509E3"/>
    <w:rPr>
      <w:sz w:val="20"/>
      <w:szCs w:val="20"/>
    </w:rPr>
  </w:style>
  <w:style w:type="character" w:customStyle="1" w:styleId="ListLabel169">
    <w:name w:val="ListLabel 169"/>
    <w:qFormat/>
    <w:rsid w:val="001509E3"/>
    <w:rPr>
      <w:sz w:val="20"/>
      <w:szCs w:val="20"/>
    </w:rPr>
  </w:style>
  <w:style w:type="character" w:customStyle="1" w:styleId="ListLabel170">
    <w:name w:val="ListLabel 170"/>
    <w:qFormat/>
    <w:rsid w:val="001509E3"/>
    <w:rPr>
      <w:sz w:val="20"/>
      <w:szCs w:val="20"/>
    </w:rPr>
  </w:style>
  <w:style w:type="character" w:customStyle="1" w:styleId="ListLabel171">
    <w:name w:val="ListLabel 171"/>
    <w:qFormat/>
    <w:rsid w:val="001509E3"/>
    <w:rPr>
      <w:sz w:val="20"/>
      <w:szCs w:val="20"/>
    </w:rPr>
  </w:style>
  <w:style w:type="character" w:customStyle="1" w:styleId="ListLabel172">
    <w:name w:val="ListLabel 172"/>
    <w:qFormat/>
    <w:rsid w:val="001509E3"/>
    <w:rPr>
      <w:sz w:val="20"/>
      <w:szCs w:val="20"/>
    </w:rPr>
  </w:style>
  <w:style w:type="character" w:customStyle="1" w:styleId="ListLabel173">
    <w:name w:val="ListLabel 173"/>
    <w:qFormat/>
    <w:rsid w:val="001509E3"/>
    <w:rPr>
      <w:sz w:val="20"/>
      <w:szCs w:val="20"/>
    </w:rPr>
  </w:style>
  <w:style w:type="character" w:customStyle="1" w:styleId="ListLabel174">
    <w:name w:val="ListLabel 174"/>
    <w:qFormat/>
    <w:rsid w:val="001509E3"/>
    <w:rPr>
      <w:sz w:val="20"/>
      <w:szCs w:val="20"/>
    </w:rPr>
  </w:style>
  <w:style w:type="character" w:customStyle="1" w:styleId="ListLabel175">
    <w:name w:val="ListLabel 175"/>
    <w:qFormat/>
    <w:rsid w:val="001509E3"/>
    <w:rPr>
      <w:rFonts w:ascii="Times New Roman" w:hAnsi="Times New Roman"/>
      <w:b/>
      <w:sz w:val="20"/>
      <w:szCs w:val="20"/>
    </w:rPr>
  </w:style>
  <w:style w:type="character" w:customStyle="1" w:styleId="ListLabel176">
    <w:name w:val="ListLabel 176"/>
    <w:qFormat/>
    <w:rsid w:val="001509E3"/>
    <w:rPr>
      <w:sz w:val="20"/>
      <w:szCs w:val="20"/>
    </w:rPr>
  </w:style>
  <w:style w:type="character" w:customStyle="1" w:styleId="ListLabel177">
    <w:name w:val="ListLabel 177"/>
    <w:qFormat/>
    <w:rsid w:val="001509E3"/>
    <w:rPr>
      <w:sz w:val="20"/>
      <w:szCs w:val="20"/>
    </w:rPr>
  </w:style>
  <w:style w:type="character" w:customStyle="1" w:styleId="ListLabel178">
    <w:name w:val="ListLabel 178"/>
    <w:qFormat/>
    <w:rsid w:val="001509E3"/>
    <w:rPr>
      <w:sz w:val="20"/>
      <w:szCs w:val="20"/>
    </w:rPr>
  </w:style>
  <w:style w:type="character" w:customStyle="1" w:styleId="ListLabel179">
    <w:name w:val="ListLabel 179"/>
    <w:qFormat/>
    <w:rsid w:val="001509E3"/>
    <w:rPr>
      <w:sz w:val="20"/>
      <w:szCs w:val="20"/>
    </w:rPr>
  </w:style>
  <w:style w:type="character" w:customStyle="1" w:styleId="ListLabel180">
    <w:name w:val="ListLabel 180"/>
    <w:qFormat/>
    <w:rsid w:val="001509E3"/>
    <w:rPr>
      <w:sz w:val="20"/>
      <w:szCs w:val="20"/>
    </w:rPr>
  </w:style>
  <w:style w:type="character" w:customStyle="1" w:styleId="ListLabel181">
    <w:name w:val="ListLabel 181"/>
    <w:qFormat/>
    <w:rsid w:val="001509E3"/>
    <w:rPr>
      <w:sz w:val="20"/>
      <w:szCs w:val="20"/>
    </w:rPr>
  </w:style>
  <w:style w:type="character" w:customStyle="1" w:styleId="ListLabel182">
    <w:name w:val="ListLabel 182"/>
    <w:qFormat/>
    <w:rsid w:val="001509E3"/>
    <w:rPr>
      <w:sz w:val="20"/>
      <w:szCs w:val="20"/>
    </w:rPr>
  </w:style>
  <w:style w:type="character" w:customStyle="1" w:styleId="ListLabel183">
    <w:name w:val="ListLabel 183"/>
    <w:qFormat/>
    <w:rsid w:val="001509E3"/>
    <w:rPr>
      <w:sz w:val="20"/>
      <w:szCs w:val="20"/>
    </w:rPr>
  </w:style>
  <w:style w:type="character" w:customStyle="1" w:styleId="ListLabel184">
    <w:name w:val="ListLabel 184"/>
    <w:qFormat/>
    <w:rsid w:val="001509E3"/>
    <w:rPr>
      <w:rFonts w:ascii="Times New Roman" w:hAnsi="Times New Roman"/>
      <w:b/>
      <w:sz w:val="20"/>
      <w:szCs w:val="20"/>
    </w:rPr>
  </w:style>
  <w:style w:type="character" w:customStyle="1" w:styleId="ListLabel185">
    <w:name w:val="ListLabel 185"/>
    <w:qFormat/>
    <w:rsid w:val="001509E3"/>
    <w:rPr>
      <w:sz w:val="20"/>
      <w:szCs w:val="20"/>
    </w:rPr>
  </w:style>
  <w:style w:type="character" w:customStyle="1" w:styleId="ListLabel186">
    <w:name w:val="ListLabel 186"/>
    <w:qFormat/>
    <w:rsid w:val="001509E3"/>
    <w:rPr>
      <w:sz w:val="20"/>
      <w:szCs w:val="20"/>
    </w:rPr>
  </w:style>
  <w:style w:type="character" w:customStyle="1" w:styleId="ListLabel187">
    <w:name w:val="ListLabel 187"/>
    <w:qFormat/>
    <w:rsid w:val="001509E3"/>
    <w:rPr>
      <w:sz w:val="20"/>
      <w:szCs w:val="20"/>
    </w:rPr>
  </w:style>
  <w:style w:type="character" w:customStyle="1" w:styleId="ListLabel188">
    <w:name w:val="ListLabel 188"/>
    <w:qFormat/>
    <w:rsid w:val="001509E3"/>
    <w:rPr>
      <w:sz w:val="20"/>
      <w:szCs w:val="20"/>
    </w:rPr>
  </w:style>
  <w:style w:type="character" w:customStyle="1" w:styleId="ListLabel189">
    <w:name w:val="ListLabel 189"/>
    <w:qFormat/>
    <w:rsid w:val="001509E3"/>
    <w:rPr>
      <w:sz w:val="20"/>
      <w:szCs w:val="20"/>
    </w:rPr>
  </w:style>
  <w:style w:type="character" w:customStyle="1" w:styleId="ListLabel190">
    <w:name w:val="ListLabel 190"/>
    <w:qFormat/>
    <w:rsid w:val="001509E3"/>
    <w:rPr>
      <w:sz w:val="20"/>
      <w:szCs w:val="20"/>
    </w:rPr>
  </w:style>
  <w:style w:type="character" w:customStyle="1" w:styleId="ListLabel191">
    <w:name w:val="ListLabel 191"/>
    <w:qFormat/>
    <w:rsid w:val="001509E3"/>
    <w:rPr>
      <w:sz w:val="20"/>
      <w:szCs w:val="20"/>
    </w:rPr>
  </w:style>
  <w:style w:type="character" w:customStyle="1" w:styleId="ListLabel192">
    <w:name w:val="ListLabel 192"/>
    <w:qFormat/>
    <w:rsid w:val="001509E3"/>
    <w:rPr>
      <w:sz w:val="20"/>
      <w:szCs w:val="20"/>
    </w:rPr>
  </w:style>
  <w:style w:type="character" w:customStyle="1" w:styleId="ListLabel193">
    <w:name w:val="ListLabel 193"/>
    <w:qFormat/>
    <w:rsid w:val="001509E3"/>
    <w:rPr>
      <w:rFonts w:ascii="Times New Roman" w:hAnsi="Times New Roman"/>
      <w:b/>
      <w:sz w:val="20"/>
      <w:szCs w:val="20"/>
    </w:rPr>
  </w:style>
  <w:style w:type="character" w:customStyle="1" w:styleId="ListLabel194">
    <w:name w:val="ListLabel 194"/>
    <w:qFormat/>
    <w:rsid w:val="001509E3"/>
    <w:rPr>
      <w:sz w:val="20"/>
      <w:szCs w:val="20"/>
    </w:rPr>
  </w:style>
  <w:style w:type="character" w:customStyle="1" w:styleId="ListLabel195">
    <w:name w:val="ListLabel 195"/>
    <w:qFormat/>
    <w:rsid w:val="001509E3"/>
    <w:rPr>
      <w:sz w:val="20"/>
      <w:szCs w:val="20"/>
    </w:rPr>
  </w:style>
  <w:style w:type="character" w:customStyle="1" w:styleId="ListLabel196">
    <w:name w:val="ListLabel 196"/>
    <w:qFormat/>
    <w:rsid w:val="001509E3"/>
    <w:rPr>
      <w:sz w:val="20"/>
      <w:szCs w:val="20"/>
    </w:rPr>
  </w:style>
  <w:style w:type="character" w:customStyle="1" w:styleId="ListLabel197">
    <w:name w:val="ListLabel 197"/>
    <w:qFormat/>
    <w:rsid w:val="001509E3"/>
    <w:rPr>
      <w:sz w:val="20"/>
      <w:szCs w:val="20"/>
    </w:rPr>
  </w:style>
  <w:style w:type="character" w:customStyle="1" w:styleId="ListLabel198">
    <w:name w:val="ListLabel 198"/>
    <w:qFormat/>
    <w:rsid w:val="001509E3"/>
    <w:rPr>
      <w:sz w:val="20"/>
      <w:szCs w:val="20"/>
    </w:rPr>
  </w:style>
  <w:style w:type="character" w:customStyle="1" w:styleId="ListLabel199">
    <w:name w:val="ListLabel 199"/>
    <w:qFormat/>
    <w:rsid w:val="001509E3"/>
    <w:rPr>
      <w:sz w:val="20"/>
      <w:szCs w:val="20"/>
    </w:rPr>
  </w:style>
  <w:style w:type="character" w:customStyle="1" w:styleId="ListLabel200">
    <w:name w:val="ListLabel 200"/>
    <w:qFormat/>
    <w:rsid w:val="001509E3"/>
    <w:rPr>
      <w:sz w:val="20"/>
      <w:szCs w:val="20"/>
    </w:rPr>
  </w:style>
  <w:style w:type="character" w:customStyle="1" w:styleId="ListLabel201">
    <w:name w:val="ListLabel 201"/>
    <w:qFormat/>
    <w:rsid w:val="001509E3"/>
    <w:rPr>
      <w:sz w:val="20"/>
      <w:szCs w:val="20"/>
    </w:rPr>
  </w:style>
  <w:style w:type="character" w:customStyle="1" w:styleId="ListLabel202">
    <w:name w:val="ListLabel 202"/>
    <w:qFormat/>
    <w:rsid w:val="001509E3"/>
    <w:rPr>
      <w:rFonts w:ascii="Times New Roman" w:hAnsi="Times New Roman"/>
      <w:b/>
      <w:sz w:val="20"/>
      <w:szCs w:val="20"/>
    </w:rPr>
  </w:style>
  <w:style w:type="character" w:customStyle="1" w:styleId="ListLabel203">
    <w:name w:val="ListLabel 203"/>
    <w:qFormat/>
    <w:rsid w:val="001509E3"/>
    <w:rPr>
      <w:sz w:val="20"/>
      <w:szCs w:val="20"/>
    </w:rPr>
  </w:style>
  <w:style w:type="character" w:customStyle="1" w:styleId="ListLabel204">
    <w:name w:val="ListLabel 204"/>
    <w:qFormat/>
    <w:rsid w:val="001509E3"/>
    <w:rPr>
      <w:sz w:val="20"/>
      <w:szCs w:val="20"/>
    </w:rPr>
  </w:style>
  <w:style w:type="character" w:customStyle="1" w:styleId="ListLabel205">
    <w:name w:val="ListLabel 205"/>
    <w:qFormat/>
    <w:rsid w:val="001509E3"/>
    <w:rPr>
      <w:sz w:val="20"/>
      <w:szCs w:val="20"/>
    </w:rPr>
  </w:style>
  <w:style w:type="character" w:customStyle="1" w:styleId="ListLabel206">
    <w:name w:val="ListLabel 206"/>
    <w:qFormat/>
    <w:rsid w:val="001509E3"/>
    <w:rPr>
      <w:sz w:val="20"/>
      <w:szCs w:val="20"/>
    </w:rPr>
  </w:style>
  <w:style w:type="character" w:customStyle="1" w:styleId="ListLabel207">
    <w:name w:val="ListLabel 207"/>
    <w:qFormat/>
    <w:rsid w:val="001509E3"/>
    <w:rPr>
      <w:sz w:val="20"/>
      <w:szCs w:val="20"/>
    </w:rPr>
  </w:style>
  <w:style w:type="character" w:customStyle="1" w:styleId="ListLabel208">
    <w:name w:val="ListLabel 208"/>
    <w:qFormat/>
    <w:rsid w:val="001509E3"/>
    <w:rPr>
      <w:sz w:val="20"/>
      <w:szCs w:val="20"/>
    </w:rPr>
  </w:style>
  <w:style w:type="character" w:customStyle="1" w:styleId="ListLabel209">
    <w:name w:val="ListLabel 209"/>
    <w:qFormat/>
    <w:rsid w:val="001509E3"/>
    <w:rPr>
      <w:sz w:val="20"/>
      <w:szCs w:val="20"/>
    </w:rPr>
  </w:style>
  <w:style w:type="character" w:customStyle="1" w:styleId="ListLabel210">
    <w:name w:val="ListLabel 210"/>
    <w:qFormat/>
    <w:rsid w:val="001509E3"/>
    <w:rPr>
      <w:sz w:val="20"/>
      <w:szCs w:val="20"/>
    </w:rPr>
  </w:style>
  <w:style w:type="character" w:customStyle="1" w:styleId="ListLabel211">
    <w:name w:val="ListLabel 211"/>
    <w:qFormat/>
    <w:rsid w:val="001509E3"/>
    <w:rPr>
      <w:rFonts w:ascii="Times New Roman" w:hAnsi="Times New Roman"/>
      <w:b/>
      <w:sz w:val="20"/>
      <w:szCs w:val="20"/>
    </w:rPr>
  </w:style>
  <w:style w:type="character" w:customStyle="1" w:styleId="ListLabel212">
    <w:name w:val="ListLabel 212"/>
    <w:qFormat/>
    <w:rsid w:val="001509E3"/>
    <w:rPr>
      <w:sz w:val="20"/>
      <w:szCs w:val="20"/>
    </w:rPr>
  </w:style>
  <w:style w:type="character" w:customStyle="1" w:styleId="ListLabel213">
    <w:name w:val="ListLabel 213"/>
    <w:qFormat/>
    <w:rsid w:val="001509E3"/>
    <w:rPr>
      <w:sz w:val="20"/>
      <w:szCs w:val="20"/>
    </w:rPr>
  </w:style>
  <w:style w:type="character" w:customStyle="1" w:styleId="ListLabel214">
    <w:name w:val="ListLabel 214"/>
    <w:qFormat/>
    <w:rsid w:val="001509E3"/>
    <w:rPr>
      <w:sz w:val="20"/>
      <w:szCs w:val="20"/>
    </w:rPr>
  </w:style>
  <w:style w:type="character" w:customStyle="1" w:styleId="ListLabel215">
    <w:name w:val="ListLabel 215"/>
    <w:qFormat/>
    <w:rsid w:val="001509E3"/>
    <w:rPr>
      <w:sz w:val="20"/>
      <w:szCs w:val="20"/>
    </w:rPr>
  </w:style>
  <w:style w:type="character" w:customStyle="1" w:styleId="ListLabel216">
    <w:name w:val="ListLabel 216"/>
    <w:qFormat/>
    <w:rsid w:val="001509E3"/>
    <w:rPr>
      <w:sz w:val="20"/>
      <w:szCs w:val="20"/>
    </w:rPr>
  </w:style>
  <w:style w:type="character" w:customStyle="1" w:styleId="ListLabel217">
    <w:name w:val="ListLabel 217"/>
    <w:qFormat/>
    <w:rsid w:val="001509E3"/>
    <w:rPr>
      <w:sz w:val="20"/>
      <w:szCs w:val="20"/>
    </w:rPr>
  </w:style>
  <w:style w:type="character" w:customStyle="1" w:styleId="ListLabel218">
    <w:name w:val="ListLabel 218"/>
    <w:qFormat/>
    <w:rsid w:val="001509E3"/>
    <w:rPr>
      <w:sz w:val="20"/>
      <w:szCs w:val="20"/>
    </w:rPr>
  </w:style>
  <w:style w:type="character" w:customStyle="1" w:styleId="ListLabel219">
    <w:name w:val="ListLabel 219"/>
    <w:qFormat/>
    <w:rsid w:val="001509E3"/>
    <w:rPr>
      <w:sz w:val="20"/>
      <w:szCs w:val="20"/>
    </w:rPr>
  </w:style>
  <w:style w:type="character" w:customStyle="1" w:styleId="ListLabel220">
    <w:name w:val="ListLabel 220"/>
    <w:qFormat/>
    <w:rsid w:val="001509E3"/>
    <w:rPr>
      <w:rFonts w:ascii="Times New Roman" w:hAnsi="Times New Roman"/>
      <w:b/>
      <w:sz w:val="20"/>
      <w:szCs w:val="20"/>
    </w:rPr>
  </w:style>
  <w:style w:type="character" w:customStyle="1" w:styleId="ListLabel221">
    <w:name w:val="ListLabel 221"/>
    <w:qFormat/>
    <w:rsid w:val="001509E3"/>
    <w:rPr>
      <w:sz w:val="20"/>
      <w:szCs w:val="20"/>
    </w:rPr>
  </w:style>
  <w:style w:type="character" w:customStyle="1" w:styleId="ListLabel222">
    <w:name w:val="ListLabel 222"/>
    <w:qFormat/>
    <w:rsid w:val="001509E3"/>
    <w:rPr>
      <w:sz w:val="20"/>
      <w:szCs w:val="20"/>
    </w:rPr>
  </w:style>
  <w:style w:type="character" w:customStyle="1" w:styleId="ListLabel223">
    <w:name w:val="ListLabel 223"/>
    <w:qFormat/>
    <w:rsid w:val="001509E3"/>
    <w:rPr>
      <w:sz w:val="20"/>
      <w:szCs w:val="20"/>
    </w:rPr>
  </w:style>
  <w:style w:type="character" w:customStyle="1" w:styleId="ListLabel224">
    <w:name w:val="ListLabel 224"/>
    <w:qFormat/>
    <w:rsid w:val="001509E3"/>
    <w:rPr>
      <w:sz w:val="20"/>
      <w:szCs w:val="20"/>
    </w:rPr>
  </w:style>
  <w:style w:type="character" w:customStyle="1" w:styleId="ListLabel225">
    <w:name w:val="ListLabel 225"/>
    <w:qFormat/>
    <w:rsid w:val="001509E3"/>
    <w:rPr>
      <w:sz w:val="20"/>
      <w:szCs w:val="20"/>
    </w:rPr>
  </w:style>
  <w:style w:type="character" w:customStyle="1" w:styleId="ListLabel226">
    <w:name w:val="ListLabel 226"/>
    <w:qFormat/>
    <w:rsid w:val="001509E3"/>
    <w:rPr>
      <w:sz w:val="20"/>
      <w:szCs w:val="20"/>
    </w:rPr>
  </w:style>
  <w:style w:type="character" w:customStyle="1" w:styleId="ListLabel227">
    <w:name w:val="ListLabel 227"/>
    <w:qFormat/>
    <w:rsid w:val="001509E3"/>
    <w:rPr>
      <w:sz w:val="20"/>
      <w:szCs w:val="20"/>
    </w:rPr>
  </w:style>
  <w:style w:type="character" w:customStyle="1" w:styleId="ListLabel228">
    <w:name w:val="ListLabel 228"/>
    <w:qFormat/>
    <w:rsid w:val="001509E3"/>
    <w:rPr>
      <w:sz w:val="20"/>
      <w:szCs w:val="20"/>
    </w:rPr>
  </w:style>
  <w:style w:type="character" w:customStyle="1" w:styleId="ListLabel229">
    <w:name w:val="ListLabel 229"/>
    <w:qFormat/>
    <w:rsid w:val="001509E3"/>
    <w:rPr>
      <w:rFonts w:ascii="Times New Roman" w:hAnsi="Times New Roman"/>
      <w:b/>
      <w:sz w:val="20"/>
      <w:szCs w:val="20"/>
    </w:rPr>
  </w:style>
  <w:style w:type="character" w:customStyle="1" w:styleId="ListLabel230">
    <w:name w:val="ListLabel 230"/>
    <w:qFormat/>
    <w:rsid w:val="001509E3"/>
    <w:rPr>
      <w:sz w:val="20"/>
      <w:szCs w:val="20"/>
    </w:rPr>
  </w:style>
  <w:style w:type="character" w:customStyle="1" w:styleId="ListLabel231">
    <w:name w:val="ListLabel 231"/>
    <w:qFormat/>
    <w:rsid w:val="001509E3"/>
    <w:rPr>
      <w:sz w:val="20"/>
      <w:szCs w:val="20"/>
    </w:rPr>
  </w:style>
  <w:style w:type="character" w:customStyle="1" w:styleId="ListLabel232">
    <w:name w:val="ListLabel 232"/>
    <w:qFormat/>
    <w:rsid w:val="001509E3"/>
    <w:rPr>
      <w:sz w:val="20"/>
      <w:szCs w:val="20"/>
    </w:rPr>
  </w:style>
  <w:style w:type="character" w:customStyle="1" w:styleId="ListLabel233">
    <w:name w:val="ListLabel 233"/>
    <w:qFormat/>
    <w:rsid w:val="001509E3"/>
    <w:rPr>
      <w:sz w:val="20"/>
      <w:szCs w:val="20"/>
    </w:rPr>
  </w:style>
  <w:style w:type="character" w:customStyle="1" w:styleId="ListLabel234">
    <w:name w:val="ListLabel 234"/>
    <w:qFormat/>
    <w:rsid w:val="001509E3"/>
    <w:rPr>
      <w:sz w:val="20"/>
      <w:szCs w:val="20"/>
    </w:rPr>
  </w:style>
  <w:style w:type="character" w:customStyle="1" w:styleId="ListLabel235">
    <w:name w:val="ListLabel 235"/>
    <w:qFormat/>
    <w:rsid w:val="001509E3"/>
    <w:rPr>
      <w:sz w:val="20"/>
      <w:szCs w:val="20"/>
    </w:rPr>
  </w:style>
  <w:style w:type="character" w:customStyle="1" w:styleId="ListLabel236">
    <w:name w:val="ListLabel 236"/>
    <w:qFormat/>
    <w:rsid w:val="001509E3"/>
    <w:rPr>
      <w:sz w:val="20"/>
      <w:szCs w:val="20"/>
    </w:rPr>
  </w:style>
  <w:style w:type="character" w:customStyle="1" w:styleId="ListLabel237">
    <w:name w:val="ListLabel 237"/>
    <w:qFormat/>
    <w:rsid w:val="001509E3"/>
    <w:rPr>
      <w:sz w:val="20"/>
      <w:szCs w:val="20"/>
    </w:rPr>
  </w:style>
  <w:style w:type="character" w:customStyle="1" w:styleId="ListLabel238">
    <w:name w:val="ListLabel 238"/>
    <w:qFormat/>
    <w:rsid w:val="001509E3"/>
    <w:rPr>
      <w:rFonts w:ascii="Times New Roman" w:hAnsi="Times New Roman"/>
      <w:b/>
      <w:sz w:val="20"/>
      <w:szCs w:val="20"/>
    </w:rPr>
  </w:style>
  <w:style w:type="character" w:customStyle="1" w:styleId="ListLabel239">
    <w:name w:val="ListLabel 239"/>
    <w:qFormat/>
    <w:rsid w:val="001509E3"/>
    <w:rPr>
      <w:sz w:val="20"/>
      <w:szCs w:val="20"/>
    </w:rPr>
  </w:style>
  <w:style w:type="character" w:customStyle="1" w:styleId="ListLabel240">
    <w:name w:val="ListLabel 240"/>
    <w:qFormat/>
    <w:rsid w:val="001509E3"/>
    <w:rPr>
      <w:sz w:val="20"/>
      <w:szCs w:val="20"/>
    </w:rPr>
  </w:style>
  <w:style w:type="character" w:customStyle="1" w:styleId="ListLabel241">
    <w:name w:val="ListLabel 241"/>
    <w:qFormat/>
    <w:rsid w:val="001509E3"/>
    <w:rPr>
      <w:sz w:val="20"/>
      <w:szCs w:val="20"/>
    </w:rPr>
  </w:style>
  <w:style w:type="character" w:customStyle="1" w:styleId="ListLabel242">
    <w:name w:val="ListLabel 242"/>
    <w:qFormat/>
    <w:rsid w:val="001509E3"/>
    <w:rPr>
      <w:sz w:val="20"/>
      <w:szCs w:val="20"/>
    </w:rPr>
  </w:style>
  <w:style w:type="character" w:customStyle="1" w:styleId="ListLabel243">
    <w:name w:val="ListLabel 243"/>
    <w:qFormat/>
    <w:rsid w:val="001509E3"/>
    <w:rPr>
      <w:sz w:val="20"/>
      <w:szCs w:val="20"/>
    </w:rPr>
  </w:style>
  <w:style w:type="character" w:customStyle="1" w:styleId="ListLabel244">
    <w:name w:val="ListLabel 244"/>
    <w:qFormat/>
    <w:rsid w:val="001509E3"/>
    <w:rPr>
      <w:sz w:val="20"/>
      <w:szCs w:val="20"/>
    </w:rPr>
  </w:style>
  <w:style w:type="character" w:customStyle="1" w:styleId="ListLabel245">
    <w:name w:val="ListLabel 245"/>
    <w:qFormat/>
    <w:rsid w:val="001509E3"/>
    <w:rPr>
      <w:sz w:val="20"/>
      <w:szCs w:val="20"/>
    </w:rPr>
  </w:style>
  <w:style w:type="character" w:customStyle="1" w:styleId="ListLabel246">
    <w:name w:val="ListLabel 246"/>
    <w:qFormat/>
    <w:rsid w:val="001509E3"/>
    <w:rPr>
      <w:sz w:val="20"/>
      <w:szCs w:val="20"/>
    </w:rPr>
  </w:style>
  <w:style w:type="character" w:customStyle="1" w:styleId="ListLabel247">
    <w:name w:val="ListLabel 247"/>
    <w:qFormat/>
    <w:rsid w:val="001509E3"/>
    <w:rPr>
      <w:rFonts w:ascii="Times New Roman" w:hAnsi="Times New Roman"/>
      <w:b/>
      <w:sz w:val="20"/>
      <w:szCs w:val="20"/>
    </w:rPr>
  </w:style>
  <w:style w:type="character" w:customStyle="1" w:styleId="ListLabel248">
    <w:name w:val="ListLabel 248"/>
    <w:qFormat/>
    <w:rsid w:val="001509E3"/>
    <w:rPr>
      <w:sz w:val="20"/>
      <w:szCs w:val="20"/>
    </w:rPr>
  </w:style>
  <w:style w:type="character" w:customStyle="1" w:styleId="ListLabel249">
    <w:name w:val="ListLabel 249"/>
    <w:qFormat/>
    <w:rsid w:val="001509E3"/>
    <w:rPr>
      <w:sz w:val="20"/>
      <w:szCs w:val="20"/>
    </w:rPr>
  </w:style>
  <w:style w:type="character" w:customStyle="1" w:styleId="ListLabel250">
    <w:name w:val="ListLabel 250"/>
    <w:qFormat/>
    <w:rsid w:val="001509E3"/>
    <w:rPr>
      <w:sz w:val="20"/>
      <w:szCs w:val="20"/>
    </w:rPr>
  </w:style>
  <w:style w:type="character" w:customStyle="1" w:styleId="ListLabel251">
    <w:name w:val="ListLabel 251"/>
    <w:qFormat/>
    <w:rsid w:val="001509E3"/>
    <w:rPr>
      <w:sz w:val="20"/>
      <w:szCs w:val="20"/>
    </w:rPr>
  </w:style>
  <w:style w:type="character" w:customStyle="1" w:styleId="ListLabel252">
    <w:name w:val="ListLabel 252"/>
    <w:qFormat/>
    <w:rsid w:val="001509E3"/>
    <w:rPr>
      <w:sz w:val="20"/>
      <w:szCs w:val="20"/>
    </w:rPr>
  </w:style>
  <w:style w:type="character" w:customStyle="1" w:styleId="ListLabel253">
    <w:name w:val="ListLabel 253"/>
    <w:qFormat/>
    <w:rsid w:val="001509E3"/>
    <w:rPr>
      <w:sz w:val="20"/>
      <w:szCs w:val="20"/>
    </w:rPr>
  </w:style>
  <w:style w:type="character" w:customStyle="1" w:styleId="ListLabel254">
    <w:name w:val="ListLabel 254"/>
    <w:qFormat/>
    <w:rsid w:val="001509E3"/>
    <w:rPr>
      <w:sz w:val="20"/>
      <w:szCs w:val="20"/>
    </w:rPr>
  </w:style>
  <w:style w:type="character" w:customStyle="1" w:styleId="ListLabel255">
    <w:name w:val="ListLabel 255"/>
    <w:qFormat/>
    <w:rsid w:val="001509E3"/>
    <w:rPr>
      <w:sz w:val="20"/>
      <w:szCs w:val="20"/>
    </w:rPr>
  </w:style>
  <w:style w:type="character" w:customStyle="1" w:styleId="ListLabel256">
    <w:name w:val="ListLabel 256"/>
    <w:qFormat/>
    <w:rsid w:val="001509E3"/>
    <w:rPr>
      <w:b/>
      <w:sz w:val="20"/>
      <w:szCs w:val="20"/>
    </w:rPr>
  </w:style>
  <w:style w:type="character" w:customStyle="1" w:styleId="ListLabel257">
    <w:name w:val="ListLabel 257"/>
    <w:qFormat/>
    <w:rsid w:val="001509E3"/>
    <w:rPr>
      <w:sz w:val="20"/>
      <w:szCs w:val="20"/>
    </w:rPr>
  </w:style>
  <w:style w:type="character" w:customStyle="1" w:styleId="ListLabel258">
    <w:name w:val="ListLabel 258"/>
    <w:qFormat/>
    <w:rsid w:val="001509E3"/>
    <w:rPr>
      <w:b/>
      <w:sz w:val="20"/>
      <w:szCs w:val="20"/>
    </w:rPr>
  </w:style>
  <w:style w:type="character" w:customStyle="1" w:styleId="ListLabel259">
    <w:name w:val="ListLabel 259"/>
    <w:qFormat/>
    <w:rsid w:val="001509E3"/>
    <w:rPr>
      <w:sz w:val="20"/>
      <w:szCs w:val="20"/>
    </w:rPr>
  </w:style>
  <w:style w:type="character" w:customStyle="1" w:styleId="ListLabel260">
    <w:name w:val="ListLabel 260"/>
    <w:qFormat/>
    <w:rsid w:val="001509E3"/>
    <w:rPr>
      <w:rFonts w:ascii="Times New Roman" w:hAnsi="Times New Roman"/>
      <w:b/>
      <w:sz w:val="20"/>
      <w:szCs w:val="20"/>
    </w:rPr>
  </w:style>
  <w:style w:type="character" w:customStyle="1" w:styleId="ListLabel261">
    <w:name w:val="ListLabel 261"/>
    <w:qFormat/>
    <w:rsid w:val="001509E3"/>
    <w:rPr>
      <w:sz w:val="20"/>
      <w:szCs w:val="20"/>
    </w:rPr>
  </w:style>
  <w:style w:type="character" w:customStyle="1" w:styleId="ListLabel262">
    <w:name w:val="ListLabel 262"/>
    <w:qFormat/>
    <w:rsid w:val="001509E3"/>
    <w:rPr>
      <w:sz w:val="20"/>
      <w:szCs w:val="20"/>
    </w:rPr>
  </w:style>
  <w:style w:type="character" w:customStyle="1" w:styleId="ListLabel263">
    <w:name w:val="ListLabel 263"/>
    <w:qFormat/>
    <w:rsid w:val="001509E3"/>
    <w:rPr>
      <w:sz w:val="20"/>
      <w:szCs w:val="20"/>
    </w:rPr>
  </w:style>
  <w:style w:type="character" w:customStyle="1" w:styleId="ListLabel264">
    <w:name w:val="ListLabel 264"/>
    <w:qFormat/>
    <w:rsid w:val="001509E3"/>
    <w:rPr>
      <w:sz w:val="20"/>
      <w:szCs w:val="20"/>
    </w:rPr>
  </w:style>
  <w:style w:type="character" w:customStyle="1" w:styleId="ListLabel265">
    <w:name w:val="ListLabel 265"/>
    <w:qFormat/>
    <w:rsid w:val="001509E3"/>
    <w:rPr>
      <w:sz w:val="20"/>
      <w:szCs w:val="20"/>
    </w:rPr>
  </w:style>
  <w:style w:type="character" w:customStyle="1" w:styleId="ListLabel266">
    <w:name w:val="ListLabel 266"/>
    <w:qFormat/>
    <w:rsid w:val="001509E3"/>
    <w:rPr>
      <w:sz w:val="20"/>
      <w:szCs w:val="20"/>
    </w:rPr>
  </w:style>
  <w:style w:type="character" w:customStyle="1" w:styleId="ListLabel267">
    <w:name w:val="ListLabel 267"/>
    <w:qFormat/>
    <w:rsid w:val="001509E3"/>
    <w:rPr>
      <w:sz w:val="20"/>
      <w:szCs w:val="20"/>
    </w:rPr>
  </w:style>
  <w:style w:type="character" w:customStyle="1" w:styleId="ListLabel268">
    <w:name w:val="ListLabel 268"/>
    <w:qFormat/>
    <w:rsid w:val="001509E3"/>
    <w:rPr>
      <w:sz w:val="20"/>
      <w:szCs w:val="20"/>
    </w:rPr>
  </w:style>
  <w:style w:type="character" w:customStyle="1" w:styleId="ListLabel269">
    <w:name w:val="ListLabel 269"/>
    <w:qFormat/>
    <w:rsid w:val="001509E3"/>
    <w:rPr>
      <w:b/>
      <w:sz w:val="20"/>
      <w:szCs w:val="20"/>
    </w:rPr>
  </w:style>
  <w:style w:type="character" w:customStyle="1" w:styleId="ListLabel270">
    <w:name w:val="ListLabel 270"/>
    <w:qFormat/>
    <w:rsid w:val="001509E3"/>
    <w:rPr>
      <w:sz w:val="20"/>
      <w:szCs w:val="20"/>
    </w:rPr>
  </w:style>
  <w:style w:type="character" w:customStyle="1" w:styleId="ListLabel271">
    <w:name w:val="ListLabel 271"/>
    <w:qFormat/>
    <w:rsid w:val="001509E3"/>
    <w:rPr>
      <w:rFonts w:ascii="Times New Roman" w:hAnsi="Times New Roman"/>
      <w:b/>
      <w:sz w:val="20"/>
      <w:szCs w:val="20"/>
    </w:rPr>
  </w:style>
  <w:style w:type="character" w:customStyle="1" w:styleId="ListLabel272">
    <w:name w:val="ListLabel 272"/>
    <w:qFormat/>
    <w:rsid w:val="001509E3"/>
    <w:rPr>
      <w:sz w:val="20"/>
      <w:szCs w:val="20"/>
    </w:rPr>
  </w:style>
  <w:style w:type="character" w:customStyle="1" w:styleId="ListLabel273">
    <w:name w:val="ListLabel 273"/>
    <w:qFormat/>
    <w:rsid w:val="001509E3"/>
    <w:rPr>
      <w:sz w:val="20"/>
      <w:szCs w:val="20"/>
    </w:rPr>
  </w:style>
  <w:style w:type="character" w:customStyle="1" w:styleId="ListLabel274">
    <w:name w:val="ListLabel 274"/>
    <w:qFormat/>
    <w:rsid w:val="001509E3"/>
    <w:rPr>
      <w:sz w:val="20"/>
      <w:szCs w:val="20"/>
    </w:rPr>
  </w:style>
  <w:style w:type="character" w:customStyle="1" w:styleId="ListLabel275">
    <w:name w:val="ListLabel 275"/>
    <w:qFormat/>
    <w:rsid w:val="001509E3"/>
    <w:rPr>
      <w:sz w:val="20"/>
      <w:szCs w:val="20"/>
    </w:rPr>
  </w:style>
  <w:style w:type="character" w:customStyle="1" w:styleId="ListLabel276">
    <w:name w:val="ListLabel 276"/>
    <w:qFormat/>
    <w:rsid w:val="001509E3"/>
    <w:rPr>
      <w:sz w:val="20"/>
      <w:szCs w:val="20"/>
    </w:rPr>
  </w:style>
  <w:style w:type="character" w:customStyle="1" w:styleId="ListLabel277">
    <w:name w:val="ListLabel 277"/>
    <w:qFormat/>
    <w:rsid w:val="001509E3"/>
    <w:rPr>
      <w:sz w:val="20"/>
      <w:szCs w:val="20"/>
    </w:rPr>
  </w:style>
  <w:style w:type="character" w:customStyle="1" w:styleId="ListLabel278">
    <w:name w:val="ListLabel 278"/>
    <w:qFormat/>
    <w:rsid w:val="001509E3"/>
    <w:rPr>
      <w:sz w:val="20"/>
      <w:szCs w:val="20"/>
    </w:rPr>
  </w:style>
  <w:style w:type="character" w:customStyle="1" w:styleId="ListLabel279">
    <w:name w:val="ListLabel 279"/>
    <w:qFormat/>
    <w:rsid w:val="001509E3"/>
    <w:rPr>
      <w:sz w:val="20"/>
      <w:szCs w:val="20"/>
    </w:rPr>
  </w:style>
  <w:style w:type="character" w:customStyle="1" w:styleId="ListLabel280">
    <w:name w:val="ListLabel 280"/>
    <w:qFormat/>
    <w:rsid w:val="001509E3"/>
    <w:rPr>
      <w:rFonts w:ascii="Times New Roman" w:hAnsi="Times New Roman"/>
      <w:b/>
      <w:sz w:val="20"/>
      <w:szCs w:val="20"/>
    </w:rPr>
  </w:style>
  <w:style w:type="character" w:customStyle="1" w:styleId="ListLabel281">
    <w:name w:val="ListLabel 281"/>
    <w:qFormat/>
    <w:rsid w:val="001509E3"/>
    <w:rPr>
      <w:sz w:val="20"/>
      <w:szCs w:val="20"/>
    </w:rPr>
  </w:style>
  <w:style w:type="character" w:customStyle="1" w:styleId="ListLabel282">
    <w:name w:val="ListLabel 282"/>
    <w:qFormat/>
    <w:rsid w:val="001509E3"/>
    <w:rPr>
      <w:sz w:val="20"/>
      <w:szCs w:val="20"/>
    </w:rPr>
  </w:style>
  <w:style w:type="character" w:customStyle="1" w:styleId="ListLabel283">
    <w:name w:val="ListLabel 283"/>
    <w:qFormat/>
    <w:rsid w:val="001509E3"/>
    <w:rPr>
      <w:sz w:val="20"/>
      <w:szCs w:val="20"/>
    </w:rPr>
  </w:style>
  <w:style w:type="character" w:customStyle="1" w:styleId="ListLabel284">
    <w:name w:val="ListLabel 284"/>
    <w:qFormat/>
    <w:rsid w:val="001509E3"/>
    <w:rPr>
      <w:sz w:val="20"/>
      <w:szCs w:val="20"/>
    </w:rPr>
  </w:style>
  <w:style w:type="character" w:customStyle="1" w:styleId="ListLabel285">
    <w:name w:val="ListLabel 285"/>
    <w:qFormat/>
    <w:rsid w:val="001509E3"/>
    <w:rPr>
      <w:sz w:val="20"/>
      <w:szCs w:val="20"/>
    </w:rPr>
  </w:style>
  <w:style w:type="character" w:customStyle="1" w:styleId="ListLabel286">
    <w:name w:val="ListLabel 286"/>
    <w:qFormat/>
    <w:rsid w:val="001509E3"/>
    <w:rPr>
      <w:sz w:val="20"/>
      <w:szCs w:val="20"/>
    </w:rPr>
  </w:style>
  <w:style w:type="character" w:customStyle="1" w:styleId="ListLabel287">
    <w:name w:val="ListLabel 287"/>
    <w:qFormat/>
    <w:rsid w:val="001509E3"/>
    <w:rPr>
      <w:sz w:val="20"/>
      <w:szCs w:val="20"/>
    </w:rPr>
  </w:style>
  <w:style w:type="character" w:customStyle="1" w:styleId="ListLabel288">
    <w:name w:val="ListLabel 288"/>
    <w:qFormat/>
    <w:rsid w:val="001509E3"/>
    <w:rPr>
      <w:sz w:val="20"/>
      <w:szCs w:val="20"/>
    </w:rPr>
  </w:style>
  <w:style w:type="character" w:customStyle="1" w:styleId="ListLabel289">
    <w:name w:val="ListLabel 289"/>
    <w:qFormat/>
    <w:rsid w:val="001509E3"/>
    <w:rPr>
      <w:rFonts w:ascii="Times New Roman" w:hAnsi="Times New Roman"/>
      <w:b/>
      <w:sz w:val="20"/>
      <w:szCs w:val="20"/>
    </w:rPr>
  </w:style>
  <w:style w:type="character" w:customStyle="1" w:styleId="ListLabel290">
    <w:name w:val="ListLabel 290"/>
    <w:qFormat/>
    <w:rsid w:val="001509E3"/>
    <w:rPr>
      <w:sz w:val="20"/>
      <w:szCs w:val="20"/>
    </w:rPr>
  </w:style>
  <w:style w:type="character" w:customStyle="1" w:styleId="ListLabel291">
    <w:name w:val="ListLabel 291"/>
    <w:qFormat/>
    <w:rsid w:val="001509E3"/>
    <w:rPr>
      <w:sz w:val="20"/>
      <w:szCs w:val="20"/>
    </w:rPr>
  </w:style>
  <w:style w:type="character" w:customStyle="1" w:styleId="ListLabel292">
    <w:name w:val="ListLabel 292"/>
    <w:qFormat/>
    <w:rsid w:val="001509E3"/>
    <w:rPr>
      <w:sz w:val="20"/>
      <w:szCs w:val="20"/>
    </w:rPr>
  </w:style>
  <w:style w:type="character" w:customStyle="1" w:styleId="ListLabel293">
    <w:name w:val="ListLabel 293"/>
    <w:qFormat/>
    <w:rsid w:val="001509E3"/>
    <w:rPr>
      <w:sz w:val="20"/>
      <w:szCs w:val="20"/>
    </w:rPr>
  </w:style>
  <w:style w:type="character" w:customStyle="1" w:styleId="ListLabel294">
    <w:name w:val="ListLabel 294"/>
    <w:qFormat/>
    <w:rsid w:val="001509E3"/>
    <w:rPr>
      <w:sz w:val="20"/>
      <w:szCs w:val="20"/>
    </w:rPr>
  </w:style>
  <w:style w:type="character" w:customStyle="1" w:styleId="ListLabel295">
    <w:name w:val="ListLabel 295"/>
    <w:qFormat/>
    <w:rsid w:val="001509E3"/>
    <w:rPr>
      <w:sz w:val="20"/>
      <w:szCs w:val="20"/>
    </w:rPr>
  </w:style>
  <w:style w:type="character" w:customStyle="1" w:styleId="ListLabel296">
    <w:name w:val="ListLabel 296"/>
    <w:qFormat/>
    <w:rsid w:val="001509E3"/>
    <w:rPr>
      <w:sz w:val="20"/>
      <w:szCs w:val="20"/>
    </w:rPr>
  </w:style>
  <w:style w:type="character" w:customStyle="1" w:styleId="ListLabel297">
    <w:name w:val="ListLabel 297"/>
    <w:qFormat/>
    <w:rsid w:val="001509E3"/>
    <w:rPr>
      <w:sz w:val="20"/>
      <w:szCs w:val="20"/>
    </w:rPr>
  </w:style>
  <w:style w:type="character" w:customStyle="1" w:styleId="ListLabel298">
    <w:name w:val="ListLabel 298"/>
    <w:qFormat/>
    <w:rsid w:val="001509E3"/>
    <w:rPr>
      <w:b/>
      <w:sz w:val="20"/>
      <w:szCs w:val="20"/>
    </w:rPr>
  </w:style>
  <w:style w:type="character" w:customStyle="1" w:styleId="ListLabel299">
    <w:name w:val="ListLabel 299"/>
    <w:qFormat/>
    <w:rsid w:val="001509E3"/>
    <w:rPr>
      <w:sz w:val="20"/>
      <w:szCs w:val="20"/>
    </w:rPr>
  </w:style>
  <w:style w:type="character" w:customStyle="1" w:styleId="ListLabel300">
    <w:name w:val="ListLabel 300"/>
    <w:qFormat/>
    <w:rsid w:val="001509E3"/>
    <w:rPr>
      <w:b/>
      <w:sz w:val="20"/>
      <w:szCs w:val="20"/>
    </w:rPr>
  </w:style>
  <w:style w:type="character" w:customStyle="1" w:styleId="ListLabel301">
    <w:name w:val="ListLabel 301"/>
    <w:qFormat/>
    <w:rsid w:val="001509E3"/>
    <w:rPr>
      <w:sz w:val="20"/>
      <w:szCs w:val="20"/>
    </w:rPr>
  </w:style>
  <w:style w:type="character" w:customStyle="1" w:styleId="ListLabel302">
    <w:name w:val="ListLabel 302"/>
    <w:qFormat/>
    <w:rsid w:val="001509E3"/>
    <w:rPr>
      <w:b/>
      <w:sz w:val="20"/>
      <w:szCs w:val="20"/>
    </w:rPr>
  </w:style>
  <w:style w:type="character" w:customStyle="1" w:styleId="af7">
    <w:name w:val="Дата Знак"/>
    <w:basedOn w:val="a0"/>
    <w:qFormat/>
    <w:rsid w:val="001509E3"/>
    <w:rPr>
      <w:rFonts w:cs="Times New Roman"/>
      <w:color w:val="00000A"/>
      <w:sz w:val="22"/>
      <w:lang w:eastAsia="en-US"/>
    </w:rPr>
  </w:style>
  <w:style w:type="character" w:customStyle="1" w:styleId="ListLabel303">
    <w:name w:val="ListLabel 303"/>
    <w:qFormat/>
    <w:rsid w:val="001509E3"/>
    <w:rPr>
      <w:sz w:val="20"/>
      <w:szCs w:val="20"/>
    </w:rPr>
  </w:style>
  <w:style w:type="character" w:customStyle="1" w:styleId="ListLabel304">
    <w:name w:val="ListLabel 304"/>
    <w:qFormat/>
    <w:rsid w:val="001509E3"/>
    <w:rPr>
      <w:b/>
      <w:sz w:val="20"/>
      <w:szCs w:val="20"/>
    </w:rPr>
  </w:style>
  <w:style w:type="character" w:customStyle="1" w:styleId="33">
    <w:name w:val="Основной текст 3 Знак"/>
    <w:basedOn w:val="a0"/>
    <w:qFormat/>
    <w:rsid w:val="001509E3"/>
    <w:rPr>
      <w:rFonts w:ascii="Times New Roman" w:eastAsia="Times New Roman" w:hAnsi="Times New Roman" w:cs="Times New Roman"/>
      <w:sz w:val="16"/>
      <w:szCs w:val="16"/>
    </w:rPr>
  </w:style>
  <w:style w:type="character" w:customStyle="1" w:styleId="ListLabel305">
    <w:name w:val="ListLabel 305"/>
    <w:qFormat/>
    <w:rsid w:val="001509E3"/>
    <w:rPr>
      <w:sz w:val="20"/>
      <w:szCs w:val="20"/>
    </w:rPr>
  </w:style>
  <w:style w:type="character" w:customStyle="1" w:styleId="ListLabel306">
    <w:name w:val="ListLabel 306"/>
    <w:qFormat/>
    <w:rsid w:val="001509E3"/>
    <w:rPr>
      <w:b/>
      <w:sz w:val="20"/>
      <w:szCs w:val="20"/>
    </w:rPr>
  </w:style>
  <w:style w:type="character" w:customStyle="1" w:styleId="ListLabel307">
    <w:name w:val="ListLabel 307"/>
    <w:qFormat/>
    <w:rsid w:val="001509E3"/>
    <w:rPr>
      <w:sz w:val="20"/>
      <w:szCs w:val="20"/>
    </w:rPr>
  </w:style>
  <w:style w:type="character" w:customStyle="1" w:styleId="ListLabel308">
    <w:name w:val="ListLabel 308"/>
    <w:qFormat/>
    <w:rsid w:val="001509E3"/>
    <w:rPr>
      <w:b/>
      <w:sz w:val="20"/>
      <w:szCs w:val="20"/>
    </w:rPr>
  </w:style>
  <w:style w:type="character" w:customStyle="1" w:styleId="ListLabel309">
    <w:name w:val="ListLabel 309"/>
    <w:qFormat/>
    <w:rsid w:val="001509E3"/>
    <w:rPr>
      <w:sz w:val="20"/>
      <w:szCs w:val="20"/>
    </w:rPr>
  </w:style>
  <w:style w:type="character" w:customStyle="1" w:styleId="ListLabel310">
    <w:name w:val="ListLabel 310"/>
    <w:qFormat/>
    <w:rsid w:val="001509E3"/>
    <w:rPr>
      <w:rFonts w:ascii="Times New Roman" w:hAnsi="Times New Roman"/>
      <w:b/>
      <w:sz w:val="20"/>
      <w:szCs w:val="20"/>
    </w:rPr>
  </w:style>
  <w:style w:type="character" w:customStyle="1" w:styleId="ListLabel311">
    <w:name w:val="ListLabel 311"/>
    <w:qFormat/>
    <w:rsid w:val="001509E3"/>
    <w:rPr>
      <w:sz w:val="20"/>
      <w:szCs w:val="20"/>
    </w:rPr>
  </w:style>
  <w:style w:type="character" w:customStyle="1" w:styleId="ListLabel312">
    <w:name w:val="ListLabel 312"/>
    <w:qFormat/>
    <w:rsid w:val="001509E3"/>
    <w:rPr>
      <w:sz w:val="20"/>
      <w:szCs w:val="20"/>
    </w:rPr>
  </w:style>
  <w:style w:type="character" w:customStyle="1" w:styleId="ListLabel313">
    <w:name w:val="ListLabel 313"/>
    <w:qFormat/>
    <w:rsid w:val="001509E3"/>
    <w:rPr>
      <w:sz w:val="20"/>
      <w:szCs w:val="20"/>
    </w:rPr>
  </w:style>
  <w:style w:type="character" w:customStyle="1" w:styleId="ListLabel314">
    <w:name w:val="ListLabel 314"/>
    <w:qFormat/>
    <w:rsid w:val="001509E3"/>
    <w:rPr>
      <w:sz w:val="20"/>
      <w:szCs w:val="20"/>
    </w:rPr>
  </w:style>
  <w:style w:type="character" w:customStyle="1" w:styleId="ListLabel315">
    <w:name w:val="ListLabel 315"/>
    <w:qFormat/>
    <w:rsid w:val="001509E3"/>
    <w:rPr>
      <w:sz w:val="20"/>
      <w:szCs w:val="20"/>
    </w:rPr>
  </w:style>
  <w:style w:type="character" w:customStyle="1" w:styleId="ListLabel316">
    <w:name w:val="ListLabel 316"/>
    <w:qFormat/>
    <w:rsid w:val="001509E3"/>
    <w:rPr>
      <w:sz w:val="20"/>
      <w:szCs w:val="20"/>
    </w:rPr>
  </w:style>
  <w:style w:type="character" w:customStyle="1" w:styleId="ListLabel317">
    <w:name w:val="ListLabel 317"/>
    <w:qFormat/>
    <w:rsid w:val="001509E3"/>
    <w:rPr>
      <w:sz w:val="20"/>
      <w:szCs w:val="20"/>
    </w:rPr>
  </w:style>
  <w:style w:type="character" w:customStyle="1" w:styleId="ListLabel318">
    <w:name w:val="ListLabel 318"/>
    <w:qFormat/>
    <w:rsid w:val="001509E3"/>
    <w:rPr>
      <w:sz w:val="20"/>
      <w:szCs w:val="20"/>
    </w:rPr>
  </w:style>
  <w:style w:type="character" w:customStyle="1" w:styleId="ListLabel319">
    <w:name w:val="ListLabel 319"/>
    <w:qFormat/>
    <w:rsid w:val="001509E3"/>
    <w:rPr>
      <w:b/>
      <w:sz w:val="20"/>
      <w:szCs w:val="20"/>
    </w:rPr>
  </w:style>
  <w:style w:type="character" w:customStyle="1" w:styleId="ListLabel320">
    <w:name w:val="ListLabel 320"/>
    <w:qFormat/>
    <w:rsid w:val="001509E3"/>
    <w:rPr>
      <w:sz w:val="20"/>
      <w:szCs w:val="20"/>
    </w:rPr>
  </w:style>
  <w:style w:type="character" w:customStyle="1" w:styleId="ListLabel321">
    <w:name w:val="ListLabel 321"/>
    <w:qFormat/>
    <w:rsid w:val="001509E3"/>
    <w:rPr>
      <w:b/>
      <w:sz w:val="20"/>
      <w:szCs w:val="20"/>
    </w:rPr>
  </w:style>
  <w:style w:type="character" w:customStyle="1" w:styleId="ListLabel322">
    <w:name w:val="ListLabel 322"/>
    <w:qFormat/>
    <w:rsid w:val="001509E3"/>
    <w:rPr>
      <w:sz w:val="20"/>
      <w:szCs w:val="20"/>
    </w:rPr>
  </w:style>
  <w:style w:type="character" w:customStyle="1" w:styleId="ListLabel323">
    <w:name w:val="ListLabel 323"/>
    <w:qFormat/>
    <w:rsid w:val="001509E3"/>
    <w:rPr>
      <w:b/>
      <w:sz w:val="20"/>
      <w:szCs w:val="20"/>
    </w:rPr>
  </w:style>
  <w:style w:type="character" w:customStyle="1" w:styleId="40">
    <w:name w:val="Заголовок 4 Знак"/>
    <w:basedOn w:val="a0"/>
    <w:qFormat/>
    <w:rsid w:val="001509E3"/>
    <w:rPr>
      <w:rFonts w:cs="Times New Roman"/>
      <w:b/>
      <w:color w:val="000000"/>
      <w:sz w:val="16"/>
      <w:lang w:eastAsia="en-US"/>
    </w:rPr>
  </w:style>
  <w:style w:type="character" w:customStyle="1" w:styleId="af8">
    <w:name w:val="Без интервала Знак"/>
    <w:qFormat/>
    <w:rsid w:val="001509E3"/>
    <w:rPr>
      <w:color w:val="000000"/>
      <w:sz w:val="22"/>
      <w:lang w:eastAsia="zh-CN"/>
    </w:rPr>
  </w:style>
  <w:style w:type="character" w:customStyle="1" w:styleId="ListLabel324">
    <w:name w:val="ListLabel 324"/>
    <w:qFormat/>
    <w:rsid w:val="001509E3"/>
    <w:rPr>
      <w:sz w:val="20"/>
      <w:szCs w:val="20"/>
    </w:rPr>
  </w:style>
  <w:style w:type="character" w:customStyle="1" w:styleId="ListLabel325">
    <w:name w:val="ListLabel 325"/>
    <w:qFormat/>
    <w:rsid w:val="001509E3"/>
    <w:rPr>
      <w:rFonts w:ascii="Times New Roman" w:hAnsi="Times New Roman"/>
      <w:b/>
      <w:sz w:val="20"/>
      <w:szCs w:val="20"/>
    </w:rPr>
  </w:style>
  <w:style w:type="character" w:customStyle="1" w:styleId="ListLabel326">
    <w:name w:val="ListLabel 326"/>
    <w:qFormat/>
    <w:rsid w:val="001509E3"/>
    <w:rPr>
      <w:sz w:val="20"/>
      <w:szCs w:val="20"/>
    </w:rPr>
  </w:style>
  <w:style w:type="character" w:customStyle="1" w:styleId="ListLabel327">
    <w:name w:val="ListLabel 327"/>
    <w:qFormat/>
    <w:rsid w:val="001509E3"/>
    <w:rPr>
      <w:sz w:val="20"/>
      <w:szCs w:val="20"/>
    </w:rPr>
  </w:style>
  <w:style w:type="character" w:customStyle="1" w:styleId="ListLabel328">
    <w:name w:val="ListLabel 328"/>
    <w:qFormat/>
    <w:rsid w:val="001509E3"/>
    <w:rPr>
      <w:sz w:val="20"/>
      <w:szCs w:val="20"/>
    </w:rPr>
  </w:style>
  <w:style w:type="character" w:customStyle="1" w:styleId="ListLabel329">
    <w:name w:val="ListLabel 329"/>
    <w:qFormat/>
    <w:rsid w:val="001509E3"/>
    <w:rPr>
      <w:sz w:val="20"/>
      <w:szCs w:val="20"/>
    </w:rPr>
  </w:style>
  <w:style w:type="character" w:customStyle="1" w:styleId="ListLabel330">
    <w:name w:val="ListLabel 330"/>
    <w:qFormat/>
    <w:rsid w:val="001509E3"/>
    <w:rPr>
      <w:sz w:val="20"/>
      <w:szCs w:val="20"/>
    </w:rPr>
  </w:style>
  <w:style w:type="character" w:customStyle="1" w:styleId="ListLabel331">
    <w:name w:val="ListLabel 331"/>
    <w:qFormat/>
    <w:rsid w:val="001509E3"/>
    <w:rPr>
      <w:sz w:val="20"/>
      <w:szCs w:val="20"/>
    </w:rPr>
  </w:style>
  <w:style w:type="character" w:customStyle="1" w:styleId="ListLabel332">
    <w:name w:val="ListLabel 332"/>
    <w:qFormat/>
    <w:rsid w:val="001509E3"/>
    <w:rPr>
      <w:sz w:val="20"/>
      <w:szCs w:val="20"/>
    </w:rPr>
  </w:style>
  <w:style w:type="character" w:customStyle="1" w:styleId="ListLabel333">
    <w:name w:val="ListLabel 333"/>
    <w:qFormat/>
    <w:rsid w:val="001509E3"/>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509E3"/>
    <w:rPr>
      <w:rFonts w:ascii="Times New Roman" w:hAnsi="Times New Roman"/>
      <w:sz w:val="20"/>
      <w:szCs w:val="20"/>
      <w:lang w:val="en-US"/>
    </w:rPr>
  </w:style>
  <w:style w:type="character" w:customStyle="1" w:styleId="ListLabel335">
    <w:name w:val="ListLabel 335"/>
    <w:qFormat/>
    <w:rsid w:val="001509E3"/>
    <w:rPr>
      <w:rFonts w:ascii="Times New Roman" w:hAnsi="Times New Roman"/>
      <w:sz w:val="20"/>
      <w:szCs w:val="20"/>
    </w:rPr>
  </w:style>
  <w:style w:type="character" w:customStyle="1" w:styleId="ListLabel336">
    <w:name w:val="ListLabel 336"/>
    <w:qFormat/>
    <w:rsid w:val="001509E3"/>
    <w:rPr>
      <w:rFonts w:ascii="Times New Roman" w:hAnsi="Times New Roman"/>
      <w:sz w:val="20"/>
      <w:szCs w:val="20"/>
      <w:lang w:val="en-US"/>
    </w:rPr>
  </w:style>
  <w:style w:type="character" w:customStyle="1" w:styleId="ListLabel337">
    <w:name w:val="ListLabel 337"/>
    <w:qFormat/>
    <w:rsid w:val="001509E3"/>
    <w:rPr>
      <w:color w:val="000000"/>
      <w:sz w:val="20"/>
      <w:szCs w:val="20"/>
      <w:u w:val="none"/>
    </w:rPr>
  </w:style>
  <w:style w:type="character" w:customStyle="1" w:styleId="ListLabel338">
    <w:name w:val="ListLabel 338"/>
    <w:qFormat/>
    <w:rsid w:val="001509E3"/>
    <w:rPr>
      <w:color w:val="000000"/>
      <w:sz w:val="20"/>
      <w:szCs w:val="20"/>
      <w:lang w:eastAsia="ru-RU"/>
    </w:rPr>
  </w:style>
  <w:style w:type="character" w:customStyle="1" w:styleId="ListLabel339">
    <w:name w:val="ListLabel 339"/>
    <w:qFormat/>
    <w:rsid w:val="001509E3"/>
    <w:rPr>
      <w:rFonts w:ascii="Times New Roman" w:hAnsi="Times New Roman"/>
      <w:sz w:val="20"/>
      <w:szCs w:val="20"/>
    </w:rPr>
  </w:style>
  <w:style w:type="character" w:customStyle="1" w:styleId="ListLabel340">
    <w:name w:val="ListLabel 340"/>
    <w:qFormat/>
    <w:rsid w:val="001509E3"/>
    <w:rPr>
      <w:rFonts w:ascii="Times New Roman" w:hAnsi="Times New Roman"/>
      <w:sz w:val="20"/>
      <w:szCs w:val="20"/>
      <w:shd w:val="clear" w:color="auto" w:fill="FFFFFF"/>
      <w:lang w:val="en-US" w:bidi="en-US"/>
    </w:rPr>
  </w:style>
  <w:style w:type="character" w:customStyle="1" w:styleId="ListLabel341">
    <w:name w:val="ListLabel 341"/>
    <w:qFormat/>
    <w:rsid w:val="001509E3"/>
    <w:rPr>
      <w:rFonts w:ascii="Times New Roman" w:hAnsi="Times New Roman"/>
      <w:sz w:val="20"/>
      <w:szCs w:val="20"/>
      <w:shd w:val="clear" w:color="auto" w:fill="FFFFFF"/>
      <w:lang w:bidi="en-US"/>
    </w:rPr>
  </w:style>
  <w:style w:type="paragraph" w:customStyle="1" w:styleId="15">
    <w:name w:val="Заголовок1"/>
    <w:basedOn w:val="a"/>
    <w:next w:val="a6"/>
    <w:uiPriority w:val="99"/>
    <w:qFormat/>
    <w:rsid w:val="001509E3"/>
    <w:pPr>
      <w:keepNext/>
      <w:spacing w:before="240" w:after="120"/>
    </w:pPr>
    <w:rPr>
      <w:rFonts w:ascii="Liberation Sans" w:eastAsia="Microsoft YaHei" w:hAnsi="Liberation Sans" w:cs="Mangal"/>
      <w:sz w:val="28"/>
      <w:szCs w:val="28"/>
    </w:rPr>
  </w:style>
  <w:style w:type="paragraph" w:customStyle="1" w:styleId="16">
    <w:name w:val="Указатель1"/>
    <w:basedOn w:val="a"/>
    <w:qFormat/>
    <w:rsid w:val="001509E3"/>
    <w:pPr>
      <w:suppressLineNumbers/>
    </w:pPr>
    <w:rPr>
      <w:rFonts w:cs="Mangal"/>
    </w:rPr>
  </w:style>
  <w:style w:type="paragraph" w:customStyle="1" w:styleId="17">
    <w:name w:val="Название1"/>
    <w:basedOn w:val="a"/>
    <w:qFormat/>
    <w:rsid w:val="001509E3"/>
    <w:pPr>
      <w:suppressLineNumbers/>
      <w:spacing w:before="120" w:after="120"/>
    </w:pPr>
    <w:rPr>
      <w:rFonts w:cs="Mangal"/>
      <w:i/>
      <w:iCs/>
      <w:sz w:val="24"/>
      <w:szCs w:val="24"/>
    </w:rPr>
  </w:style>
  <w:style w:type="paragraph" w:customStyle="1" w:styleId="-3">
    <w:name w:val="Пункт-3"/>
    <w:basedOn w:val="a"/>
    <w:uiPriority w:val="99"/>
    <w:qFormat/>
    <w:rsid w:val="001509E3"/>
    <w:pPr>
      <w:suppressAutoHyphens w:val="0"/>
      <w:spacing w:after="120"/>
      <w:jc w:val="both"/>
    </w:pPr>
  </w:style>
  <w:style w:type="paragraph" w:customStyle="1" w:styleId="110">
    <w:name w:val="Заголовок 11"/>
    <w:basedOn w:val="a"/>
    <w:uiPriority w:val="99"/>
    <w:qFormat/>
    <w:rsid w:val="001509E3"/>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1509E3"/>
    <w:pPr>
      <w:keepNext/>
      <w:suppressAutoHyphens w:val="0"/>
      <w:spacing w:before="240" w:after="60"/>
      <w:jc w:val="both"/>
      <w:outlineLvl w:val="1"/>
    </w:pPr>
    <w:rPr>
      <w:b/>
      <w:bCs/>
      <w:iCs/>
      <w:szCs w:val="28"/>
    </w:rPr>
  </w:style>
  <w:style w:type="paragraph" w:customStyle="1" w:styleId="311">
    <w:name w:val="Заголовок 31"/>
    <w:basedOn w:val="15"/>
    <w:uiPriority w:val="99"/>
    <w:qFormat/>
    <w:rsid w:val="001509E3"/>
    <w:pPr>
      <w:outlineLvl w:val="2"/>
    </w:pPr>
  </w:style>
  <w:style w:type="paragraph" w:customStyle="1" w:styleId="18">
    <w:name w:val="Название1"/>
    <w:basedOn w:val="a"/>
    <w:uiPriority w:val="99"/>
    <w:qFormat/>
    <w:rsid w:val="001509E3"/>
    <w:pPr>
      <w:suppressLineNumbers/>
      <w:spacing w:before="120" w:after="120"/>
    </w:pPr>
    <w:rPr>
      <w:rFonts w:cs="Mangal"/>
      <w:i/>
      <w:iCs/>
      <w:sz w:val="24"/>
      <w:szCs w:val="24"/>
    </w:rPr>
  </w:style>
  <w:style w:type="paragraph" w:customStyle="1" w:styleId="af9">
    <w:name w:val="Содержимое таблицы"/>
    <w:basedOn w:val="a"/>
    <w:qFormat/>
    <w:rsid w:val="001509E3"/>
  </w:style>
  <w:style w:type="paragraph" w:customStyle="1" w:styleId="afa">
    <w:name w:val="Заголовок таблицы"/>
    <w:basedOn w:val="af9"/>
    <w:uiPriority w:val="99"/>
    <w:qFormat/>
    <w:rsid w:val="001509E3"/>
  </w:style>
  <w:style w:type="paragraph" w:customStyle="1" w:styleId="-4">
    <w:name w:val="Пункт-4"/>
    <w:basedOn w:val="a"/>
    <w:uiPriority w:val="99"/>
    <w:qFormat/>
    <w:rsid w:val="001509E3"/>
    <w:pPr>
      <w:suppressAutoHyphens w:val="0"/>
      <w:jc w:val="both"/>
    </w:pPr>
  </w:style>
  <w:style w:type="paragraph" w:customStyle="1" w:styleId="ConsPlusNormal">
    <w:name w:val="ConsPlusNormal"/>
    <w:uiPriority w:val="99"/>
    <w:qFormat/>
    <w:rsid w:val="001509E3"/>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509E3"/>
    <w:pPr>
      <w:suppressAutoHyphens/>
      <w:spacing w:line="276" w:lineRule="auto"/>
    </w:pPr>
    <w:rPr>
      <w:rFonts w:ascii="Times New Roman" w:hAnsi="Times New Roman" w:cs="Times New Roman"/>
      <w:color w:val="000000"/>
      <w:sz w:val="24"/>
      <w:szCs w:val="24"/>
      <w:lang w:eastAsia="zh-CN"/>
    </w:rPr>
  </w:style>
  <w:style w:type="paragraph" w:styleId="afb">
    <w:name w:val="No Spacing"/>
    <w:qFormat/>
    <w:rsid w:val="001509E3"/>
    <w:pPr>
      <w:suppressAutoHyphens/>
      <w:spacing w:line="276" w:lineRule="auto"/>
    </w:pPr>
    <w:rPr>
      <w:color w:val="000000"/>
      <w:sz w:val="22"/>
      <w:szCs w:val="22"/>
      <w:lang w:eastAsia="zh-CN"/>
    </w:rPr>
  </w:style>
  <w:style w:type="paragraph" w:customStyle="1" w:styleId="afc">
    <w:name w:val="Таблицы (моноширинный)"/>
    <w:basedOn w:val="a"/>
    <w:uiPriority w:val="99"/>
    <w:qFormat/>
    <w:rsid w:val="001509E3"/>
    <w:pPr>
      <w:widowControl w:val="0"/>
      <w:jc w:val="both"/>
    </w:pPr>
    <w:rPr>
      <w:rFonts w:ascii="Courier New" w:hAnsi="Courier New" w:cs="Courier New"/>
    </w:rPr>
  </w:style>
  <w:style w:type="paragraph" w:customStyle="1" w:styleId="afd">
    <w:name w:val="Таблица текст"/>
    <w:basedOn w:val="a"/>
    <w:uiPriority w:val="99"/>
    <w:qFormat/>
    <w:rsid w:val="001509E3"/>
    <w:pPr>
      <w:spacing w:before="40" w:after="40"/>
      <w:ind w:left="57" w:right="57"/>
    </w:pPr>
  </w:style>
  <w:style w:type="paragraph" w:customStyle="1" w:styleId="western">
    <w:name w:val="western"/>
    <w:basedOn w:val="a"/>
    <w:qFormat/>
    <w:rsid w:val="001509E3"/>
    <w:rPr>
      <w:lang w:eastAsia="ru-RU"/>
    </w:rPr>
  </w:style>
  <w:style w:type="paragraph" w:customStyle="1" w:styleId="xl82">
    <w:name w:val="xl8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509E3"/>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509E3"/>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509E3"/>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509E3"/>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509E3"/>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509E3"/>
    <w:pPr>
      <w:spacing w:before="280" w:after="280"/>
    </w:pPr>
    <w:rPr>
      <w:rFonts w:ascii="Shruti" w:hAnsi="Shruti" w:cs="Shruti"/>
      <w:color w:val="000000"/>
      <w:sz w:val="18"/>
      <w:szCs w:val="18"/>
      <w:lang w:eastAsia="zh-CN"/>
    </w:rPr>
  </w:style>
  <w:style w:type="paragraph" w:customStyle="1" w:styleId="afe">
    <w:name w:val="Знак"/>
    <w:basedOn w:val="a"/>
    <w:uiPriority w:val="99"/>
    <w:qFormat/>
    <w:rsid w:val="001509E3"/>
    <w:pPr>
      <w:spacing w:before="280" w:after="280"/>
    </w:pPr>
    <w:rPr>
      <w:rFonts w:ascii="Tahoma" w:hAnsi="Tahoma" w:cs="Tahoma"/>
      <w:color w:val="000000"/>
      <w:sz w:val="20"/>
      <w:szCs w:val="20"/>
      <w:lang w:val="en-US" w:eastAsia="zh-CN"/>
    </w:rPr>
  </w:style>
  <w:style w:type="paragraph" w:customStyle="1" w:styleId="19">
    <w:name w:val="Обычный1"/>
    <w:uiPriority w:val="99"/>
    <w:qFormat/>
    <w:rsid w:val="001509E3"/>
    <w:pPr>
      <w:suppressAutoHyphens/>
      <w:spacing w:line="276" w:lineRule="auto"/>
      <w:ind w:firstLine="567"/>
    </w:pPr>
    <w:rPr>
      <w:rFonts w:ascii="Arial" w:hAnsi="Arial" w:cs="Arial"/>
      <w:color w:val="00000A"/>
      <w:sz w:val="24"/>
      <w:szCs w:val="24"/>
      <w:lang w:eastAsia="en-US"/>
    </w:rPr>
  </w:style>
  <w:style w:type="paragraph" w:customStyle="1" w:styleId="aff">
    <w:name w:val="Пункт"/>
    <w:basedOn w:val="19"/>
    <w:uiPriority w:val="99"/>
    <w:qFormat/>
    <w:rsid w:val="001509E3"/>
    <w:pPr>
      <w:tabs>
        <w:tab w:val="left" w:pos="1134"/>
      </w:tabs>
      <w:spacing w:line="360" w:lineRule="auto"/>
      <w:ind w:left="1134" w:hanging="1134"/>
    </w:pPr>
    <w:rPr>
      <w:rFonts w:ascii="Times New Roman" w:hAnsi="Times New Roman" w:cs="Times New Roman"/>
      <w:sz w:val="28"/>
    </w:rPr>
  </w:style>
  <w:style w:type="paragraph" w:customStyle="1" w:styleId="aff0">
    <w:name w:val="Подпункт"/>
    <w:basedOn w:val="aff"/>
    <w:uiPriority w:val="99"/>
    <w:qFormat/>
    <w:rsid w:val="001509E3"/>
  </w:style>
  <w:style w:type="paragraph" w:customStyle="1" w:styleId="aff1">
    <w:name w:val="Подподпункт"/>
    <w:basedOn w:val="aff0"/>
    <w:uiPriority w:val="99"/>
    <w:qFormat/>
    <w:rsid w:val="001509E3"/>
    <w:pPr>
      <w:tabs>
        <w:tab w:val="left" w:pos="1701"/>
      </w:tabs>
      <w:ind w:left="1701" w:hanging="567"/>
    </w:pPr>
  </w:style>
  <w:style w:type="paragraph" w:customStyle="1" w:styleId="320">
    <w:name w:val="Основной текст с отступом 32"/>
    <w:basedOn w:val="a"/>
    <w:uiPriority w:val="99"/>
    <w:qFormat/>
    <w:rsid w:val="001509E3"/>
    <w:pPr>
      <w:ind w:firstLine="300"/>
      <w:jc w:val="both"/>
    </w:pPr>
    <w:rPr>
      <w:color w:val="000000"/>
      <w:sz w:val="26"/>
      <w:szCs w:val="20"/>
    </w:rPr>
  </w:style>
  <w:style w:type="paragraph" w:customStyle="1" w:styleId="1a">
    <w:name w:val="Без интервала1"/>
    <w:uiPriority w:val="99"/>
    <w:qFormat/>
    <w:rsid w:val="001509E3"/>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509E3"/>
    <w:pPr>
      <w:spacing w:after="280"/>
    </w:pPr>
    <w:rPr>
      <w:rFonts w:ascii="Times New Roman" w:hAnsi="Times New Roman"/>
      <w:sz w:val="24"/>
      <w:szCs w:val="24"/>
    </w:rPr>
  </w:style>
  <w:style w:type="paragraph" w:customStyle="1" w:styleId="23">
    <w:name w:val="Стиль2"/>
    <w:basedOn w:val="20"/>
    <w:qFormat/>
    <w:rsid w:val="001509E3"/>
    <w:pPr>
      <w:keepNext/>
      <w:keepLines/>
      <w:widowControl w:val="0"/>
      <w:suppressLineNumbers/>
      <w:tabs>
        <w:tab w:val="left" w:pos="576"/>
      </w:tabs>
      <w:spacing w:after="60"/>
      <w:ind w:left="576" w:hanging="576"/>
      <w:jc w:val="both"/>
    </w:pPr>
    <w:rPr>
      <w:b/>
      <w:szCs w:val="20"/>
    </w:rPr>
  </w:style>
  <w:style w:type="paragraph" w:customStyle="1" w:styleId="1b">
    <w:name w:val="Верхний колонтитул1"/>
    <w:basedOn w:val="a"/>
    <w:uiPriority w:val="99"/>
    <w:semiHidden/>
    <w:unhideWhenUsed/>
    <w:qFormat/>
    <w:rsid w:val="001509E3"/>
    <w:pPr>
      <w:tabs>
        <w:tab w:val="center" w:pos="4677"/>
        <w:tab w:val="right" w:pos="9355"/>
      </w:tabs>
    </w:pPr>
  </w:style>
  <w:style w:type="paragraph" w:customStyle="1" w:styleId="1c">
    <w:name w:val="Нижний колонтитул1"/>
    <w:basedOn w:val="a"/>
    <w:uiPriority w:val="99"/>
    <w:unhideWhenUsed/>
    <w:qFormat/>
    <w:rsid w:val="001509E3"/>
    <w:pPr>
      <w:tabs>
        <w:tab w:val="center" w:pos="4677"/>
        <w:tab w:val="right" w:pos="9355"/>
      </w:tabs>
    </w:pPr>
  </w:style>
  <w:style w:type="paragraph" w:customStyle="1" w:styleId="1d">
    <w:name w:val="Обычный (веб)1"/>
    <w:basedOn w:val="a"/>
    <w:qFormat/>
    <w:rsid w:val="001509E3"/>
    <w:pPr>
      <w:widowControl w:val="0"/>
      <w:spacing w:before="28" w:after="119" w:line="100" w:lineRule="atLeast"/>
    </w:pPr>
    <w:rPr>
      <w:rFonts w:ascii="Times New Roman" w:eastAsia="Times New Roman" w:hAnsi="Times New Roman"/>
      <w:color w:val="auto"/>
      <w:kern w:val="2"/>
      <w:sz w:val="24"/>
      <w:szCs w:val="24"/>
      <w:lang w:eastAsia="hi-IN" w:bidi="hi-IN"/>
    </w:rPr>
  </w:style>
  <w:style w:type="character" w:styleId="aff2">
    <w:name w:val="Hyperlink"/>
    <w:basedOn w:val="a0"/>
    <w:qFormat/>
    <w:rsid w:val="00251F85"/>
    <w:rPr>
      <w:color w:val="0000FF"/>
      <w:u w:val="single"/>
    </w:rPr>
  </w:style>
  <w:style w:type="paragraph" w:customStyle="1" w:styleId="PreformattedText">
    <w:name w:val="Preformatted Text"/>
    <w:basedOn w:val="a"/>
    <w:qFormat/>
    <w:rsid w:val="00BF14D2"/>
    <w:pPr>
      <w:widowControl w:val="0"/>
    </w:pPr>
    <w:rPr>
      <w:rFonts w:ascii="Liberation Mono" w:eastAsia="Noto Sans Mono CJK SC" w:hAnsi="Liberation Mono" w:cs="Liberation Mono"/>
      <w:color w:val="auto"/>
      <w:sz w:val="20"/>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info@engelsgb1.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engelsgb1.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a.fadeeva@engelsgb1.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951FB-3163-4B11-9D75-253DF35D8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1325</TotalTime>
  <Pages>23</Pages>
  <Words>11500</Words>
  <Characters>65556</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162</cp:revision>
  <cp:lastPrinted>2026-10-16T07:25:00Z</cp:lastPrinted>
  <dcterms:created xsi:type="dcterms:W3CDTF">2016-12-13T11:22:00Z</dcterms:created>
  <dcterms:modified xsi:type="dcterms:W3CDTF">2026-10-16T08:51:00Z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40B92AD4302442B187C3CE69FCF7C7E3</vt:lpwstr>
  </property>
  <property fmtid="{D5CDD505-2E9C-101B-9397-08002B2CF9AE}" pid="4" name="KSOProductBuildVer">
    <vt:lpwstr>1049-11.2.0.11380</vt:lpwstr>
  </property>
  <property fmtid="{D5CDD505-2E9C-101B-9397-08002B2CF9AE}" pid="5" name="LinksUpToDate">
    <vt:bool>false</vt:bool>
  </property>
  <property fmtid="{D5CDD505-2E9C-101B-9397-08002B2CF9AE}" pid="6" name="ScaleCrop">
    <vt:bool>false</vt:bool>
  </property>
</Properties>
</file>