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C0394" w14:textId="77777777" w:rsidR="001A7A62" w:rsidRDefault="001A7A62">
      <w:pPr>
        <w:jc w:val="right"/>
        <w:rPr>
          <w:rFonts w:ascii="Times New Roman" w:hAnsi="Times New Roman"/>
          <w:sz w:val="20"/>
          <w:szCs w:val="20"/>
        </w:rPr>
      </w:pPr>
    </w:p>
    <w:p w14:paraId="40E21371"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3C10A540"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Главный врач  государственного автономного  учреждения здравоохранения «Энгельсская городская клиническая больница № 1»</w:t>
      </w:r>
    </w:p>
    <w:p w14:paraId="65A061DD" w14:textId="77777777" w:rsidR="001A7A62" w:rsidRDefault="001A7A62">
      <w:pPr>
        <w:tabs>
          <w:tab w:val="left" w:pos="6120"/>
        </w:tabs>
        <w:ind w:left="5386"/>
        <w:jc w:val="right"/>
        <w:outlineLvl w:val="1"/>
        <w:rPr>
          <w:rFonts w:ascii="Times New Roman" w:hAnsi="Times New Roman"/>
          <w:bCs/>
          <w:sz w:val="20"/>
          <w:szCs w:val="20"/>
          <w:lang w:eastAsia="ru-RU"/>
        </w:rPr>
      </w:pPr>
    </w:p>
    <w:p w14:paraId="54D73E6A"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_________________________А.А. Юанов</w:t>
      </w:r>
    </w:p>
    <w:p w14:paraId="60824E42" w14:textId="65434A87" w:rsidR="001A7A62" w:rsidRDefault="005F3295" w:rsidP="00D903B6">
      <w:pPr>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D903B6">
        <w:rPr>
          <w:rFonts w:ascii="Times New Roman" w:hAnsi="Times New Roman"/>
          <w:bCs/>
          <w:sz w:val="20"/>
          <w:szCs w:val="20"/>
          <w:lang w:eastAsia="ru-RU"/>
        </w:rPr>
        <w:t xml:space="preserve">                                               </w:t>
      </w:r>
      <w:r w:rsidR="005D2605">
        <w:rPr>
          <w:rFonts w:ascii="Times New Roman" w:hAnsi="Times New Roman"/>
          <w:bCs/>
          <w:sz w:val="20"/>
          <w:szCs w:val="20"/>
          <w:lang w:eastAsia="ru-RU"/>
        </w:rPr>
        <w:t xml:space="preserve">                  </w:t>
      </w:r>
      <w:r w:rsidR="0040514D">
        <w:rPr>
          <w:rFonts w:ascii="Times New Roman" w:hAnsi="Times New Roman"/>
          <w:bCs/>
          <w:sz w:val="20"/>
          <w:szCs w:val="20"/>
          <w:lang w:eastAsia="ru-RU"/>
        </w:rPr>
        <w:t xml:space="preserve"> </w:t>
      </w:r>
      <w:r w:rsidR="00CF0990">
        <w:rPr>
          <w:rFonts w:ascii="Times New Roman" w:hAnsi="Times New Roman"/>
          <w:bCs/>
          <w:sz w:val="20"/>
          <w:szCs w:val="20"/>
          <w:lang w:eastAsia="ru-RU"/>
        </w:rPr>
        <w:t>2</w:t>
      </w:r>
      <w:r w:rsidR="00773BC5">
        <w:rPr>
          <w:rFonts w:ascii="Times New Roman" w:hAnsi="Times New Roman"/>
          <w:bCs/>
          <w:sz w:val="20"/>
          <w:szCs w:val="20"/>
          <w:lang w:eastAsia="ru-RU"/>
        </w:rPr>
        <w:t>5</w:t>
      </w:r>
      <w:r w:rsidR="00CF0990">
        <w:rPr>
          <w:rFonts w:ascii="Times New Roman" w:hAnsi="Times New Roman"/>
          <w:bCs/>
          <w:sz w:val="20"/>
          <w:szCs w:val="20"/>
          <w:lang w:eastAsia="ru-RU"/>
        </w:rPr>
        <w:t xml:space="preserve"> </w:t>
      </w:r>
      <w:r w:rsidR="004C77EE">
        <w:rPr>
          <w:rFonts w:ascii="Times New Roman" w:hAnsi="Times New Roman"/>
          <w:bCs/>
          <w:sz w:val="20"/>
          <w:szCs w:val="20"/>
          <w:lang w:eastAsia="ru-RU"/>
        </w:rPr>
        <w:t>сентября</w:t>
      </w:r>
      <w:r w:rsidR="00900953">
        <w:rPr>
          <w:rFonts w:ascii="Times New Roman" w:hAnsi="Times New Roman"/>
          <w:bCs/>
          <w:sz w:val="20"/>
          <w:szCs w:val="20"/>
          <w:lang w:eastAsia="ru-RU"/>
        </w:rPr>
        <w:t xml:space="preserve"> 202</w:t>
      </w:r>
      <w:r w:rsidR="005D2605">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02012D72" w14:textId="77777777" w:rsidR="001A7A62" w:rsidRDefault="001A7A62">
      <w:pPr>
        <w:jc w:val="center"/>
        <w:outlineLvl w:val="1"/>
        <w:rPr>
          <w:rFonts w:ascii="Times New Roman" w:hAnsi="Times New Roman"/>
          <w:b/>
          <w:bCs/>
          <w:sz w:val="20"/>
          <w:szCs w:val="20"/>
          <w:lang w:eastAsia="ru-RU"/>
        </w:rPr>
      </w:pPr>
    </w:p>
    <w:p w14:paraId="02391E5F" w14:textId="77777777" w:rsidR="001A7A62" w:rsidRDefault="001A7A62">
      <w:pPr>
        <w:jc w:val="center"/>
        <w:rPr>
          <w:rFonts w:ascii="Times New Roman" w:hAnsi="Times New Roman"/>
          <w:sz w:val="20"/>
          <w:szCs w:val="20"/>
        </w:rPr>
      </w:pPr>
    </w:p>
    <w:p w14:paraId="644EDF94" w14:textId="77777777" w:rsidR="001A7A62" w:rsidRDefault="001A7A62">
      <w:pPr>
        <w:jc w:val="center"/>
        <w:rPr>
          <w:rFonts w:ascii="Times New Roman" w:hAnsi="Times New Roman"/>
          <w:sz w:val="20"/>
          <w:szCs w:val="20"/>
        </w:rPr>
      </w:pPr>
    </w:p>
    <w:p w14:paraId="40E42307" w14:textId="77777777" w:rsidR="001A7A62" w:rsidRDefault="001A7A62">
      <w:pPr>
        <w:jc w:val="center"/>
        <w:rPr>
          <w:rFonts w:ascii="Times New Roman" w:hAnsi="Times New Roman"/>
          <w:sz w:val="20"/>
          <w:szCs w:val="20"/>
        </w:rPr>
      </w:pPr>
    </w:p>
    <w:p w14:paraId="0B2095D1" w14:textId="77777777" w:rsidR="001A7A62" w:rsidRDefault="001A7A62">
      <w:pPr>
        <w:jc w:val="center"/>
        <w:rPr>
          <w:rFonts w:ascii="Times New Roman" w:hAnsi="Times New Roman"/>
          <w:sz w:val="20"/>
          <w:szCs w:val="20"/>
        </w:rPr>
      </w:pPr>
    </w:p>
    <w:p w14:paraId="7C203755" w14:textId="77777777" w:rsidR="001A7A62" w:rsidRDefault="001A7A62">
      <w:pPr>
        <w:jc w:val="center"/>
        <w:rPr>
          <w:rFonts w:ascii="Times New Roman" w:hAnsi="Times New Roman"/>
          <w:sz w:val="20"/>
          <w:szCs w:val="20"/>
        </w:rPr>
      </w:pPr>
    </w:p>
    <w:p w14:paraId="7AF7B1DC" w14:textId="77777777" w:rsidR="001A7A62" w:rsidRDefault="001A7A62">
      <w:pPr>
        <w:jc w:val="center"/>
        <w:rPr>
          <w:rFonts w:ascii="Times New Roman" w:hAnsi="Times New Roman"/>
          <w:sz w:val="20"/>
          <w:szCs w:val="20"/>
        </w:rPr>
      </w:pPr>
    </w:p>
    <w:p w14:paraId="0B6F3A0A" w14:textId="77777777" w:rsidR="001A7A62" w:rsidRDefault="001A7A62">
      <w:pPr>
        <w:jc w:val="center"/>
        <w:rPr>
          <w:rFonts w:ascii="Times New Roman" w:hAnsi="Times New Roman"/>
          <w:sz w:val="20"/>
          <w:szCs w:val="20"/>
        </w:rPr>
      </w:pPr>
    </w:p>
    <w:p w14:paraId="45124183" w14:textId="77777777" w:rsidR="001A7A62" w:rsidRDefault="001A7A62">
      <w:pPr>
        <w:jc w:val="center"/>
        <w:rPr>
          <w:rFonts w:ascii="Times New Roman" w:hAnsi="Times New Roman"/>
          <w:sz w:val="20"/>
          <w:szCs w:val="20"/>
        </w:rPr>
      </w:pPr>
    </w:p>
    <w:p w14:paraId="68681B0D" w14:textId="77777777" w:rsidR="001A7A62" w:rsidRDefault="001A7A62">
      <w:pPr>
        <w:jc w:val="center"/>
        <w:rPr>
          <w:rFonts w:ascii="Times New Roman" w:hAnsi="Times New Roman"/>
          <w:sz w:val="20"/>
          <w:szCs w:val="20"/>
        </w:rPr>
      </w:pPr>
    </w:p>
    <w:p w14:paraId="7CE2A11A" w14:textId="77777777" w:rsidR="001A7A62" w:rsidRDefault="001A7A62">
      <w:pPr>
        <w:jc w:val="center"/>
        <w:rPr>
          <w:rFonts w:ascii="Times New Roman" w:hAnsi="Times New Roman"/>
          <w:sz w:val="20"/>
          <w:szCs w:val="20"/>
        </w:rPr>
      </w:pPr>
    </w:p>
    <w:p w14:paraId="71649CD8" w14:textId="157164C1" w:rsidR="001A7A62" w:rsidRPr="00EF4237" w:rsidRDefault="005F3295">
      <w:pPr>
        <w:jc w:val="center"/>
        <w:rPr>
          <w:rFonts w:ascii="Times New Roman" w:hAnsi="Times New Roman"/>
          <w:b/>
          <w:sz w:val="24"/>
          <w:szCs w:val="24"/>
        </w:rPr>
      </w:pPr>
      <w:r>
        <w:rPr>
          <w:rFonts w:ascii="Times New Roman" w:hAnsi="Times New Roman" w:cs="Tahoma"/>
          <w:b/>
          <w:sz w:val="24"/>
          <w:szCs w:val="24"/>
        </w:rPr>
        <w:t xml:space="preserve">Извещение </w:t>
      </w:r>
    </w:p>
    <w:p w14:paraId="3BE1F46B" w14:textId="040BE967"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sidR="004C77EE" w:rsidRPr="004C77EE">
        <w:rPr>
          <w:rFonts w:ascii="Times New Roman" w:hAnsi="Times New Roman"/>
          <w:b/>
          <w:bCs/>
          <w:sz w:val="24"/>
          <w:szCs w:val="24"/>
          <w:shd w:val="clear" w:color="auto" w:fill="FFFFFF"/>
          <w:lang w:eastAsia="ru-RU"/>
        </w:rPr>
        <w:t>поставк</w:t>
      </w:r>
      <w:r w:rsidR="004C77EE">
        <w:rPr>
          <w:rFonts w:ascii="Times New Roman" w:hAnsi="Times New Roman"/>
          <w:b/>
          <w:bCs/>
          <w:sz w:val="24"/>
          <w:szCs w:val="24"/>
          <w:shd w:val="clear" w:color="auto" w:fill="FFFFFF"/>
          <w:lang w:eastAsia="ru-RU"/>
        </w:rPr>
        <w:t>у</w:t>
      </w:r>
      <w:r w:rsidR="004C77EE" w:rsidRPr="004C77EE">
        <w:rPr>
          <w:rFonts w:ascii="Times New Roman" w:hAnsi="Times New Roman"/>
          <w:b/>
          <w:bCs/>
          <w:sz w:val="24"/>
          <w:szCs w:val="24"/>
          <w:shd w:val="clear" w:color="auto" w:fill="FFFFFF"/>
          <w:lang w:eastAsia="ru-RU"/>
        </w:rPr>
        <w:t xml:space="preserve"> товара (шины автомобильные)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666A80B7" w14:textId="77777777" w:rsidR="001A7A62" w:rsidRDefault="001A7A62">
      <w:pPr>
        <w:jc w:val="center"/>
        <w:outlineLvl w:val="1"/>
        <w:rPr>
          <w:rFonts w:ascii="Times New Roman" w:hAnsi="Times New Roman"/>
          <w:b/>
          <w:bCs/>
          <w:sz w:val="24"/>
          <w:szCs w:val="24"/>
          <w:lang w:eastAsia="ru-RU"/>
        </w:rPr>
      </w:pPr>
    </w:p>
    <w:p w14:paraId="1ED8D023" w14:textId="77777777" w:rsidR="001A7A62" w:rsidRDefault="001A7A62">
      <w:pPr>
        <w:jc w:val="center"/>
        <w:outlineLvl w:val="1"/>
        <w:rPr>
          <w:rFonts w:ascii="Times New Roman" w:hAnsi="Times New Roman"/>
          <w:b/>
          <w:bCs/>
          <w:sz w:val="20"/>
          <w:szCs w:val="20"/>
          <w:lang w:eastAsia="ru-RU"/>
        </w:rPr>
      </w:pPr>
    </w:p>
    <w:p w14:paraId="7EB59884" w14:textId="77777777" w:rsidR="001A7A62" w:rsidRDefault="001A7A62">
      <w:pPr>
        <w:jc w:val="center"/>
        <w:outlineLvl w:val="1"/>
        <w:rPr>
          <w:rFonts w:ascii="Times New Roman" w:hAnsi="Times New Roman"/>
          <w:b/>
          <w:bCs/>
          <w:sz w:val="20"/>
          <w:szCs w:val="20"/>
          <w:lang w:eastAsia="ru-RU"/>
        </w:rPr>
      </w:pPr>
    </w:p>
    <w:p w14:paraId="17A8FCF0" w14:textId="77777777" w:rsidR="001A7A62" w:rsidRDefault="001A7A62">
      <w:pPr>
        <w:jc w:val="center"/>
        <w:outlineLvl w:val="1"/>
        <w:rPr>
          <w:rFonts w:ascii="Times New Roman" w:hAnsi="Times New Roman"/>
          <w:b/>
          <w:bCs/>
          <w:sz w:val="20"/>
          <w:szCs w:val="20"/>
          <w:lang w:eastAsia="ru-RU"/>
        </w:rPr>
      </w:pPr>
    </w:p>
    <w:p w14:paraId="48FC35C4" w14:textId="77777777" w:rsidR="001A7A62" w:rsidRDefault="001A7A62">
      <w:pPr>
        <w:jc w:val="center"/>
        <w:outlineLvl w:val="1"/>
        <w:rPr>
          <w:rFonts w:ascii="Times New Roman" w:hAnsi="Times New Roman"/>
          <w:b/>
          <w:bCs/>
          <w:sz w:val="20"/>
          <w:szCs w:val="20"/>
          <w:lang w:eastAsia="ru-RU"/>
        </w:rPr>
      </w:pPr>
    </w:p>
    <w:p w14:paraId="0EA76AFC" w14:textId="77777777" w:rsidR="001A7A62" w:rsidRDefault="001A7A62">
      <w:pPr>
        <w:jc w:val="center"/>
        <w:outlineLvl w:val="1"/>
        <w:rPr>
          <w:rFonts w:ascii="Times New Roman" w:hAnsi="Times New Roman"/>
          <w:b/>
          <w:bCs/>
          <w:sz w:val="20"/>
          <w:szCs w:val="20"/>
          <w:lang w:eastAsia="ru-RU"/>
        </w:rPr>
      </w:pPr>
    </w:p>
    <w:p w14:paraId="47C003AA" w14:textId="77777777" w:rsidR="001A7A62" w:rsidRDefault="001A7A62">
      <w:pPr>
        <w:jc w:val="center"/>
        <w:outlineLvl w:val="1"/>
        <w:rPr>
          <w:rFonts w:ascii="Times New Roman" w:hAnsi="Times New Roman"/>
          <w:b/>
          <w:bCs/>
          <w:sz w:val="20"/>
          <w:szCs w:val="20"/>
          <w:lang w:eastAsia="ru-RU"/>
        </w:rPr>
      </w:pPr>
    </w:p>
    <w:p w14:paraId="2C595A7D" w14:textId="77777777" w:rsidR="001A7A62" w:rsidRDefault="001A7A62">
      <w:pPr>
        <w:jc w:val="center"/>
        <w:outlineLvl w:val="1"/>
        <w:rPr>
          <w:rFonts w:ascii="Times New Roman" w:hAnsi="Times New Roman"/>
          <w:b/>
          <w:bCs/>
          <w:sz w:val="20"/>
          <w:szCs w:val="20"/>
          <w:lang w:eastAsia="ru-RU"/>
        </w:rPr>
      </w:pPr>
    </w:p>
    <w:p w14:paraId="7AF13D0E" w14:textId="77777777" w:rsidR="001A7A62" w:rsidRDefault="001A7A62">
      <w:pPr>
        <w:jc w:val="center"/>
        <w:outlineLvl w:val="1"/>
        <w:rPr>
          <w:rFonts w:ascii="Times New Roman" w:hAnsi="Times New Roman"/>
          <w:b/>
          <w:bCs/>
          <w:sz w:val="20"/>
          <w:szCs w:val="20"/>
          <w:lang w:eastAsia="ru-RU"/>
        </w:rPr>
      </w:pPr>
    </w:p>
    <w:p w14:paraId="13C04583" w14:textId="77777777" w:rsidR="001A7A62" w:rsidRDefault="001A7A62">
      <w:pPr>
        <w:jc w:val="center"/>
        <w:outlineLvl w:val="1"/>
        <w:rPr>
          <w:rFonts w:ascii="Times New Roman" w:hAnsi="Times New Roman"/>
          <w:b/>
          <w:bCs/>
          <w:sz w:val="20"/>
          <w:szCs w:val="20"/>
          <w:lang w:eastAsia="ru-RU"/>
        </w:rPr>
      </w:pPr>
    </w:p>
    <w:p w14:paraId="52377D25" w14:textId="77777777" w:rsidR="001A7A62" w:rsidRDefault="001A7A62">
      <w:pPr>
        <w:jc w:val="center"/>
        <w:outlineLvl w:val="1"/>
        <w:rPr>
          <w:rFonts w:ascii="Times New Roman" w:hAnsi="Times New Roman"/>
          <w:b/>
          <w:bCs/>
          <w:sz w:val="20"/>
          <w:szCs w:val="20"/>
          <w:lang w:eastAsia="ru-RU"/>
        </w:rPr>
      </w:pPr>
    </w:p>
    <w:p w14:paraId="35C8C404" w14:textId="77777777" w:rsidR="001A7A62" w:rsidRDefault="001A7A62">
      <w:pPr>
        <w:jc w:val="center"/>
        <w:outlineLvl w:val="1"/>
        <w:rPr>
          <w:rFonts w:ascii="Times New Roman" w:hAnsi="Times New Roman"/>
          <w:b/>
          <w:bCs/>
          <w:sz w:val="20"/>
          <w:szCs w:val="20"/>
          <w:lang w:eastAsia="ru-RU"/>
        </w:rPr>
      </w:pPr>
    </w:p>
    <w:p w14:paraId="7214A38B" w14:textId="77777777" w:rsidR="001A7A62" w:rsidRDefault="001A7A62">
      <w:pPr>
        <w:jc w:val="center"/>
        <w:outlineLvl w:val="1"/>
        <w:rPr>
          <w:rFonts w:ascii="Times New Roman" w:hAnsi="Times New Roman"/>
          <w:b/>
          <w:bCs/>
          <w:sz w:val="20"/>
          <w:szCs w:val="20"/>
          <w:lang w:eastAsia="ru-RU"/>
        </w:rPr>
      </w:pPr>
    </w:p>
    <w:p w14:paraId="1CD30063" w14:textId="77777777" w:rsidR="001A7A62" w:rsidRDefault="001A7A62">
      <w:pPr>
        <w:jc w:val="center"/>
        <w:outlineLvl w:val="1"/>
        <w:rPr>
          <w:rFonts w:ascii="Times New Roman" w:hAnsi="Times New Roman"/>
          <w:b/>
          <w:bCs/>
          <w:sz w:val="20"/>
          <w:szCs w:val="20"/>
          <w:lang w:eastAsia="ru-RU"/>
        </w:rPr>
      </w:pPr>
    </w:p>
    <w:p w14:paraId="65C2973A" w14:textId="77777777" w:rsidR="001A7A62" w:rsidRDefault="001A7A62">
      <w:pPr>
        <w:jc w:val="center"/>
        <w:outlineLvl w:val="1"/>
        <w:rPr>
          <w:rFonts w:ascii="Times New Roman" w:hAnsi="Times New Roman"/>
          <w:b/>
          <w:bCs/>
          <w:sz w:val="20"/>
          <w:szCs w:val="20"/>
          <w:lang w:eastAsia="ru-RU"/>
        </w:rPr>
      </w:pPr>
    </w:p>
    <w:p w14:paraId="75306DEC" w14:textId="77777777" w:rsidR="001A7A62" w:rsidRDefault="001A7A62">
      <w:pPr>
        <w:jc w:val="center"/>
        <w:outlineLvl w:val="1"/>
        <w:rPr>
          <w:rFonts w:ascii="Times New Roman" w:hAnsi="Times New Roman"/>
          <w:b/>
          <w:bCs/>
          <w:sz w:val="20"/>
          <w:szCs w:val="20"/>
          <w:lang w:eastAsia="ru-RU"/>
        </w:rPr>
      </w:pPr>
    </w:p>
    <w:p w14:paraId="5DF5FF7A" w14:textId="77777777" w:rsidR="001A7A62" w:rsidRDefault="001A7A62">
      <w:pPr>
        <w:jc w:val="center"/>
        <w:outlineLvl w:val="1"/>
        <w:rPr>
          <w:rFonts w:ascii="Times New Roman" w:hAnsi="Times New Roman"/>
          <w:b/>
          <w:bCs/>
          <w:sz w:val="20"/>
          <w:szCs w:val="20"/>
          <w:lang w:eastAsia="ru-RU"/>
        </w:rPr>
      </w:pPr>
    </w:p>
    <w:p w14:paraId="4156D831" w14:textId="77777777" w:rsidR="001A7A62" w:rsidRDefault="001A7A62">
      <w:pPr>
        <w:jc w:val="center"/>
        <w:outlineLvl w:val="1"/>
        <w:rPr>
          <w:rFonts w:ascii="Times New Roman" w:hAnsi="Times New Roman"/>
          <w:b/>
          <w:bCs/>
          <w:sz w:val="20"/>
          <w:szCs w:val="20"/>
          <w:lang w:eastAsia="ru-RU"/>
        </w:rPr>
      </w:pPr>
    </w:p>
    <w:p w14:paraId="3BB0A6B8" w14:textId="77777777" w:rsidR="001A7A62" w:rsidRDefault="001A7A62">
      <w:pPr>
        <w:jc w:val="center"/>
        <w:outlineLvl w:val="1"/>
        <w:rPr>
          <w:rFonts w:ascii="Times New Roman" w:hAnsi="Times New Roman"/>
          <w:b/>
          <w:bCs/>
          <w:sz w:val="20"/>
          <w:szCs w:val="20"/>
          <w:lang w:eastAsia="ru-RU"/>
        </w:rPr>
      </w:pPr>
    </w:p>
    <w:p w14:paraId="02F8AF4C" w14:textId="77777777" w:rsidR="001A7A62" w:rsidRDefault="001A7A62">
      <w:pPr>
        <w:jc w:val="center"/>
        <w:outlineLvl w:val="1"/>
        <w:rPr>
          <w:rFonts w:ascii="Times New Roman" w:hAnsi="Times New Roman"/>
          <w:b/>
          <w:bCs/>
          <w:sz w:val="20"/>
          <w:szCs w:val="20"/>
          <w:lang w:eastAsia="ru-RU"/>
        </w:rPr>
      </w:pPr>
    </w:p>
    <w:p w14:paraId="1969B0E8" w14:textId="77777777" w:rsidR="001A7A62" w:rsidRDefault="001A7A62">
      <w:pPr>
        <w:jc w:val="center"/>
        <w:outlineLvl w:val="1"/>
        <w:rPr>
          <w:rFonts w:ascii="Times New Roman" w:hAnsi="Times New Roman"/>
          <w:b/>
          <w:bCs/>
          <w:sz w:val="20"/>
          <w:szCs w:val="20"/>
          <w:lang w:eastAsia="ru-RU"/>
        </w:rPr>
      </w:pPr>
    </w:p>
    <w:p w14:paraId="06B473E7" w14:textId="77777777" w:rsidR="001A7A62" w:rsidRDefault="001A7A62">
      <w:pPr>
        <w:jc w:val="center"/>
        <w:outlineLvl w:val="1"/>
        <w:rPr>
          <w:rFonts w:ascii="Times New Roman" w:hAnsi="Times New Roman"/>
          <w:b/>
          <w:bCs/>
          <w:sz w:val="20"/>
          <w:szCs w:val="20"/>
          <w:lang w:eastAsia="ru-RU"/>
        </w:rPr>
      </w:pPr>
    </w:p>
    <w:p w14:paraId="53CF1133" w14:textId="77777777" w:rsidR="001A7A62" w:rsidRDefault="001A7A62">
      <w:pPr>
        <w:jc w:val="center"/>
        <w:outlineLvl w:val="1"/>
        <w:rPr>
          <w:rFonts w:ascii="Times New Roman" w:hAnsi="Times New Roman"/>
          <w:b/>
          <w:bCs/>
          <w:sz w:val="20"/>
          <w:szCs w:val="20"/>
          <w:lang w:eastAsia="ru-RU"/>
        </w:rPr>
      </w:pPr>
    </w:p>
    <w:p w14:paraId="49D3B8C7" w14:textId="77777777" w:rsidR="001A7A62" w:rsidRDefault="001A7A62">
      <w:pPr>
        <w:jc w:val="center"/>
        <w:outlineLvl w:val="1"/>
        <w:rPr>
          <w:rFonts w:ascii="Times New Roman" w:hAnsi="Times New Roman"/>
          <w:b/>
          <w:bCs/>
          <w:sz w:val="20"/>
          <w:szCs w:val="20"/>
          <w:lang w:eastAsia="ru-RU"/>
        </w:rPr>
      </w:pPr>
    </w:p>
    <w:p w14:paraId="5A648FAB" w14:textId="77777777" w:rsidR="001A7A62" w:rsidRDefault="001A7A62">
      <w:pPr>
        <w:jc w:val="center"/>
        <w:outlineLvl w:val="1"/>
        <w:rPr>
          <w:rFonts w:ascii="Times New Roman" w:hAnsi="Times New Roman"/>
          <w:b/>
          <w:bCs/>
          <w:sz w:val="20"/>
          <w:szCs w:val="20"/>
          <w:lang w:eastAsia="ru-RU"/>
        </w:rPr>
      </w:pPr>
    </w:p>
    <w:p w14:paraId="5EE88A1B" w14:textId="77777777" w:rsidR="001A7A62" w:rsidRDefault="001A7A62">
      <w:pPr>
        <w:jc w:val="center"/>
        <w:outlineLvl w:val="1"/>
        <w:rPr>
          <w:rFonts w:ascii="Times New Roman" w:hAnsi="Times New Roman"/>
          <w:b/>
          <w:bCs/>
          <w:sz w:val="20"/>
          <w:szCs w:val="20"/>
          <w:lang w:eastAsia="ru-RU"/>
        </w:rPr>
      </w:pPr>
    </w:p>
    <w:p w14:paraId="1A0718BC" w14:textId="77777777" w:rsidR="001A7A62" w:rsidRDefault="001A7A62">
      <w:pPr>
        <w:jc w:val="center"/>
        <w:outlineLvl w:val="1"/>
        <w:rPr>
          <w:rFonts w:ascii="Times New Roman" w:hAnsi="Times New Roman"/>
          <w:b/>
          <w:bCs/>
          <w:sz w:val="20"/>
          <w:szCs w:val="20"/>
          <w:lang w:eastAsia="ru-RU"/>
        </w:rPr>
      </w:pPr>
    </w:p>
    <w:p w14:paraId="1D4C9F7E" w14:textId="77777777" w:rsidR="001A7A62" w:rsidRDefault="001A7A62">
      <w:pPr>
        <w:jc w:val="center"/>
        <w:outlineLvl w:val="1"/>
        <w:rPr>
          <w:rFonts w:ascii="Times New Roman" w:hAnsi="Times New Roman"/>
          <w:b/>
          <w:bCs/>
          <w:sz w:val="20"/>
          <w:szCs w:val="20"/>
          <w:lang w:eastAsia="ru-RU"/>
        </w:rPr>
      </w:pPr>
    </w:p>
    <w:p w14:paraId="1F8F6B49" w14:textId="77777777" w:rsidR="001A7A62" w:rsidRDefault="001A7A62">
      <w:pPr>
        <w:jc w:val="center"/>
        <w:outlineLvl w:val="1"/>
        <w:rPr>
          <w:rFonts w:ascii="Times New Roman" w:hAnsi="Times New Roman"/>
          <w:b/>
          <w:bCs/>
          <w:sz w:val="20"/>
          <w:szCs w:val="20"/>
          <w:lang w:eastAsia="ru-RU"/>
        </w:rPr>
      </w:pPr>
    </w:p>
    <w:p w14:paraId="5C138012" w14:textId="77777777" w:rsidR="001A7A62" w:rsidRDefault="001A7A62">
      <w:pPr>
        <w:jc w:val="center"/>
        <w:outlineLvl w:val="1"/>
        <w:rPr>
          <w:rFonts w:ascii="Times New Roman" w:hAnsi="Times New Roman"/>
          <w:b/>
          <w:bCs/>
          <w:sz w:val="20"/>
          <w:szCs w:val="20"/>
          <w:lang w:eastAsia="ru-RU"/>
        </w:rPr>
      </w:pPr>
    </w:p>
    <w:p w14:paraId="73252759" w14:textId="77777777" w:rsidR="001A7A62" w:rsidRDefault="001A7A62">
      <w:pPr>
        <w:jc w:val="center"/>
        <w:outlineLvl w:val="1"/>
        <w:rPr>
          <w:rFonts w:ascii="Times New Roman" w:hAnsi="Times New Roman"/>
          <w:b/>
          <w:bCs/>
          <w:sz w:val="20"/>
          <w:szCs w:val="20"/>
          <w:lang w:eastAsia="ru-RU"/>
        </w:rPr>
      </w:pPr>
    </w:p>
    <w:p w14:paraId="7363885A" w14:textId="77777777" w:rsidR="001A7A62" w:rsidRDefault="001A7A62">
      <w:pPr>
        <w:jc w:val="center"/>
        <w:outlineLvl w:val="1"/>
        <w:rPr>
          <w:rFonts w:ascii="Times New Roman" w:hAnsi="Times New Roman"/>
          <w:b/>
          <w:bCs/>
          <w:sz w:val="20"/>
          <w:szCs w:val="20"/>
          <w:lang w:eastAsia="ru-RU"/>
        </w:rPr>
      </w:pPr>
    </w:p>
    <w:p w14:paraId="4C72CAD2" w14:textId="77777777" w:rsidR="001A7A62" w:rsidRDefault="001A7A62">
      <w:pPr>
        <w:jc w:val="center"/>
        <w:outlineLvl w:val="1"/>
        <w:rPr>
          <w:rFonts w:ascii="Times New Roman" w:hAnsi="Times New Roman"/>
          <w:b/>
          <w:bCs/>
          <w:sz w:val="20"/>
          <w:szCs w:val="20"/>
          <w:lang w:eastAsia="ru-RU"/>
        </w:rPr>
      </w:pPr>
    </w:p>
    <w:p w14:paraId="6ADBCA4E" w14:textId="77777777" w:rsidR="001A7A62" w:rsidRDefault="001A7A62">
      <w:pPr>
        <w:jc w:val="center"/>
        <w:outlineLvl w:val="1"/>
        <w:rPr>
          <w:rFonts w:ascii="Times New Roman" w:hAnsi="Times New Roman"/>
          <w:b/>
          <w:bCs/>
          <w:sz w:val="20"/>
          <w:szCs w:val="20"/>
          <w:lang w:eastAsia="ru-RU"/>
        </w:rPr>
      </w:pPr>
    </w:p>
    <w:p w14:paraId="0CED0162" w14:textId="77777777" w:rsidR="001A7A62" w:rsidRDefault="001A7A62">
      <w:pPr>
        <w:jc w:val="center"/>
        <w:outlineLvl w:val="1"/>
        <w:rPr>
          <w:rFonts w:ascii="Times New Roman" w:hAnsi="Times New Roman"/>
          <w:b/>
          <w:bCs/>
          <w:sz w:val="20"/>
          <w:szCs w:val="20"/>
          <w:lang w:eastAsia="ru-RU"/>
        </w:rPr>
      </w:pPr>
    </w:p>
    <w:p w14:paraId="7B5AC791" w14:textId="77777777" w:rsidR="001A7A62" w:rsidRDefault="001A7A62">
      <w:pPr>
        <w:jc w:val="center"/>
        <w:outlineLvl w:val="1"/>
        <w:rPr>
          <w:rFonts w:ascii="Times New Roman" w:hAnsi="Times New Roman"/>
          <w:b/>
          <w:bCs/>
          <w:sz w:val="20"/>
          <w:szCs w:val="20"/>
          <w:lang w:eastAsia="ru-RU"/>
        </w:rPr>
      </w:pPr>
    </w:p>
    <w:p w14:paraId="64A70401" w14:textId="77777777" w:rsidR="001A7A62" w:rsidRDefault="001A7A62">
      <w:pPr>
        <w:jc w:val="center"/>
        <w:outlineLvl w:val="1"/>
        <w:rPr>
          <w:rFonts w:ascii="Times New Roman" w:hAnsi="Times New Roman"/>
          <w:b/>
          <w:bCs/>
          <w:sz w:val="20"/>
          <w:szCs w:val="20"/>
          <w:lang w:eastAsia="ru-RU"/>
        </w:rPr>
      </w:pPr>
    </w:p>
    <w:p w14:paraId="76517DCA" w14:textId="77777777" w:rsidR="001A7A62" w:rsidRDefault="001A7A62">
      <w:pPr>
        <w:outlineLvl w:val="1"/>
        <w:rPr>
          <w:rFonts w:ascii="Times New Roman" w:hAnsi="Times New Roman"/>
          <w:b/>
          <w:bCs/>
          <w:sz w:val="20"/>
          <w:szCs w:val="20"/>
          <w:lang w:eastAsia="ru-RU"/>
        </w:rPr>
      </w:pPr>
    </w:p>
    <w:p w14:paraId="2F53B003" w14:textId="77777777"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190F34">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38941FDC" w14:textId="77777777" w:rsidR="001A7A62" w:rsidRDefault="005F3295">
      <w:pPr>
        <w:suppressAutoHyphens w:val="0"/>
        <w:rPr>
          <w:rFonts w:ascii="Times New Roman" w:hAnsi="Times New Roman"/>
          <w:b/>
          <w:bCs/>
          <w:sz w:val="20"/>
          <w:szCs w:val="20"/>
          <w:lang w:eastAsia="ru-RU"/>
        </w:rPr>
      </w:pPr>
      <w:r>
        <w:br w:type="page"/>
      </w:r>
    </w:p>
    <w:p w14:paraId="2596FA50" w14:textId="77777777" w:rsidR="001A7A62" w:rsidRDefault="001A7A62">
      <w:pPr>
        <w:jc w:val="center"/>
        <w:outlineLvl w:val="1"/>
        <w:rPr>
          <w:rFonts w:ascii="Times New Roman" w:hAnsi="Times New Roman"/>
          <w:b/>
          <w:bCs/>
          <w:sz w:val="20"/>
          <w:szCs w:val="20"/>
          <w:lang w:eastAsia="ru-RU"/>
        </w:rPr>
      </w:pPr>
    </w:p>
    <w:p w14:paraId="2C0D9C2A"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68011F8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212CCD94"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ED763D5"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381DBDA4"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2CC34C12"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0E2488C5"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A9F9C8C"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48457C6D"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1E1CA90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5B4A2CA6"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79FBB8A"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EA71CD" w14:textId="77777777" w:rsidR="001A7A62" w:rsidRDefault="0050230D">
            <w:pPr>
              <w:rPr>
                <w:rFonts w:ascii="Times New Roman" w:hAnsi="Times New Roman"/>
                <w:sz w:val="20"/>
                <w:szCs w:val="20"/>
              </w:rPr>
            </w:pPr>
            <w:r>
              <w:rPr>
                <w:rFonts w:ascii="Times New Roman" w:hAnsi="Times New Roman"/>
                <w:sz w:val="20"/>
                <w:szCs w:val="20"/>
              </w:rPr>
              <w:t>Запрос котировок</w:t>
            </w:r>
            <w:r w:rsidR="005F3295">
              <w:rPr>
                <w:rFonts w:ascii="Times New Roman" w:hAnsi="Times New Roman"/>
                <w:sz w:val="20"/>
                <w:szCs w:val="20"/>
              </w:rPr>
              <w:t xml:space="preserve"> в электронной форме</w:t>
            </w:r>
          </w:p>
        </w:tc>
      </w:tr>
      <w:tr w:rsidR="001A7A62" w14:paraId="2978ECFB"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C8E40EC"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85D787A"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E39287" w14:textId="2FD22C00" w:rsidR="001A7A62" w:rsidRDefault="00175130">
            <w:pPr>
              <w:pStyle w:val="a7"/>
              <w:keepNext/>
              <w:suppressAutoHyphens w:val="0"/>
              <w:spacing w:line="240" w:lineRule="exact"/>
            </w:pPr>
            <w:hyperlink r:id="rId8">
              <w:r w:rsidR="00091EA8">
                <w:rPr>
                  <w:rStyle w:val="-"/>
                  <w:sz w:val="20"/>
                  <w:szCs w:val="20"/>
                  <w:lang w:val="en-US"/>
                </w:rPr>
                <w:t>https://etp.torgi82.ru</w:t>
              </w:r>
            </w:hyperlink>
          </w:p>
        </w:tc>
      </w:tr>
      <w:tr w:rsidR="001A7A62" w14:paraId="112CC57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1F282BE8"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3292B23"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3D68BEF9"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732774"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3ABD748B"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403ECD6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7D9F9528"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E2A0B33"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DFCA47A"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07365190"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45A2C7A"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269122C"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3EAF143" w14:textId="77777777" w:rsidR="001A7A62" w:rsidRDefault="00175130">
            <w:hyperlink r:id="rId9">
              <w:r w:rsidR="005F3295">
                <w:rPr>
                  <w:rStyle w:val="-"/>
                  <w:sz w:val="20"/>
                  <w:szCs w:val="20"/>
                  <w:lang w:val="en-US"/>
                </w:rPr>
                <w:t>info@engelsgb1.ru</w:t>
              </w:r>
            </w:hyperlink>
          </w:p>
        </w:tc>
      </w:tr>
      <w:tr w:rsidR="001A7A62" w14:paraId="0AED318A" w14:textId="77777777" w:rsidTr="00900953">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49E3B9F5"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061D222"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C72BEF"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28A1F3AC" w14:textId="77777777" w:rsidTr="00900953">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48923A13"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CCAB48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7D9AA0" w14:textId="303C3DC9" w:rsidR="001A7A62" w:rsidRDefault="004C77EE" w:rsidP="00A4791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П</w:t>
            </w:r>
            <w:r w:rsidRPr="004C77EE">
              <w:rPr>
                <w:rFonts w:ascii="Times New Roman" w:hAnsi="Times New Roman"/>
                <w:bCs/>
                <w:sz w:val="20"/>
                <w:szCs w:val="20"/>
                <w:shd w:val="clear" w:color="auto" w:fill="FFFFFF"/>
                <w:lang w:eastAsia="ru-RU"/>
              </w:rPr>
              <w:t>оставка товара (шины автомобильные)</w:t>
            </w:r>
            <w:r w:rsidR="00A4791B">
              <w:rPr>
                <w:rFonts w:ascii="Times New Roman" w:hAnsi="Times New Roman"/>
                <w:bCs/>
                <w:sz w:val="20"/>
                <w:szCs w:val="20"/>
                <w:shd w:val="clear" w:color="auto" w:fill="FFFFFF"/>
                <w:lang w:eastAsia="ru-RU"/>
              </w:rPr>
              <w:t>.</w:t>
            </w:r>
          </w:p>
        </w:tc>
      </w:tr>
      <w:tr w:rsidR="001A7A62" w14:paraId="13FACDB8"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680DD796"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61487FB"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B19702"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15BBC1BC"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17B2C2D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FE9986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87BF1D"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0AD13CB9" w14:textId="77777777" w:rsidTr="00B45679">
        <w:trPr>
          <w:cantSplit/>
          <w:trHeight w:val="631"/>
        </w:trPr>
        <w:tc>
          <w:tcPr>
            <w:tcW w:w="781" w:type="dxa"/>
            <w:tcBorders>
              <w:top w:val="single" w:sz="4" w:space="0" w:color="000001"/>
              <w:left w:val="single" w:sz="4" w:space="0" w:color="000001"/>
              <w:bottom w:val="single" w:sz="4" w:space="0" w:color="000001"/>
            </w:tcBorders>
            <w:shd w:val="clear" w:color="auto" w:fill="FFFFFF"/>
          </w:tcPr>
          <w:p w14:paraId="5F04090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8DC746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C6A0866"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0F4FCB0A" w14:textId="77777777" w:rsidTr="00F97C43">
        <w:trPr>
          <w:cantSplit/>
          <w:trHeight w:val="472"/>
        </w:trPr>
        <w:tc>
          <w:tcPr>
            <w:tcW w:w="781" w:type="dxa"/>
            <w:tcBorders>
              <w:top w:val="single" w:sz="4" w:space="0" w:color="000001"/>
              <w:left w:val="single" w:sz="4" w:space="0" w:color="000001"/>
              <w:bottom w:val="single" w:sz="4" w:space="0" w:color="000001"/>
            </w:tcBorders>
            <w:shd w:val="clear" w:color="auto" w:fill="FFFFFF"/>
          </w:tcPr>
          <w:p w14:paraId="18134ED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7C53CF7"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4C0B0EA" w14:textId="399E4F08" w:rsidR="001A7A62" w:rsidRDefault="00F97C43" w:rsidP="00B11810">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sz w:val="20"/>
                <w:szCs w:val="20"/>
                <w:shd w:val="clear" w:color="auto" w:fill="FFFFFF"/>
                <w:lang w:eastAsia="ar-SA"/>
              </w:rPr>
              <w:t xml:space="preserve">Поставка товара </w:t>
            </w:r>
            <w:r w:rsidRPr="00D903B6">
              <w:rPr>
                <w:rStyle w:val="ep"/>
                <w:rFonts w:ascii="Times New Roman" w:eastAsia="Calibri" w:hAnsi="Times New Roman"/>
                <w:iCs/>
                <w:color w:val="auto"/>
                <w:sz w:val="20"/>
                <w:szCs w:val="20"/>
                <w:shd w:val="clear" w:color="auto" w:fill="FFFFFF"/>
                <w:lang w:eastAsia="ar-SA"/>
              </w:rPr>
              <w:t xml:space="preserve">производится в течении </w:t>
            </w:r>
            <w:r w:rsidR="002D69F1" w:rsidRPr="00D903B6">
              <w:rPr>
                <w:rStyle w:val="ep"/>
                <w:rFonts w:ascii="Times New Roman" w:eastAsia="Calibri" w:hAnsi="Times New Roman"/>
                <w:iCs/>
                <w:color w:val="auto"/>
                <w:sz w:val="20"/>
                <w:szCs w:val="20"/>
                <w:shd w:val="clear" w:color="auto" w:fill="FFFFFF"/>
                <w:lang w:eastAsia="ar-SA"/>
              </w:rPr>
              <w:t>1</w:t>
            </w:r>
            <w:r w:rsidR="00CF0990">
              <w:rPr>
                <w:rStyle w:val="ep"/>
                <w:rFonts w:ascii="Times New Roman" w:eastAsia="Calibri" w:hAnsi="Times New Roman"/>
                <w:iCs/>
                <w:color w:val="auto"/>
                <w:sz w:val="20"/>
                <w:szCs w:val="20"/>
                <w:shd w:val="clear" w:color="auto" w:fill="FFFFFF"/>
                <w:lang w:eastAsia="ar-SA"/>
              </w:rPr>
              <w:t>5</w:t>
            </w:r>
            <w:r w:rsidR="00B11810" w:rsidRPr="00D903B6">
              <w:rPr>
                <w:rStyle w:val="ep"/>
                <w:rFonts w:ascii="Times New Roman" w:eastAsia="Calibri" w:hAnsi="Times New Roman"/>
                <w:iCs/>
                <w:color w:val="auto"/>
                <w:sz w:val="20"/>
                <w:szCs w:val="20"/>
                <w:shd w:val="clear" w:color="auto" w:fill="FFFFFF"/>
                <w:lang w:eastAsia="ar-SA"/>
              </w:rPr>
              <w:t xml:space="preserve"> рабочих</w:t>
            </w:r>
            <w:r w:rsidRPr="00D903B6">
              <w:rPr>
                <w:rStyle w:val="ep"/>
                <w:rFonts w:ascii="Times New Roman" w:eastAsia="Calibri" w:hAnsi="Times New Roman"/>
                <w:iCs/>
                <w:color w:val="auto"/>
                <w:sz w:val="20"/>
                <w:szCs w:val="20"/>
                <w:shd w:val="clear" w:color="auto" w:fill="FFFFFF"/>
                <w:lang w:eastAsia="ar-SA"/>
              </w:rPr>
              <w:t xml:space="preserve"> дней</w:t>
            </w:r>
            <w:r>
              <w:rPr>
                <w:rStyle w:val="ep"/>
                <w:rFonts w:ascii="Times New Roman" w:eastAsia="Calibri" w:hAnsi="Times New Roman"/>
                <w:iCs/>
                <w:sz w:val="20"/>
                <w:szCs w:val="20"/>
                <w:shd w:val="clear" w:color="auto" w:fill="FFFFFF"/>
                <w:lang w:eastAsia="ar-SA"/>
              </w:rPr>
              <w:t xml:space="preserve"> с момента заключения договора</w:t>
            </w:r>
            <w:r w:rsidR="00B96E15">
              <w:rPr>
                <w:rStyle w:val="ep"/>
                <w:rFonts w:ascii="Times New Roman" w:eastAsia="Calibri" w:hAnsi="Times New Roman"/>
                <w:iCs/>
                <w:sz w:val="20"/>
                <w:szCs w:val="20"/>
                <w:shd w:val="clear" w:color="auto" w:fill="FFFFFF"/>
                <w:lang w:eastAsia="ar-SA"/>
              </w:rPr>
              <w:t xml:space="preserve"> </w:t>
            </w:r>
            <w:r w:rsidR="003C30BE">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1A7A62" w14:paraId="6AA1DD00" w14:textId="77777777" w:rsidTr="00900953">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032D03CC"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0F74F5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AAEF0E" w14:textId="55B0723B" w:rsidR="001A7A62" w:rsidRDefault="004C77EE" w:rsidP="00C15BA0">
            <w:pPr>
              <w:jc w:val="both"/>
              <w:rPr>
                <w:rFonts w:ascii="Times New Roman" w:hAnsi="Times New Roman"/>
                <w:color w:val="000000"/>
                <w:sz w:val="20"/>
                <w:szCs w:val="20"/>
                <w:highlight w:val="white"/>
              </w:rPr>
            </w:pPr>
            <w:r>
              <w:rPr>
                <w:rFonts w:ascii="Times New Roman" w:hAnsi="Times New Roman"/>
                <w:color w:val="000000"/>
                <w:sz w:val="20"/>
                <w:szCs w:val="20"/>
              </w:rPr>
              <w:t>293 480</w:t>
            </w:r>
            <w:r w:rsidR="00CF0990" w:rsidRPr="00CF0990">
              <w:rPr>
                <w:rFonts w:ascii="Times New Roman" w:hAnsi="Times New Roman"/>
                <w:color w:val="000000"/>
                <w:sz w:val="20"/>
                <w:szCs w:val="20"/>
              </w:rPr>
              <w:t xml:space="preserve"> (</w:t>
            </w:r>
            <w:r>
              <w:rPr>
                <w:rFonts w:ascii="Times New Roman" w:hAnsi="Times New Roman"/>
                <w:color w:val="000000"/>
                <w:sz w:val="20"/>
                <w:szCs w:val="20"/>
              </w:rPr>
              <w:t>двести девяносто три тысячи четыреста восемьдесят</w:t>
            </w:r>
            <w:r w:rsidR="00CF0990" w:rsidRPr="00CF0990">
              <w:rPr>
                <w:rFonts w:ascii="Times New Roman" w:hAnsi="Times New Roman"/>
                <w:color w:val="000000"/>
                <w:sz w:val="20"/>
                <w:szCs w:val="20"/>
              </w:rPr>
              <w:t>) рубл</w:t>
            </w:r>
            <w:r>
              <w:rPr>
                <w:rFonts w:ascii="Times New Roman" w:hAnsi="Times New Roman"/>
                <w:color w:val="000000"/>
                <w:sz w:val="20"/>
                <w:szCs w:val="20"/>
              </w:rPr>
              <w:t>ей</w:t>
            </w:r>
            <w:r w:rsidR="00CF0990" w:rsidRPr="00CF0990">
              <w:rPr>
                <w:rFonts w:ascii="Times New Roman" w:hAnsi="Times New Roman"/>
                <w:color w:val="000000"/>
                <w:sz w:val="20"/>
                <w:szCs w:val="20"/>
              </w:rPr>
              <w:t xml:space="preserve"> 00 коп.</w:t>
            </w:r>
            <w:r w:rsidR="00B45679">
              <w:rPr>
                <w:rFonts w:ascii="Times New Roman" w:hAnsi="Times New Roman"/>
                <w:color w:val="000000"/>
                <w:sz w:val="20"/>
                <w:szCs w:val="20"/>
              </w:rPr>
              <w:t xml:space="preserve"> </w:t>
            </w:r>
            <w:r w:rsidR="005F3295">
              <w:rPr>
                <w:rFonts w:ascii="Times New Roman" w:hAnsi="Times New Roman"/>
                <w:bCs/>
                <w:color w:val="000000"/>
                <w:sz w:val="20"/>
                <w:szCs w:val="20"/>
              </w:rPr>
              <w:t xml:space="preserve">(приложение №5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2AAC5DD7" w14:textId="77777777" w:rsidTr="00900953">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5EA83EF0"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835347"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1EBFAF" w14:textId="40A81239" w:rsidR="001A7A62" w:rsidRDefault="00A022F6">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от иной приносящей доход деятельности</w:t>
            </w:r>
          </w:p>
        </w:tc>
      </w:tr>
      <w:tr w:rsidR="001A7A62" w14:paraId="4EF1B035"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198BC9A"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881BF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A5992A" w14:textId="77777777" w:rsidR="001A7A62" w:rsidRDefault="005F3295" w:rsidP="000A0AA3">
            <w:pPr>
              <w:pStyle w:val="af6"/>
              <w:tabs>
                <w:tab w:val="left" w:pos="-180"/>
              </w:tabs>
              <w:jc w:val="both"/>
            </w:pPr>
            <w:bookmarkStart w:id="2" w:name="__DdeLink__13411_760206483"/>
            <w:bookmarkStart w:id="3" w:name="__DdeLink__1110_2019899158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w:t>
            </w:r>
            <w:r w:rsidR="000A0AA3">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выгрузку,</w:t>
            </w:r>
            <w:r w:rsidR="000A0AA3">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2"/>
            <w:bookmarkEnd w:id="3"/>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A7A62" w14:paraId="79131A7F"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2901B3D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15C85E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123E3F67" w14:textId="7D21F2B7" w:rsidR="001A7A62" w:rsidRPr="00C15BA0" w:rsidRDefault="00CF0990" w:rsidP="002D69F1">
            <w:pPr>
              <w:pStyle w:val="af6"/>
              <w:ind w:left="21"/>
              <w:jc w:val="both"/>
              <w:rPr>
                <w:rFonts w:ascii="Times New Roman" w:hAnsi="Times New Roman"/>
                <w:bCs/>
                <w:sz w:val="20"/>
                <w:szCs w:val="20"/>
              </w:rPr>
            </w:pPr>
            <w:r w:rsidRPr="0096711B">
              <w:rPr>
                <w:rFonts w:ascii="Times New Roman" w:hAnsi="Times New Roman"/>
                <w:bCs/>
                <w:sz w:val="20"/>
                <w:szCs w:val="20"/>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 и ввода товара в эксплуатацию.</w:t>
            </w:r>
          </w:p>
        </w:tc>
      </w:tr>
      <w:tr w:rsidR="001A7A62" w14:paraId="546BE5E4"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Pr>
          <w:p w14:paraId="6CEC704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59CFEA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E348C8"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37AF3052"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A5F2F5F"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A93DA8"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0DC228F9" w14:textId="77777777" w:rsidTr="00900953">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6DD8EE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CC04150"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96442C"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7B534A5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CAA9BE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682B65F3"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2F94F"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4E53F66E" w14:textId="77777777" w:rsidTr="00900953">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557514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1D7009E"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3F7AB9"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20899F4F" w14:textId="77777777" w:rsidTr="00900953">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621B11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59415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152DC5"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E7BDEFD" w14:textId="77777777" w:rsidTr="00900953">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AB14AC7"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E8E8D28"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DCA21B5"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591D3173" w14:textId="77777777" w:rsidTr="00900953">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1267FA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CFB16B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A3FC92"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25AF1802"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FFEDC6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7F5A03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50CC01"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65F4247C"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938CFC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388EBD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CBDD43"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E002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26B91C7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62289E6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B5100AC"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7D93B5F9"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711522FD"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6853F85"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60E29FB1"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57A53420" w14:textId="77777777" w:rsidTr="00C15BA0">
        <w:trPr>
          <w:trHeight w:val="219"/>
        </w:trPr>
        <w:tc>
          <w:tcPr>
            <w:tcW w:w="781" w:type="dxa"/>
            <w:tcBorders>
              <w:top w:val="single" w:sz="4" w:space="0" w:color="000001"/>
              <w:left w:val="single" w:sz="4" w:space="0" w:color="000001"/>
              <w:bottom w:val="single" w:sz="4" w:space="0" w:color="000001"/>
            </w:tcBorders>
            <w:shd w:val="clear" w:color="auto" w:fill="FFFFFF"/>
          </w:tcPr>
          <w:p w14:paraId="52EC2E0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9ADE45C"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F1E6AE6"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3CF7CC5A"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9676786"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EFB367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664D18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4" w:name="__DdeLink__37345_2318965806"/>
            <w:r>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Pr>
                <w:rFonts w:ascii="Times New Roman" w:hAnsi="Times New Roman"/>
                <w:sz w:val="20"/>
                <w:szCs w:val="20"/>
              </w:rPr>
              <w:lastRenderedPageBreak/>
              <w:t>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4"/>
            <w:r>
              <w:rPr>
                <w:rFonts w:ascii="Times New Roman" w:hAnsi="Times New Roman"/>
                <w:sz w:val="20"/>
                <w:szCs w:val="20"/>
              </w:rPr>
              <w:t>.</w:t>
            </w:r>
          </w:p>
          <w:p w14:paraId="44C6727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C22444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A32E98"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3F30EC"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27448DF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0C06704F"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E0F2FAF" w14:textId="77777777" w:rsidR="00C5712A"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lastRenderedPageBreak/>
              <w:t xml:space="preserve">10) </w:t>
            </w:r>
            <w:bookmarkStart w:id="5" w:name="__DdeLink__24710_179552316011"/>
            <w:r>
              <w:rPr>
                <w:rFonts w:ascii="Times New Roman" w:hAnsi="Times New Roman"/>
                <w:color w:val="000000"/>
                <w:sz w:val="20"/>
                <w:szCs w:val="20"/>
              </w:rPr>
              <w:t>участник закупки не является</w:t>
            </w:r>
            <w:bookmarkEnd w:id="5"/>
            <w:r>
              <w:rPr>
                <w:rFonts w:ascii="Times New Roman" w:hAnsi="Times New Roman"/>
                <w:color w:val="000000"/>
                <w:sz w:val="20"/>
                <w:szCs w:val="20"/>
              </w:rPr>
              <w:t xml:space="preserve"> иностранным агентом.</w:t>
            </w:r>
          </w:p>
        </w:tc>
      </w:tr>
      <w:tr w:rsidR="001A7A62" w14:paraId="1ECFA576" w14:textId="77777777" w:rsidTr="00CE5408">
        <w:trPr>
          <w:trHeight w:val="11134"/>
        </w:trPr>
        <w:tc>
          <w:tcPr>
            <w:tcW w:w="781" w:type="dxa"/>
            <w:tcBorders>
              <w:top w:val="single" w:sz="4" w:space="0" w:color="000001"/>
              <w:left w:val="single" w:sz="4" w:space="0" w:color="000001"/>
              <w:bottom w:val="single" w:sz="4" w:space="0" w:color="00000A"/>
            </w:tcBorders>
            <w:shd w:val="clear" w:color="auto" w:fill="FFFFFF"/>
          </w:tcPr>
          <w:p w14:paraId="77CD8AA9"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234D69D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6BE1F4B5" w14:textId="3A77C970"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B1161D">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675A5E9"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A6AB3AF"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6A7C2AD2"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3883AA0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E1DE1E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4B6FFFD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2B7637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F2C6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7406A43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3DD77CB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w:t>
            </w:r>
            <w:r>
              <w:rPr>
                <w:rFonts w:ascii="Times New Roman" w:hAnsi="Times New Roman"/>
                <w:sz w:val="20"/>
                <w:szCs w:val="20"/>
              </w:rPr>
              <w:lastRenderedPageBreak/>
              <w:t>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0ED8807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22C595C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11085E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1EDE41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5E54BCF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3E1614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85E116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3BCE54D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5998D53" w14:textId="77777777" w:rsidR="001A7A62" w:rsidRDefault="005F3295" w:rsidP="00F97C4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CE5408" w14:paraId="4951C1B9"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F0B6088" w14:textId="77777777" w:rsidR="00CE5408" w:rsidRDefault="00CE5408" w:rsidP="00CE5408">
            <w:pPr>
              <w:jc w:val="center"/>
            </w:pPr>
            <w:r>
              <w:lastRenderedPageBreak/>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128311E2" w14:textId="77777777" w:rsidR="00CE5408" w:rsidRDefault="00CE5408" w:rsidP="00CE5408">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CE5408" w:rsidRPr="002F1428" w14:paraId="72A1C72C"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6081C001" w14:textId="77777777" w:rsidR="00CE5408" w:rsidRDefault="00CE5408" w:rsidP="00CE5408">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AFD27B"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260C55D7" w14:textId="77777777" w:rsidR="00C01146" w:rsidRPr="00C01146" w:rsidRDefault="00C01146" w:rsidP="00C01146">
            <w:pPr>
              <w:widowControl w:val="0"/>
              <w:jc w:val="both"/>
              <w:rPr>
                <w:rFonts w:ascii="Times New Roman" w:hAnsi="Times New Roman"/>
                <w:sz w:val="20"/>
                <w:shd w:val="clear" w:color="auto" w:fill="FFFFFF"/>
              </w:rPr>
            </w:pPr>
            <w:r w:rsidRPr="00C01146">
              <w:rPr>
                <w:rFonts w:ascii="Times New Roman" w:hAnsi="Times New Roman"/>
                <w:sz w:val="20"/>
                <w:shd w:val="clear" w:color="auto" w:fill="FFFFFF"/>
              </w:rPr>
              <w:t>Не установлен</w:t>
            </w:r>
          </w:p>
          <w:p w14:paraId="302ABD02" w14:textId="4245E2E9" w:rsidR="00CE5408" w:rsidRPr="002F1428" w:rsidRDefault="00C01146" w:rsidP="00C01146">
            <w:pPr>
              <w:widowControl w:val="0"/>
              <w:jc w:val="both"/>
              <w:rPr>
                <w:rFonts w:ascii="Times New Roman" w:hAnsi="Times New Roman"/>
                <w:sz w:val="20"/>
                <w:szCs w:val="20"/>
                <w:shd w:val="clear" w:color="auto" w:fill="FFFFFF"/>
              </w:rPr>
            </w:pPr>
            <w:r w:rsidRPr="00C01146">
              <w:rPr>
                <w:rFonts w:ascii="Times New Roman" w:hAnsi="Times New Roman"/>
                <w:sz w:val="20"/>
                <w:shd w:val="clear" w:color="auto" w:fill="FFFFFF"/>
              </w:rPr>
              <w:t>Присутствуют обстоятельства, допускающие исключение, влекущее неприменение, запрета: пп. "и" п. 5  ПП РФ №1875</w:t>
            </w:r>
          </w:p>
        </w:tc>
      </w:tr>
      <w:tr w:rsidR="00CE5408" w:rsidRPr="002F1428" w14:paraId="19C0B588" w14:textId="77777777" w:rsidTr="00E75929">
        <w:trPr>
          <w:trHeight w:val="5883"/>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4362CDD5" w14:textId="77777777" w:rsidR="00CE5408" w:rsidRDefault="00CE5408" w:rsidP="00CE5408">
            <w:pPr>
              <w:jc w:val="center"/>
            </w:pPr>
            <w:r>
              <w:lastRenderedPageBreak/>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07F3F1E"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CA53A76" w14:textId="77777777" w:rsidR="00CE5408" w:rsidRPr="002F1428" w:rsidRDefault="00CE5408" w:rsidP="00CE5408">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CE5408" w14:paraId="1DAF71F5"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100F535" w14:textId="77777777" w:rsidR="00CE5408" w:rsidRDefault="00CE5408" w:rsidP="00CE5408">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CB9AB6" w14:textId="77777777" w:rsidR="00CE5408" w:rsidRDefault="00CE5408" w:rsidP="00CE5408">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A3BA82C" w14:textId="1C7C4C6F" w:rsidR="00074868" w:rsidRDefault="00C01146" w:rsidP="00C01146">
            <w:pPr>
              <w:widowControl w:val="0"/>
              <w:jc w:val="both"/>
            </w:pPr>
            <w:r w:rsidRPr="00C01146">
              <w:t>Не установлено</w:t>
            </w:r>
          </w:p>
        </w:tc>
      </w:tr>
      <w:tr w:rsidR="001A7A62" w14:paraId="58448736" w14:textId="77777777" w:rsidTr="00900953">
        <w:trPr>
          <w:trHeight w:val="20"/>
        </w:trPr>
        <w:tc>
          <w:tcPr>
            <w:tcW w:w="781" w:type="dxa"/>
            <w:tcBorders>
              <w:top w:val="single" w:sz="4" w:space="0" w:color="00000A"/>
              <w:left w:val="single" w:sz="4" w:space="0" w:color="000001"/>
              <w:bottom w:val="single" w:sz="4" w:space="0" w:color="000001"/>
            </w:tcBorders>
            <w:shd w:val="clear" w:color="auto" w:fill="FFFFFF"/>
          </w:tcPr>
          <w:p w14:paraId="6EB392E7" w14:textId="77777777" w:rsidR="001A7A62" w:rsidRDefault="005F3295">
            <w:pPr>
              <w:jc w:val="center"/>
              <w:rPr>
                <w:rFonts w:ascii="Times New Roman" w:hAnsi="Times New Roman"/>
                <w:sz w:val="20"/>
                <w:szCs w:val="20"/>
              </w:rPr>
            </w:pPr>
            <w:r>
              <w:rPr>
                <w:rFonts w:ascii="Times New Roman" w:hAnsi="Times New Roman"/>
                <w:sz w:val="20"/>
                <w:szCs w:val="20"/>
              </w:rPr>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7A178C05"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74638F6E"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A82534B"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4C2201D"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0656D7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4C9215E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B5E50E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0C53551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3F30CC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lastRenderedPageBreak/>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E3EBA9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5789DE0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F1830F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E1CA12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B5EE19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3201D6F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BA1A67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537BF50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574DB0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7F0447B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23FB741"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4F38751"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0D9AE7C0" w14:textId="273DB06B"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0AB96282"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0504B9B8" w14:textId="77777777" w:rsidR="001A7A62" w:rsidRDefault="001A7A62">
            <w:pPr>
              <w:jc w:val="both"/>
              <w:rPr>
                <w:rFonts w:ascii="Times New Roman" w:hAnsi="Times New Roman"/>
                <w:sz w:val="20"/>
                <w:szCs w:val="20"/>
                <w:highlight w:val="white"/>
              </w:rPr>
            </w:pPr>
          </w:p>
          <w:p w14:paraId="21558CEE"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6A0C4C11"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74CF1E8F"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48D453DA"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A1AE6F"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19ADA2CE"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54B81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CB1A64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6444CDB"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7545325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7AA92A1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46BFAEC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42A0279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51A860C"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35953FD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39BE1D6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4D79CDA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54D381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5119BCF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637345AA"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7661B76D"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8041781"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6977E"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7EE7845" w14:textId="65BA2282" w:rsidR="001A7A62" w:rsidRPr="0094697B" w:rsidRDefault="005F3295">
            <w:pPr>
              <w:pStyle w:val="a7"/>
              <w:keepNext/>
              <w:suppressAutoHyphens w:val="0"/>
              <w:spacing w:line="240" w:lineRule="exact"/>
            </w:pPr>
            <w:r w:rsidRPr="0094697B">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color w:val="000000"/>
                <w:sz w:val="20"/>
                <w:szCs w:val="20"/>
                <w:shd w:val="clear" w:color="auto" w:fill="FFFFFF"/>
                <w:lang w:eastAsia="ru-RU"/>
              </w:rPr>
              <w:t xml:space="preserve"> (лота). </w:t>
            </w:r>
            <w:r w:rsidRPr="0094697B">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sidRPr="0094697B">
              <w:rPr>
                <w:rFonts w:ascii="Times New Roman" w:hAnsi="Times New Roman"/>
                <w:color w:val="000000"/>
                <w:sz w:val="20"/>
                <w:szCs w:val="20"/>
                <w:shd w:val="clear" w:color="auto" w:fill="FFFFFF"/>
                <w:lang w:eastAsia="ru-RU"/>
              </w:rPr>
              <w:t xml:space="preserve">по форме и в порядке, которые установлены в </w:t>
            </w:r>
            <w:r w:rsidRPr="0094697B">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94697B">
              <w:rPr>
                <w:rFonts w:ascii="Times New Roman" w:hAnsi="Times New Roman"/>
                <w:color w:val="000000"/>
                <w:sz w:val="20"/>
                <w:szCs w:val="20"/>
                <w:shd w:val="clear" w:color="auto" w:fill="FFFFFF"/>
                <w:lang w:eastAsia="ru-RU"/>
              </w:rPr>
              <w:t>.</w:t>
            </w:r>
          </w:p>
          <w:p w14:paraId="6288AB15" w14:textId="77777777" w:rsidR="001A7A62" w:rsidRPr="0094697B" w:rsidRDefault="005F3295">
            <w:pPr>
              <w:jc w:val="both"/>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eastAsia="Lucida Sans Unicode" w:hAnsi="Times New Roman"/>
                <w:color w:val="000000"/>
                <w:sz w:val="20"/>
                <w:szCs w:val="20"/>
                <w:shd w:val="clear" w:color="auto" w:fill="FFFFFF"/>
                <w:lang w:eastAsia="ru-RU"/>
              </w:rPr>
              <w:t>.</w:t>
            </w:r>
          </w:p>
          <w:p w14:paraId="3018316D" w14:textId="101EC818" w:rsidR="001A7A62" w:rsidRPr="0094697B" w:rsidRDefault="005F3295" w:rsidP="00900953">
            <w:pPr>
              <w:pStyle w:val="a7"/>
              <w:spacing w:after="0" w:line="240" w:lineRule="exact"/>
            </w:pPr>
            <w:bookmarkStart w:id="6" w:name="_Hlk203473353"/>
            <w:r w:rsidRPr="0094697B">
              <w:rPr>
                <w:rFonts w:ascii="Times New Roman" w:eastAsia="Lucida Sans Unicode" w:hAnsi="Times New Roman"/>
                <w:sz w:val="20"/>
                <w:szCs w:val="20"/>
                <w:shd w:val="clear" w:color="auto" w:fill="FFFFFF"/>
              </w:rPr>
              <w:t xml:space="preserve">Начало подачи заявок: </w:t>
            </w:r>
            <w:r w:rsidR="004C77EE">
              <w:rPr>
                <w:rFonts w:ascii="Times New Roman" w:eastAsia="Lucida Sans Unicode" w:hAnsi="Times New Roman"/>
                <w:sz w:val="20"/>
                <w:szCs w:val="20"/>
                <w:shd w:val="clear" w:color="auto" w:fill="FFFFFF"/>
              </w:rPr>
              <w:t>2</w:t>
            </w:r>
            <w:r w:rsidR="00175130">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.0</w:t>
            </w:r>
            <w:r w:rsidR="004C77EE">
              <w:rPr>
                <w:rFonts w:ascii="Times New Roman" w:eastAsia="Lucida Sans Unicode" w:hAnsi="Times New Roman"/>
                <w:sz w:val="20"/>
                <w:szCs w:val="20"/>
                <w:shd w:val="clear" w:color="auto" w:fill="FFFFFF"/>
              </w:rPr>
              <w:t>9</w:t>
            </w:r>
            <w:r w:rsidRPr="0094697B">
              <w:rPr>
                <w:rFonts w:ascii="Times New Roman" w:eastAsia="Lucida Sans Unicode" w:hAnsi="Times New Roman"/>
                <w:sz w:val="20"/>
                <w:szCs w:val="20"/>
                <w:shd w:val="clear" w:color="auto" w:fill="FFFFFF"/>
              </w:rPr>
              <w:t>.202</w:t>
            </w:r>
            <w:r w:rsidR="00430CC5">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 xml:space="preserve">    09:00 (МСК+1)</w:t>
            </w:r>
          </w:p>
          <w:p w14:paraId="2B2CF28C" w14:textId="75712FF4" w:rsidR="001A7A62" w:rsidRPr="0094697B" w:rsidRDefault="005F3295" w:rsidP="00234852">
            <w:pPr>
              <w:pStyle w:val="a7"/>
              <w:spacing w:line="240" w:lineRule="exact"/>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Окончание подачи заявок:</w:t>
            </w:r>
            <w:r w:rsidR="004C77EE">
              <w:rPr>
                <w:rFonts w:ascii="Times New Roman" w:eastAsia="Lucida Sans Unicode" w:hAnsi="Times New Roman"/>
                <w:color w:val="000000"/>
                <w:sz w:val="20"/>
                <w:szCs w:val="20"/>
                <w:shd w:val="clear" w:color="auto" w:fill="FFFFFF"/>
                <w:lang w:eastAsia="ru-RU"/>
              </w:rPr>
              <w:t>0</w:t>
            </w:r>
            <w:r w:rsidR="00175130">
              <w:rPr>
                <w:rFonts w:ascii="Times New Roman" w:eastAsia="Lucida Sans Unicode" w:hAnsi="Times New Roman"/>
                <w:color w:val="000000"/>
                <w:sz w:val="20"/>
                <w:szCs w:val="20"/>
                <w:shd w:val="clear" w:color="auto" w:fill="FFFFFF"/>
                <w:lang w:eastAsia="ru-RU"/>
              </w:rPr>
              <w:t>5</w:t>
            </w:r>
            <w:r w:rsidRPr="0094697B">
              <w:rPr>
                <w:rFonts w:ascii="Times New Roman" w:eastAsia="Lucida Sans Unicode" w:hAnsi="Times New Roman"/>
                <w:color w:val="000000"/>
                <w:sz w:val="20"/>
                <w:szCs w:val="20"/>
                <w:shd w:val="clear" w:color="auto" w:fill="FFFFFF"/>
                <w:lang w:eastAsia="ru-RU"/>
              </w:rPr>
              <w:t>.</w:t>
            </w:r>
            <w:r w:rsidR="004C77EE">
              <w:rPr>
                <w:rFonts w:ascii="Times New Roman" w:eastAsia="Lucida Sans Unicode" w:hAnsi="Times New Roman"/>
                <w:color w:val="000000"/>
                <w:sz w:val="20"/>
                <w:szCs w:val="20"/>
                <w:shd w:val="clear" w:color="auto" w:fill="FFFFFF"/>
                <w:lang w:eastAsia="ru-RU"/>
              </w:rPr>
              <w:t>10</w:t>
            </w:r>
            <w:r w:rsidR="009B4813"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09:00 (МСК+1)</w:t>
            </w:r>
            <w:bookmarkEnd w:id="6"/>
          </w:p>
        </w:tc>
      </w:tr>
      <w:tr w:rsidR="001A7A62" w14:paraId="7D0FD2EE"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DC6D73F"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03C4F18"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B3494C" w14:textId="77777777" w:rsidR="001A7A62" w:rsidRPr="0094697B" w:rsidRDefault="005F3295">
            <w:pPr>
              <w:pStyle w:val="Default"/>
              <w:jc w:val="both"/>
              <w:rPr>
                <w:color w:val="00000A"/>
                <w:sz w:val="20"/>
                <w:szCs w:val="20"/>
                <w:lang w:eastAsia="ru-RU"/>
              </w:rPr>
            </w:pPr>
            <w:r w:rsidRPr="0094697B">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2D304632"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1BEAF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1132043"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5C98C33" w14:textId="77777777" w:rsidR="001A7A62" w:rsidRPr="0094697B" w:rsidRDefault="005F3295">
            <w:pPr>
              <w:rPr>
                <w:rFonts w:ascii="Times New Roman" w:hAnsi="Times New Roman"/>
                <w:sz w:val="20"/>
                <w:szCs w:val="20"/>
              </w:rPr>
            </w:pPr>
            <w:r w:rsidRPr="0094697B">
              <w:rPr>
                <w:rFonts w:ascii="Times New Roman" w:hAnsi="Times New Roman"/>
                <w:sz w:val="20"/>
                <w:szCs w:val="20"/>
              </w:rPr>
              <w:t>413116, г. Энгельс ул. Весенняя, зд. 8 а, корпус 3, отдел по размещению государственного заказа</w:t>
            </w:r>
          </w:p>
          <w:p w14:paraId="70143C8B" w14:textId="2CC676BC" w:rsidR="001A7A62" w:rsidRPr="0094697B" w:rsidRDefault="005F3295">
            <w:pPr>
              <w:rPr>
                <w:rFonts w:ascii="Times New Roman" w:eastAsia="Lucida Sans Unicode" w:hAnsi="Times New Roman"/>
                <w:sz w:val="20"/>
                <w:szCs w:val="20"/>
              </w:rPr>
            </w:pPr>
            <w:r w:rsidRPr="0094697B">
              <w:rPr>
                <w:rFonts w:ascii="Times New Roman" w:hAnsi="Times New Roman"/>
                <w:sz w:val="20"/>
                <w:szCs w:val="20"/>
              </w:rPr>
              <w:t xml:space="preserve">Дата рассмотрения заявок: </w:t>
            </w:r>
            <w:r w:rsidR="004C77EE">
              <w:rPr>
                <w:rFonts w:ascii="Times New Roman" w:hAnsi="Times New Roman"/>
                <w:sz w:val="20"/>
                <w:szCs w:val="20"/>
              </w:rPr>
              <w:t>0</w:t>
            </w:r>
            <w:r w:rsidR="00175130">
              <w:rPr>
                <w:rFonts w:ascii="Times New Roman" w:hAnsi="Times New Roman"/>
                <w:sz w:val="20"/>
                <w:szCs w:val="20"/>
              </w:rPr>
              <w:t>5</w:t>
            </w:r>
            <w:r w:rsidR="009B4813" w:rsidRPr="0094697B">
              <w:rPr>
                <w:rFonts w:ascii="Times New Roman" w:eastAsia="Lucida Sans Unicode" w:hAnsi="Times New Roman"/>
                <w:color w:val="000000"/>
                <w:sz w:val="20"/>
                <w:szCs w:val="20"/>
                <w:shd w:val="clear" w:color="auto" w:fill="FFFFFF"/>
                <w:lang w:eastAsia="ru-RU"/>
              </w:rPr>
              <w:t>.</w:t>
            </w:r>
            <w:r w:rsidR="004C77EE">
              <w:rPr>
                <w:rFonts w:ascii="Times New Roman" w:eastAsia="Lucida Sans Unicode" w:hAnsi="Times New Roman"/>
                <w:color w:val="000000"/>
                <w:sz w:val="20"/>
                <w:szCs w:val="20"/>
                <w:shd w:val="clear" w:color="auto" w:fill="FFFFFF"/>
                <w:lang w:eastAsia="ru-RU"/>
              </w:rPr>
              <w:t>10</w:t>
            </w:r>
            <w:r w:rsidR="00682E26"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00C221B1" w:rsidRPr="0094697B">
              <w:rPr>
                <w:rFonts w:ascii="Times New Roman" w:eastAsia="Lucida Sans Unicode" w:hAnsi="Times New Roman"/>
                <w:color w:val="000000"/>
                <w:sz w:val="20"/>
                <w:szCs w:val="20"/>
                <w:shd w:val="clear" w:color="auto" w:fill="FFFFFF"/>
                <w:lang w:eastAsia="ru-RU"/>
              </w:rPr>
              <w:t xml:space="preserve"> </w:t>
            </w:r>
            <w:r w:rsidR="004C77EE">
              <w:rPr>
                <w:rFonts w:ascii="Times New Roman" w:eastAsia="Lucida Sans Unicode" w:hAnsi="Times New Roman"/>
                <w:color w:val="000000"/>
                <w:sz w:val="20"/>
                <w:szCs w:val="20"/>
                <w:shd w:val="clear" w:color="auto" w:fill="FFFFFF"/>
                <w:lang w:eastAsia="ru-RU"/>
              </w:rPr>
              <w:t>09</w:t>
            </w:r>
            <w:r w:rsidR="00C221B1" w:rsidRPr="0094697B">
              <w:rPr>
                <w:rFonts w:ascii="Times New Roman" w:eastAsia="Lucida Sans Unicode" w:hAnsi="Times New Roman"/>
                <w:color w:val="000000"/>
                <w:sz w:val="20"/>
                <w:szCs w:val="20"/>
                <w:shd w:val="clear" w:color="auto" w:fill="FFFFFF"/>
                <w:lang w:eastAsia="ru-RU"/>
              </w:rPr>
              <w:t>-3</w:t>
            </w:r>
            <w:r w:rsidRPr="0094697B">
              <w:rPr>
                <w:rFonts w:ascii="Times New Roman" w:hAnsi="Times New Roman"/>
                <w:sz w:val="20"/>
                <w:szCs w:val="20"/>
              </w:rPr>
              <w:t>0</w:t>
            </w:r>
            <w:r w:rsidR="002B3B70">
              <w:rPr>
                <w:rFonts w:ascii="Times New Roman" w:hAnsi="Times New Roman"/>
                <w:sz w:val="20"/>
                <w:szCs w:val="20"/>
              </w:rPr>
              <w:t xml:space="preserve"> </w:t>
            </w:r>
            <w:r w:rsidRPr="0094697B">
              <w:rPr>
                <w:rFonts w:ascii="Times New Roman" w:eastAsia="Lucida Sans Unicode" w:hAnsi="Times New Roman"/>
                <w:sz w:val="20"/>
                <w:szCs w:val="20"/>
              </w:rPr>
              <w:t>(МСК+1)</w:t>
            </w:r>
          </w:p>
          <w:p w14:paraId="53638D4B" w14:textId="47270061" w:rsidR="001A7A62" w:rsidRPr="0094697B" w:rsidRDefault="005F3295" w:rsidP="00234852">
            <w:pPr>
              <w:rPr>
                <w:rFonts w:ascii="Times New Roman" w:eastAsia="Lucida Sans Unicode" w:hAnsi="Times New Roman"/>
                <w:sz w:val="20"/>
                <w:szCs w:val="20"/>
              </w:rPr>
            </w:pPr>
            <w:r w:rsidRPr="0094697B">
              <w:rPr>
                <w:rFonts w:ascii="Times New Roman" w:hAnsi="Times New Roman"/>
                <w:sz w:val="20"/>
                <w:szCs w:val="20"/>
              </w:rPr>
              <w:t xml:space="preserve">Дата начала </w:t>
            </w:r>
            <w:r w:rsidRPr="0094697B">
              <w:rPr>
                <w:rFonts w:ascii="Times New Roman" w:hAnsi="Times New Roman"/>
                <w:color w:val="000000"/>
                <w:sz w:val="20"/>
                <w:szCs w:val="20"/>
                <w:shd w:val="clear" w:color="auto" w:fill="FFFFFF"/>
              </w:rPr>
              <w:t>подведения итогов</w:t>
            </w:r>
            <w:r w:rsidRPr="0094697B">
              <w:rPr>
                <w:rFonts w:ascii="Times New Roman" w:hAnsi="Times New Roman"/>
                <w:sz w:val="20"/>
                <w:szCs w:val="20"/>
              </w:rPr>
              <w:t xml:space="preserve">: </w:t>
            </w:r>
            <w:r w:rsidR="004C77EE">
              <w:rPr>
                <w:rFonts w:ascii="Times New Roman" w:hAnsi="Times New Roman"/>
                <w:sz w:val="20"/>
                <w:szCs w:val="20"/>
              </w:rPr>
              <w:t>0</w:t>
            </w:r>
            <w:r w:rsidR="00175130">
              <w:rPr>
                <w:rFonts w:ascii="Times New Roman" w:hAnsi="Times New Roman"/>
                <w:sz w:val="20"/>
                <w:szCs w:val="20"/>
              </w:rPr>
              <w:t>5</w:t>
            </w:r>
            <w:r w:rsidR="00430CC5">
              <w:rPr>
                <w:rFonts w:ascii="Times New Roman" w:eastAsia="Lucida Sans Unicode" w:hAnsi="Times New Roman"/>
                <w:color w:val="000000"/>
                <w:sz w:val="20"/>
                <w:szCs w:val="20"/>
                <w:shd w:val="clear" w:color="auto" w:fill="FFFFFF"/>
                <w:lang w:eastAsia="ru-RU"/>
              </w:rPr>
              <w:t>.</w:t>
            </w:r>
            <w:r w:rsidR="004C77EE">
              <w:rPr>
                <w:rFonts w:ascii="Times New Roman" w:eastAsia="Lucida Sans Unicode" w:hAnsi="Times New Roman"/>
                <w:color w:val="000000"/>
                <w:sz w:val="20"/>
                <w:szCs w:val="20"/>
                <w:shd w:val="clear" w:color="auto" w:fill="FFFFFF"/>
                <w:lang w:eastAsia="ru-RU"/>
              </w:rPr>
              <w:t>10</w:t>
            </w:r>
            <w:r w:rsidR="00430CC5">
              <w:rPr>
                <w:rFonts w:ascii="Times New Roman" w:eastAsia="Lucida Sans Unicode" w:hAnsi="Times New Roman"/>
                <w:color w:val="000000"/>
                <w:sz w:val="20"/>
                <w:szCs w:val="20"/>
                <w:shd w:val="clear" w:color="auto" w:fill="FFFFFF"/>
                <w:lang w:eastAsia="ru-RU"/>
              </w:rPr>
              <w:t>.2026</w:t>
            </w:r>
            <w:r w:rsidR="00C221B1" w:rsidRPr="0094697B">
              <w:rPr>
                <w:rFonts w:ascii="Times New Roman" w:eastAsia="Lucida Sans Unicode" w:hAnsi="Times New Roman"/>
                <w:color w:val="000000"/>
                <w:sz w:val="20"/>
                <w:szCs w:val="20"/>
                <w:shd w:val="clear" w:color="auto" w:fill="FFFFFF"/>
                <w:lang w:eastAsia="ru-RU"/>
              </w:rPr>
              <w:t xml:space="preserve"> 1</w:t>
            </w:r>
            <w:r w:rsidR="004C77EE">
              <w:rPr>
                <w:rFonts w:ascii="Times New Roman" w:eastAsia="Lucida Sans Unicode" w:hAnsi="Times New Roman"/>
                <w:color w:val="000000"/>
                <w:sz w:val="20"/>
                <w:szCs w:val="20"/>
                <w:shd w:val="clear" w:color="auto" w:fill="FFFFFF"/>
                <w:lang w:eastAsia="ru-RU"/>
              </w:rPr>
              <w:t>0</w:t>
            </w:r>
            <w:r w:rsidR="00C221B1" w:rsidRPr="0094697B">
              <w:rPr>
                <w:rFonts w:ascii="Times New Roman" w:eastAsia="Lucida Sans Unicode" w:hAnsi="Times New Roman"/>
                <w:color w:val="000000"/>
                <w:sz w:val="20"/>
                <w:szCs w:val="20"/>
                <w:shd w:val="clear" w:color="auto" w:fill="FFFFFF"/>
                <w:lang w:eastAsia="ru-RU"/>
              </w:rPr>
              <w:t>-0</w:t>
            </w:r>
            <w:r w:rsidR="00C221B1" w:rsidRPr="0094697B">
              <w:rPr>
                <w:rFonts w:ascii="Times New Roman" w:hAnsi="Times New Roman"/>
                <w:sz w:val="20"/>
                <w:szCs w:val="20"/>
              </w:rPr>
              <w:t>0</w:t>
            </w:r>
            <w:r w:rsidR="00C221B1" w:rsidRPr="0094697B">
              <w:rPr>
                <w:rFonts w:ascii="Times New Roman" w:eastAsia="Lucida Sans Unicode" w:hAnsi="Times New Roman"/>
                <w:sz w:val="20"/>
                <w:szCs w:val="20"/>
              </w:rPr>
              <w:t xml:space="preserve"> </w:t>
            </w:r>
            <w:r w:rsidRPr="0094697B">
              <w:rPr>
                <w:rFonts w:ascii="Times New Roman" w:eastAsia="Lucida Sans Unicode" w:hAnsi="Times New Roman"/>
                <w:sz w:val="20"/>
                <w:szCs w:val="20"/>
              </w:rPr>
              <w:t>(МСК+1)</w:t>
            </w:r>
          </w:p>
        </w:tc>
      </w:tr>
      <w:tr w:rsidR="001A7A62" w14:paraId="585F10AA" w14:textId="77777777" w:rsidTr="00903DAC">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1BEB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DFF129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78A144" w14:textId="77777777" w:rsidR="001A7A62" w:rsidRPr="0094697B" w:rsidRDefault="005F3295">
            <w:pPr>
              <w:jc w:val="both"/>
              <w:rPr>
                <w:rFonts w:ascii="Times New Roman" w:hAnsi="Times New Roman"/>
                <w:sz w:val="20"/>
                <w:szCs w:val="20"/>
                <w:lang w:eastAsia="ru-RU"/>
              </w:rPr>
            </w:pPr>
            <w:r w:rsidRPr="0094697B">
              <w:rPr>
                <w:rFonts w:ascii="Times New Roman" w:hAnsi="Times New Roman"/>
                <w:sz w:val="20"/>
                <w:szCs w:val="20"/>
                <w:lang w:eastAsia="ru-RU"/>
              </w:rPr>
              <w:t xml:space="preserve">Любое лицо, после размещения </w:t>
            </w:r>
            <w:r w:rsidR="005812D8">
              <w:rPr>
                <w:rFonts w:ascii="Times New Roman" w:hAnsi="Times New Roman"/>
                <w:sz w:val="20"/>
                <w:szCs w:val="20"/>
              </w:rPr>
              <w:t>в ЕИС</w:t>
            </w:r>
            <w:r w:rsidRPr="0094697B">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94697B">
              <w:rPr>
                <w:rFonts w:ascii="Times New Roman" w:hAnsi="Times New Roman"/>
                <w:sz w:val="20"/>
                <w:szCs w:val="20"/>
              </w:rPr>
              <w:t xml:space="preserve"> проведение запроса котировок в электронной форме</w:t>
            </w:r>
            <w:r w:rsidRPr="0094697B">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94697B">
              <w:rPr>
                <w:rFonts w:ascii="Times New Roman" w:eastAsia="Lucida Sans Unicode" w:hAnsi="Times New Roman"/>
                <w:sz w:val="20"/>
                <w:szCs w:val="20"/>
                <w:lang w:eastAsia="ru-RU"/>
              </w:rPr>
              <w:t>извещении на проведение запроса котировок в электронной форме</w:t>
            </w:r>
            <w:r w:rsidRPr="0094697B">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w:t>
            </w:r>
            <w:r w:rsidR="005812D8">
              <w:rPr>
                <w:rFonts w:ascii="Times New Roman" w:hAnsi="Times New Roman"/>
                <w:sz w:val="20"/>
                <w:szCs w:val="20"/>
                <w:lang w:eastAsia="ru-RU"/>
              </w:rPr>
              <w:t xml:space="preserve"> в форме электронного документа</w:t>
            </w:r>
            <w:r w:rsidRPr="0094697B">
              <w:rPr>
                <w:rFonts w:ascii="Times New Roman" w:hAnsi="Times New Roman"/>
                <w:sz w:val="20"/>
                <w:szCs w:val="20"/>
                <w:lang w:eastAsia="ru-RU"/>
              </w:rPr>
              <w:t xml:space="preserve">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sz w:val="20"/>
                <w:szCs w:val="20"/>
                <w:lang w:eastAsia="ru-RU"/>
              </w:rPr>
              <w:t xml:space="preserve">. </w:t>
            </w:r>
          </w:p>
          <w:p w14:paraId="27CF7DF4" w14:textId="77777777" w:rsidR="001A7A62" w:rsidRPr="0094697B" w:rsidRDefault="005F3295">
            <w:pPr>
              <w:pStyle w:val="Default"/>
              <w:jc w:val="both"/>
              <w:rPr>
                <w:color w:val="00000A"/>
                <w:sz w:val="20"/>
                <w:szCs w:val="20"/>
                <w:lang w:eastAsia="ru-RU"/>
              </w:rPr>
            </w:pPr>
            <w:r w:rsidRPr="0094697B">
              <w:rPr>
                <w:color w:val="00000A"/>
                <w:sz w:val="20"/>
                <w:szCs w:val="20"/>
                <w:lang w:eastAsia="ru-RU"/>
              </w:rPr>
              <w:t xml:space="preserve">Разъяснения должны быть размещены Заказчиком </w:t>
            </w:r>
            <w:r w:rsidRPr="0094697B">
              <w:rPr>
                <w:sz w:val="20"/>
                <w:szCs w:val="20"/>
                <w:lang w:eastAsia="ru-RU"/>
              </w:rPr>
              <w:t xml:space="preserve">в ЕИС </w:t>
            </w:r>
            <w:r w:rsidRPr="0094697B">
              <w:rPr>
                <w:color w:val="00000A"/>
                <w:sz w:val="20"/>
                <w:szCs w:val="20"/>
                <w:lang w:eastAsia="ru-RU"/>
              </w:rPr>
              <w:t xml:space="preserve">не позднее 3-х дней со дня принятия решения о предоставлении таких разъяснений </w:t>
            </w:r>
            <w:r w:rsidRPr="0094697B">
              <w:rPr>
                <w:sz w:val="20"/>
                <w:szCs w:val="20"/>
                <w:lang w:eastAsia="ru-RU"/>
              </w:rPr>
              <w:t>с указанием предмета запроса, но без указания участника закупки, от которого поступил запрос</w:t>
            </w:r>
            <w:r w:rsidRPr="0094697B">
              <w:rPr>
                <w:color w:val="00000A"/>
                <w:sz w:val="20"/>
                <w:szCs w:val="20"/>
                <w:lang w:eastAsia="ru-RU"/>
              </w:rPr>
              <w:t xml:space="preserve">. </w:t>
            </w:r>
          </w:p>
          <w:p w14:paraId="5E1FC1B8" w14:textId="2B5CBE92" w:rsidR="00C221B1" w:rsidRPr="0094697B" w:rsidRDefault="00C221B1" w:rsidP="00C221B1">
            <w:pPr>
              <w:jc w:val="both"/>
            </w:pPr>
            <w:bookmarkStart w:id="7" w:name="_Hlk203473559"/>
            <w:r w:rsidRPr="0094697B">
              <w:rPr>
                <w:rFonts w:ascii="Times New Roman" w:hAnsi="Times New Roman"/>
                <w:color w:val="000000"/>
                <w:sz w:val="20"/>
                <w:szCs w:val="20"/>
                <w:shd w:val="clear" w:color="auto" w:fill="FFFFFF"/>
                <w:lang w:eastAsia="ru-RU"/>
              </w:rPr>
              <w:t>Дата начала предос</w:t>
            </w:r>
            <w:r w:rsidR="00FD017A">
              <w:rPr>
                <w:rFonts w:ascii="Times New Roman" w:hAnsi="Times New Roman"/>
                <w:color w:val="000000"/>
                <w:sz w:val="20"/>
                <w:szCs w:val="20"/>
                <w:shd w:val="clear" w:color="auto" w:fill="FFFFFF"/>
                <w:lang w:eastAsia="ru-RU"/>
              </w:rPr>
              <w:t>тавления разъяснений —</w:t>
            </w:r>
            <w:r w:rsidR="00CF0990">
              <w:rPr>
                <w:rFonts w:ascii="Times New Roman" w:hAnsi="Times New Roman"/>
                <w:color w:val="000000"/>
                <w:sz w:val="20"/>
                <w:szCs w:val="20"/>
                <w:shd w:val="clear" w:color="auto" w:fill="FFFFFF"/>
                <w:lang w:eastAsia="ru-RU"/>
              </w:rPr>
              <w:t>2</w:t>
            </w:r>
            <w:r w:rsidR="00175130">
              <w:rPr>
                <w:rFonts w:ascii="Times New Roman" w:hAnsi="Times New Roman"/>
                <w:color w:val="000000"/>
                <w:sz w:val="20"/>
                <w:szCs w:val="20"/>
                <w:shd w:val="clear" w:color="auto" w:fill="FFFFFF"/>
                <w:lang w:eastAsia="ru-RU"/>
              </w:rPr>
              <w:t>6</w:t>
            </w:r>
            <w:r w:rsidR="00FD017A">
              <w:rPr>
                <w:rFonts w:ascii="Times New Roman" w:hAnsi="Times New Roman"/>
                <w:color w:val="000000"/>
                <w:sz w:val="20"/>
                <w:szCs w:val="20"/>
                <w:shd w:val="clear" w:color="auto" w:fill="FFFFFF"/>
                <w:lang w:eastAsia="ru-RU"/>
              </w:rPr>
              <w:t>.0</w:t>
            </w:r>
            <w:r w:rsidR="004C77EE">
              <w:rPr>
                <w:rFonts w:ascii="Times New Roman" w:hAnsi="Times New Roman"/>
                <w:color w:val="000000"/>
                <w:sz w:val="20"/>
                <w:szCs w:val="20"/>
                <w:shd w:val="clear" w:color="auto" w:fill="FFFFFF"/>
                <w:lang w:eastAsia="ru-RU"/>
              </w:rPr>
              <w:t>9</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w:t>
            </w:r>
          </w:p>
          <w:p w14:paraId="0357A602" w14:textId="6345F781" w:rsidR="00C221B1" w:rsidRPr="0094697B" w:rsidRDefault="00C221B1" w:rsidP="00C221B1">
            <w:pPr>
              <w:jc w:val="both"/>
              <w:rPr>
                <w:rFonts w:ascii="Times New Roman" w:eastAsia="Lucida Sans Unicode" w:hAnsi="Times New Roman"/>
                <w:sz w:val="20"/>
                <w:szCs w:val="20"/>
              </w:rPr>
            </w:pPr>
            <w:r w:rsidRPr="0094697B">
              <w:rPr>
                <w:rFonts w:ascii="Times New Roman" w:hAnsi="Times New Roman"/>
                <w:color w:val="000000"/>
                <w:sz w:val="20"/>
                <w:szCs w:val="20"/>
                <w:shd w:val="clear" w:color="auto" w:fill="FFFFFF"/>
                <w:lang w:eastAsia="ru-RU"/>
              </w:rPr>
              <w:t>Дата окончания предоставления разъяснений —</w:t>
            </w:r>
            <w:r w:rsidR="004C77EE">
              <w:rPr>
                <w:rFonts w:ascii="Times New Roman" w:hAnsi="Times New Roman"/>
                <w:color w:val="000000"/>
                <w:sz w:val="20"/>
                <w:szCs w:val="20"/>
                <w:shd w:val="clear" w:color="auto" w:fill="FFFFFF"/>
                <w:lang w:eastAsia="ru-RU"/>
              </w:rPr>
              <w:t>0</w:t>
            </w:r>
            <w:r w:rsidR="00175130">
              <w:rPr>
                <w:rFonts w:ascii="Times New Roman" w:hAnsi="Times New Roman"/>
                <w:color w:val="000000"/>
                <w:sz w:val="20"/>
                <w:szCs w:val="20"/>
                <w:shd w:val="clear" w:color="auto" w:fill="FFFFFF"/>
                <w:lang w:eastAsia="ru-RU"/>
              </w:rPr>
              <w:t>4</w:t>
            </w:r>
            <w:r w:rsidR="00FD017A">
              <w:rPr>
                <w:rFonts w:ascii="Times New Roman" w:hAnsi="Times New Roman"/>
                <w:color w:val="000000"/>
                <w:sz w:val="20"/>
                <w:szCs w:val="20"/>
                <w:shd w:val="clear" w:color="auto" w:fill="FFFFFF"/>
                <w:lang w:eastAsia="ru-RU"/>
              </w:rPr>
              <w:t>.</w:t>
            </w:r>
            <w:r w:rsidR="004C77EE">
              <w:rPr>
                <w:rFonts w:ascii="Times New Roman" w:hAnsi="Times New Roman"/>
                <w:color w:val="000000"/>
                <w:sz w:val="20"/>
                <w:szCs w:val="20"/>
                <w:shd w:val="clear" w:color="auto" w:fill="FFFFFF"/>
                <w:lang w:eastAsia="ru-RU"/>
              </w:rPr>
              <w:t>10</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 до 23-59 </w:t>
            </w:r>
            <w:r w:rsidRPr="0094697B">
              <w:rPr>
                <w:rFonts w:ascii="Times New Roman" w:eastAsia="Lucida Sans Unicode" w:hAnsi="Times New Roman"/>
                <w:sz w:val="20"/>
                <w:szCs w:val="20"/>
              </w:rPr>
              <w:t>(МСК+1)</w:t>
            </w:r>
          </w:p>
          <w:bookmarkEnd w:id="7"/>
          <w:p w14:paraId="54885F5C" w14:textId="22F8A1E5" w:rsidR="00C221B1" w:rsidRPr="0094697B" w:rsidRDefault="00C221B1" w:rsidP="00C221B1">
            <w:pPr>
              <w:jc w:val="both"/>
              <w:rPr>
                <w:rFonts w:ascii="Times New Roman" w:hAnsi="Times New Roman"/>
                <w:sz w:val="20"/>
                <w:szCs w:val="20"/>
                <w:lang w:eastAsia="ru-RU"/>
              </w:rPr>
            </w:pPr>
            <w:r w:rsidRPr="0094697B">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CF0990">
              <w:rPr>
                <w:rFonts w:ascii="Times New Roman" w:hAnsi="Times New Roman"/>
                <w:sz w:val="20"/>
                <w:szCs w:val="20"/>
                <w:lang w:eastAsia="ru-RU"/>
              </w:rPr>
              <w:t>2</w:t>
            </w:r>
            <w:r w:rsidR="00175130">
              <w:rPr>
                <w:rFonts w:ascii="Times New Roman" w:hAnsi="Times New Roman"/>
                <w:sz w:val="20"/>
                <w:szCs w:val="20"/>
                <w:lang w:eastAsia="ru-RU"/>
              </w:rPr>
              <w:t>9</w:t>
            </w:r>
            <w:r w:rsidR="00FD017A">
              <w:rPr>
                <w:rFonts w:ascii="Times New Roman" w:hAnsi="Times New Roman"/>
                <w:sz w:val="20"/>
                <w:szCs w:val="20"/>
                <w:lang w:eastAsia="ru-RU"/>
              </w:rPr>
              <w:t>.0</w:t>
            </w:r>
            <w:r w:rsidR="004C77EE">
              <w:rPr>
                <w:rFonts w:ascii="Times New Roman" w:hAnsi="Times New Roman"/>
                <w:sz w:val="20"/>
                <w:szCs w:val="20"/>
                <w:lang w:eastAsia="ru-RU"/>
              </w:rPr>
              <w:t>9</w:t>
            </w:r>
            <w:r w:rsidR="00FD017A">
              <w:rPr>
                <w:rFonts w:ascii="Times New Roman" w:hAnsi="Times New Roman"/>
                <w:sz w:val="20"/>
                <w:szCs w:val="20"/>
                <w:lang w:eastAsia="ru-RU"/>
              </w:rPr>
              <w:t>.2026</w:t>
            </w:r>
            <w:r w:rsidRPr="0094697B">
              <w:rPr>
                <w:rFonts w:ascii="Times New Roman" w:hAnsi="Times New Roman"/>
                <w:sz w:val="20"/>
                <w:szCs w:val="20"/>
                <w:lang w:eastAsia="ru-RU"/>
              </w:rPr>
              <w:t xml:space="preserve"> года.</w:t>
            </w:r>
          </w:p>
          <w:p w14:paraId="0EBF34F3" w14:textId="77777777" w:rsidR="001A7A62" w:rsidRPr="0094697B" w:rsidRDefault="001A7A62" w:rsidP="00234852">
            <w:pPr>
              <w:jc w:val="both"/>
              <w:rPr>
                <w:rFonts w:ascii="Times New Roman" w:hAnsi="Times New Roman"/>
                <w:color w:val="000000"/>
                <w:sz w:val="20"/>
                <w:szCs w:val="20"/>
                <w:lang w:eastAsia="ru-RU"/>
              </w:rPr>
            </w:pPr>
          </w:p>
        </w:tc>
      </w:tr>
      <w:tr w:rsidR="001A7A62" w14:paraId="6C46530F" w14:textId="77777777" w:rsidTr="00903DAC">
        <w:tc>
          <w:tcPr>
            <w:tcW w:w="781" w:type="dxa"/>
            <w:tcBorders>
              <w:top w:val="single" w:sz="4" w:space="0" w:color="000001"/>
              <w:left w:val="single" w:sz="4" w:space="0" w:color="000001"/>
              <w:bottom w:val="single" w:sz="4" w:space="0" w:color="000001"/>
            </w:tcBorders>
            <w:shd w:val="clear" w:color="auto" w:fill="FFFFFF"/>
          </w:tcPr>
          <w:p w14:paraId="520F210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973BAA7"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7CC64B8"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5740CEB1" w14:textId="6B9F45DA" w:rsidR="001A7A62" w:rsidRDefault="005F3295" w:rsidP="00F97C43">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100_1519002961"/>
            <w:bookmarkStart w:id="10"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Pr>
                  <w:rStyle w:val="-"/>
                  <w:color w:val="000000"/>
                  <w:sz w:val="20"/>
                  <w:szCs w:val="20"/>
                  <w:u w:val="none"/>
                  <w:lang w:eastAsia="ru-RU"/>
                </w:rPr>
                <w:t>www.zakupki.gov.ru</w:t>
              </w:r>
            </w:hyperlink>
            <w:bookmarkEnd w:id="8"/>
            <w:r>
              <w:rPr>
                <w:rStyle w:val="-"/>
                <w:color w:val="000000"/>
                <w:sz w:val="20"/>
                <w:szCs w:val="20"/>
                <w:u w:val="none"/>
                <w:lang w:eastAsia="ru-RU"/>
              </w:rPr>
              <w:t xml:space="preserve"> и на электронной торговой площадке  </w:t>
            </w:r>
            <w:hyperlink r:id="rId14">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3D6238">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9"/>
            <w:bookmarkEnd w:id="10"/>
            <w:r>
              <w:rPr>
                <w:rFonts w:ascii="Times New Roman" w:hAnsi="Times New Roman"/>
                <w:color w:val="000000"/>
                <w:sz w:val="20"/>
                <w:szCs w:val="20"/>
                <w:shd w:val="clear" w:color="auto" w:fill="FFFFFF"/>
                <w:lang w:eastAsia="ru-RU"/>
              </w:rPr>
              <w:t>.</w:t>
            </w:r>
          </w:p>
        </w:tc>
      </w:tr>
      <w:tr w:rsidR="001A7A62" w14:paraId="7A73BA84" w14:textId="77777777" w:rsidTr="00900953">
        <w:tc>
          <w:tcPr>
            <w:tcW w:w="781" w:type="dxa"/>
            <w:tcBorders>
              <w:top w:val="single" w:sz="4" w:space="0" w:color="000001"/>
              <w:left w:val="single" w:sz="4" w:space="0" w:color="000001"/>
              <w:bottom w:val="single" w:sz="4" w:space="0" w:color="000001"/>
            </w:tcBorders>
            <w:shd w:val="clear" w:color="auto" w:fill="FFFFFF"/>
          </w:tcPr>
          <w:p w14:paraId="60ED62D4"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DF54CF0" w14:textId="77777777" w:rsidR="001A7A62" w:rsidRDefault="005F3295">
            <w:pPr>
              <w:jc w:val="both"/>
              <w:rPr>
                <w:rFonts w:ascii="Times New Roman" w:hAnsi="Times New Roman"/>
                <w:b/>
                <w:bCs/>
                <w:sz w:val="20"/>
                <w:szCs w:val="20"/>
              </w:rPr>
            </w:pPr>
            <w:r>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обеспечения такой заявки, реквизиты </w:t>
            </w:r>
            <w:r>
              <w:rPr>
                <w:rFonts w:ascii="Times New Roman" w:hAnsi="Times New Roman"/>
                <w:b/>
                <w:bCs/>
                <w:sz w:val="20"/>
                <w:szCs w:val="20"/>
              </w:rPr>
              <w:lastRenderedPageBreak/>
              <w:t>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955893" w14:textId="77777777" w:rsidR="001A7A62" w:rsidRDefault="005F3295">
            <w:pPr>
              <w:jc w:val="both"/>
              <w:rPr>
                <w:rFonts w:ascii="Times New Roman" w:hAnsi="Times New Roman"/>
                <w:sz w:val="20"/>
                <w:szCs w:val="20"/>
              </w:rPr>
            </w:pPr>
            <w:r>
              <w:rPr>
                <w:rFonts w:ascii="Times New Roman" w:hAnsi="Times New Roman"/>
                <w:sz w:val="20"/>
                <w:szCs w:val="20"/>
              </w:rPr>
              <w:lastRenderedPageBreak/>
              <w:t>Не установлено</w:t>
            </w:r>
          </w:p>
        </w:tc>
      </w:tr>
      <w:tr w:rsidR="001A7A62" w14:paraId="1AAED7D1" w14:textId="77777777" w:rsidTr="00900953">
        <w:tc>
          <w:tcPr>
            <w:tcW w:w="781" w:type="dxa"/>
            <w:tcBorders>
              <w:top w:val="single" w:sz="4" w:space="0" w:color="000001"/>
              <w:left w:val="single" w:sz="4" w:space="0" w:color="000001"/>
              <w:bottom w:val="single" w:sz="4" w:space="0" w:color="000001"/>
            </w:tcBorders>
            <w:shd w:val="clear" w:color="auto" w:fill="FFFFFF"/>
          </w:tcPr>
          <w:p w14:paraId="44C76638"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0A94D62"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0A76AD" w14:textId="4C0A3428" w:rsidR="00900953" w:rsidRPr="008A34BC" w:rsidRDefault="00900953" w:rsidP="00900953">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4C77EE">
              <w:rPr>
                <w:rFonts w:ascii="Times New Roman" w:hAnsi="Times New Roman" w:cs="Times New Roman"/>
                <w:b/>
                <w:sz w:val="20"/>
                <w:shd w:val="clear" w:color="auto" w:fill="FFFFFF"/>
              </w:rPr>
              <w:t>14 674,00</w:t>
            </w:r>
            <w:r w:rsidR="00075CEB">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p w14:paraId="12FC18E0" w14:textId="77777777" w:rsidR="00B02828" w:rsidRPr="008A34BC" w:rsidRDefault="00B02828" w:rsidP="00B02828">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C52F26F"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52B7AD8"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30148750"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л/с  039040125</w:t>
            </w:r>
          </w:p>
          <w:p w14:paraId="1E97CF8C"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4101EC46"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р/с 40102810845370000052</w:t>
            </w:r>
          </w:p>
          <w:p w14:paraId="01D21F09" w14:textId="77777777" w:rsidR="00B02828" w:rsidRPr="00AE0B0E" w:rsidRDefault="00B02828" w:rsidP="00B02828">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74FD5B6E" w14:textId="3E7FC849"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//УФК по Саратовской области г.</w:t>
            </w:r>
            <w:r w:rsidR="004C77EE">
              <w:rPr>
                <w:rFonts w:ascii="Times New Roman" w:hAnsi="Times New Roman"/>
                <w:b/>
                <w:sz w:val="20"/>
                <w:szCs w:val="20"/>
                <w:lang w:eastAsia="ru-RU"/>
              </w:rPr>
              <w:t xml:space="preserve"> </w:t>
            </w:r>
            <w:r w:rsidRPr="008A34BC">
              <w:rPr>
                <w:rFonts w:ascii="Times New Roman" w:hAnsi="Times New Roman"/>
                <w:b/>
                <w:sz w:val="20"/>
                <w:szCs w:val="20"/>
                <w:lang w:eastAsia="ru-RU"/>
              </w:rPr>
              <w:t>Саратов</w:t>
            </w:r>
          </w:p>
          <w:p w14:paraId="36A98FE3"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Казн.счёт 03224643630000006001</w:t>
            </w:r>
          </w:p>
          <w:p w14:paraId="2201CADD"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БИК 016311121</w:t>
            </w:r>
          </w:p>
          <w:p w14:paraId="39D03A21"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ОКПО 05156623</w:t>
            </w:r>
          </w:p>
          <w:p w14:paraId="0452E686" w14:textId="77777777" w:rsidR="00B02828" w:rsidRDefault="00B02828" w:rsidP="00B02828">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B6250AF"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5BE37A6"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D698856"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4A02B74"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0FAFBD50"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63FE5411"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EEBFE3F"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2E858A35"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в) указание на срок действия независимой гарантии, который не может составлять менее одного месяца с даты окончания предусмотренного извещением об осуществлении закупки срока исполнения основного обязательства;</w:t>
            </w:r>
          </w:p>
          <w:p w14:paraId="5413EC7E"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B64846E"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Несоответствие независимой гарантии, предоставленной участником закупки, требованиям указанным выше, является основанием для отказа в принятии ее заказчиком.</w:t>
            </w:r>
          </w:p>
          <w:p w14:paraId="7A391D97"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ab/>
            </w:r>
          </w:p>
          <w:p w14:paraId="7C311B72"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2F6CC58"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lastRenderedPageBreak/>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5109FD0C"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073D8E3B"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F8621E2"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621BBD9C" w14:textId="77777777" w:rsidR="00900953" w:rsidRPr="008A34BC" w:rsidRDefault="00900953" w:rsidP="00B96E15">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5D45EA67"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5E3E5E5D"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19B6F3AC" w14:textId="77777777" w:rsidR="001A7A62" w:rsidRDefault="00900953" w:rsidP="00B96E15">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48036927"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09A279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4EDD4AC"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04BE3F"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4ACBBCC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5E5D715"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D791946"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9CB4156"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5964ED8"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425B7CB3"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16E1F9B2" w14:textId="77777777" w:rsidTr="00900953">
        <w:tc>
          <w:tcPr>
            <w:tcW w:w="781" w:type="dxa"/>
            <w:tcBorders>
              <w:top w:val="single" w:sz="4" w:space="0" w:color="000001"/>
              <w:left w:val="single" w:sz="4" w:space="0" w:color="000001"/>
              <w:bottom w:val="single" w:sz="4" w:space="0" w:color="000001"/>
            </w:tcBorders>
            <w:shd w:val="clear" w:color="auto" w:fill="FFFFFF"/>
          </w:tcPr>
          <w:p w14:paraId="05156799" w14:textId="77777777" w:rsidR="001A7A62" w:rsidRDefault="005F3295">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1341B7F"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0F927A"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5B734D20"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7162B9A9"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w:t>
            </w:r>
            <w:r>
              <w:rPr>
                <w:rFonts w:ascii="Times New Roman" w:hAnsi="Times New Roman" w:cs="Times New Roman"/>
                <w:color w:val="000000"/>
                <w:sz w:val="20"/>
                <w:szCs w:val="20"/>
                <w:lang w:eastAsia="ru-RU"/>
              </w:rPr>
              <w:lastRenderedPageBreak/>
              <w:t>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3797DF4"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634E579" w14:textId="77777777" w:rsidR="001A7A62" w:rsidRDefault="001A7A62">
      <w:pPr>
        <w:rPr>
          <w:rFonts w:ascii="Times New Roman" w:hAnsi="Times New Roman"/>
          <w:sz w:val="20"/>
          <w:szCs w:val="20"/>
        </w:rPr>
      </w:pPr>
    </w:p>
    <w:p w14:paraId="66543B8E" w14:textId="77777777" w:rsidR="001A7A62" w:rsidRDefault="001A7A62">
      <w:pPr>
        <w:rPr>
          <w:rFonts w:ascii="Times New Roman" w:hAnsi="Times New Roman"/>
          <w:sz w:val="20"/>
          <w:szCs w:val="20"/>
        </w:rPr>
      </w:pPr>
    </w:p>
    <w:p w14:paraId="487DA64E" w14:textId="77777777" w:rsidR="001A7A62" w:rsidRDefault="001A7A62">
      <w:pPr>
        <w:rPr>
          <w:rFonts w:ascii="Times New Roman" w:hAnsi="Times New Roman"/>
          <w:sz w:val="20"/>
          <w:szCs w:val="20"/>
        </w:rPr>
      </w:pPr>
    </w:p>
    <w:p w14:paraId="1761D182" w14:textId="77777777" w:rsidR="001A7A62" w:rsidRDefault="005F3295">
      <w:pPr>
        <w:suppressAutoHyphens w:val="0"/>
        <w:rPr>
          <w:rFonts w:ascii="Times New Roman" w:hAnsi="Times New Roman"/>
          <w:sz w:val="20"/>
          <w:szCs w:val="20"/>
        </w:rPr>
      </w:pPr>
      <w:r>
        <w:br w:type="page"/>
      </w:r>
    </w:p>
    <w:p w14:paraId="1EAF3388"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4258B0F0" w14:textId="77777777" w:rsidR="001A7A62" w:rsidRDefault="001A7A62">
      <w:pPr>
        <w:pStyle w:val="ConsPlusNormal"/>
        <w:ind w:firstLine="0"/>
        <w:jc w:val="center"/>
        <w:rPr>
          <w:rFonts w:ascii="Times New Roman" w:hAnsi="Times New Roman"/>
          <w:sz w:val="20"/>
        </w:rPr>
      </w:pPr>
    </w:p>
    <w:p w14:paraId="5F88BA6E"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1B650699" w14:textId="536A2DC5" w:rsidR="001A7A62" w:rsidRDefault="005F3295">
      <w:pPr>
        <w:jc w:val="center"/>
        <w:rPr>
          <w:rFonts w:ascii="Times New Roman" w:hAnsi="Times New Roman"/>
          <w:b/>
          <w:sz w:val="20"/>
          <w:szCs w:val="20"/>
        </w:rPr>
      </w:pPr>
      <w:r>
        <w:rPr>
          <w:rFonts w:ascii="Times New Roman" w:hAnsi="Times New Roman"/>
          <w:b/>
          <w:bCs/>
          <w:sz w:val="20"/>
          <w:szCs w:val="20"/>
        </w:rPr>
        <w:t xml:space="preserve">на поставку </w:t>
      </w:r>
      <w:r w:rsidR="00CF0990">
        <w:rPr>
          <w:rFonts w:ascii="Times New Roman" w:hAnsi="Times New Roman"/>
          <w:b/>
          <w:bCs/>
          <w:sz w:val="20"/>
          <w:szCs w:val="20"/>
        </w:rPr>
        <w:t>холодильника</w:t>
      </w:r>
      <w:r w:rsidR="00B11810">
        <w:rPr>
          <w:rFonts w:ascii="Times New Roman" w:hAnsi="Times New Roman"/>
          <w:b/>
          <w:bCs/>
          <w:sz w:val="20"/>
          <w:szCs w:val="20"/>
        </w:rPr>
        <w:t xml:space="preserve"> для</w:t>
      </w:r>
      <w:r>
        <w:rPr>
          <w:rFonts w:ascii="Times New Roman" w:hAnsi="Times New Roman"/>
          <w:b/>
          <w:sz w:val="20"/>
          <w:szCs w:val="20"/>
        </w:rPr>
        <w:t xml:space="preserve">  нужд государственного автономного учреждения здравоохранения «Энгельсская городская клиническая больница № 1»</w:t>
      </w:r>
    </w:p>
    <w:p w14:paraId="0DBADFFF" w14:textId="77777777" w:rsidR="001A7A62" w:rsidRDefault="001A7A62">
      <w:pPr>
        <w:pStyle w:val="ab"/>
        <w:ind w:firstLine="709"/>
        <w:jc w:val="left"/>
        <w:rPr>
          <w:rFonts w:ascii="Times New Roman" w:hAnsi="Times New Roman"/>
          <w:b/>
          <w:sz w:val="20"/>
          <w:szCs w:val="20"/>
        </w:rPr>
      </w:pPr>
    </w:p>
    <w:p w14:paraId="552FE6E4" w14:textId="71602F2B" w:rsidR="001A7A62" w:rsidRPr="00900953" w:rsidRDefault="005F3295">
      <w:pPr>
        <w:pStyle w:val="af6"/>
        <w:ind w:firstLine="600"/>
        <w:jc w:val="both"/>
      </w:pPr>
      <w:r>
        <w:rPr>
          <w:rFonts w:ascii="Times New Roman" w:hAnsi="Times New Roman"/>
          <w:b/>
          <w:sz w:val="20"/>
          <w:szCs w:val="20"/>
          <w:shd w:val="clear" w:color="auto" w:fill="FFFFFF"/>
        </w:rPr>
        <w:t xml:space="preserve">Срок поставки товара: </w:t>
      </w:r>
      <w:r w:rsidR="00F97C43">
        <w:rPr>
          <w:rStyle w:val="ep"/>
          <w:rFonts w:ascii="Times New Roman" w:eastAsia="Calibri" w:hAnsi="Times New Roman"/>
          <w:iCs/>
          <w:sz w:val="20"/>
          <w:szCs w:val="20"/>
          <w:shd w:val="clear" w:color="auto" w:fill="FFFFFF"/>
          <w:lang w:eastAsia="ar-SA"/>
        </w:rPr>
        <w:t xml:space="preserve">Поставка товара производится в течении </w:t>
      </w:r>
      <w:r w:rsidR="00CF0990">
        <w:rPr>
          <w:rStyle w:val="ep"/>
          <w:rFonts w:ascii="Times New Roman" w:eastAsia="Calibri" w:hAnsi="Times New Roman"/>
          <w:iCs/>
          <w:sz w:val="20"/>
          <w:szCs w:val="20"/>
          <w:shd w:val="clear" w:color="auto" w:fill="FFFFFF"/>
          <w:lang w:eastAsia="ar-SA"/>
        </w:rPr>
        <w:t>15</w:t>
      </w:r>
      <w:r w:rsidR="00B11810">
        <w:rPr>
          <w:rStyle w:val="ep"/>
          <w:rFonts w:ascii="Times New Roman" w:eastAsia="Calibri" w:hAnsi="Times New Roman"/>
          <w:iCs/>
          <w:sz w:val="20"/>
          <w:szCs w:val="20"/>
          <w:shd w:val="clear" w:color="auto" w:fill="FFFFFF"/>
          <w:lang w:eastAsia="ar-SA"/>
        </w:rPr>
        <w:t xml:space="preserve">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r w:rsidR="00DF6A67">
        <w:rPr>
          <w:rStyle w:val="ep"/>
          <w:rFonts w:ascii="Times New Roman" w:eastAsia="Calibri" w:hAnsi="Times New Roman"/>
          <w:color w:val="000000"/>
          <w:sz w:val="20"/>
          <w:szCs w:val="20"/>
          <w:shd w:val="clear" w:color="auto" w:fill="FFFFFF"/>
          <w:lang w:eastAsia="ar-SA"/>
        </w:rPr>
        <w:t>.</w:t>
      </w:r>
    </w:p>
    <w:p w14:paraId="29B9ADF1"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д.6, </w:t>
      </w:r>
      <w:r w:rsidR="00900953">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5352CCB8"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2A848457" w14:textId="77777777" w:rsidR="001A7A62" w:rsidRDefault="005F3295">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583D05">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38D5BABF" w14:textId="77777777" w:rsidR="00C5712A" w:rsidRDefault="00C5712A" w:rsidP="00C5712A">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7A6A139D" w14:textId="77777777" w:rsidR="00C5712A" w:rsidRDefault="00C5712A" w:rsidP="00C5712A">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527F7342"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E758350"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7D3B9A2E" w14:textId="58B7DC55" w:rsidR="001A7A62" w:rsidRDefault="00CF0990">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Гарантийный срок на</w:t>
      </w:r>
      <w:r w:rsidR="005F3295">
        <w:rPr>
          <w:rFonts w:ascii="Times New Roman" w:hAnsi="Times New Roman"/>
          <w:color w:val="000000"/>
          <w:sz w:val="20"/>
          <w:szCs w:val="20"/>
          <w:highlight w:val="white"/>
        </w:rPr>
        <w:t xml:space="preserve"> Товар должен составлять не менее </w:t>
      </w:r>
      <w:r>
        <w:rPr>
          <w:rFonts w:ascii="Times New Roman" w:hAnsi="Times New Roman"/>
          <w:color w:val="000000"/>
          <w:sz w:val="20"/>
          <w:szCs w:val="20"/>
          <w:highlight w:val="white"/>
        </w:rPr>
        <w:t>36</w:t>
      </w:r>
      <w:r w:rsidR="005F3295">
        <w:rPr>
          <w:rFonts w:ascii="Times New Roman" w:hAnsi="Times New Roman"/>
          <w:color w:val="000000"/>
          <w:sz w:val="20"/>
          <w:szCs w:val="20"/>
          <w:highlight w:val="white"/>
        </w:rPr>
        <w:t xml:space="preserve"> месяце</w:t>
      </w:r>
      <w:r>
        <w:rPr>
          <w:rFonts w:ascii="Times New Roman" w:hAnsi="Times New Roman"/>
          <w:color w:val="000000"/>
          <w:sz w:val="20"/>
          <w:szCs w:val="20"/>
          <w:highlight w:val="white"/>
        </w:rPr>
        <w:t>в.</w:t>
      </w:r>
    </w:p>
    <w:p w14:paraId="208C996C" w14:textId="4CE69754" w:rsidR="006C2D2D" w:rsidRDefault="006C2D2D">
      <w:pPr>
        <w:spacing w:line="240" w:lineRule="exact"/>
        <w:jc w:val="both"/>
        <w:rPr>
          <w:rFonts w:ascii="Times New Roman" w:hAnsi="Times New Roman"/>
          <w:color w:val="000000"/>
          <w:sz w:val="20"/>
          <w:szCs w:val="20"/>
        </w:rPr>
      </w:pPr>
    </w:p>
    <w:tbl>
      <w:tblPr>
        <w:tblW w:w="4732"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0"/>
        <w:gridCol w:w="5596"/>
        <w:gridCol w:w="1276"/>
        <w:gridCol w:w="1276"/>
      </w:tblGrid>
      <w:tr w:rsidR="006C2D2D" w:rsidRPr="00972941" w14:paraId="7395F0CA" w14:textId="77777777" w:rsidTr="006C2D2D">
        <w:trPr>
          <w:tblCellSpacing w:w="15" w:type="dxa"/>
        </w:trPr>
        <w:tc>
          <w:tcPr>
            <w:tcW w:w="1725" w:type="dxa"/>
          </w:tcPr>
          <w:p w14:paraId="23E2D0EE" w14:textId="6986E4AA" w:rsidR="006C2D2D" w:rsidRPr="006C2D2D" w:rsidRDefault="006C2D2D" w:rsidP="006C2D2D">
            <w:pPr>
              <w:rPr>
                <w:rFonts w:ascii="Times New Roman" w:eastAsia="Times New Roman" w:hAnsi="Times New Roman"/>
                <w:b/>
                <w:bCs/>
                <w:color w:val="auto"/>
                <w:sz w:val="24"/>
                <w:szCs w:val="24"/>
                <w:lang w:eastAsia="ru-RU"/>
              </w:rPr>
            </w:pPr>
            <w:r w:rsidRPr="006C2D2D">
              <w:rPr>
                <w:rFonts w:ascii="Times New Roman" w:eastAsia="Times New Roman" w:hAnsi="Times New Roman"/>
                <w:b/>
                <w:bCs/>
                <w:color w:val="auto"/>
                <w:sz w:val="24"/>
                <w:szCs w:val="24"/>
                <w:lang w:eastAsia="ru-RU"/>
              </w:rPr>
              <w:t>Наименование</w:t>
            </w:r>
          </w:p>
        </w:tc>
        <w:tc>
          <w:tcPr>
            <w:tcW w:w="5566" w:type="dxa"/>
          </w:tcPr>
          <w:p w14:paraId="4F76113A" w14:textId="787A6C7A" w:rsidR="006C2D2D" w:rsidRPr="00972941" w:rsidRDefault="006C2D2D" w:rsidP="006C2D2D">
            <w:pPr>
              <w:rPr>
                <w:rFonts w:ascii="Times New Roman" w:eastAsia="Times New Roman" w:hAnsi="Times New Roman"/>
                <w:b/>
                <w:bCs/>
                <w:color w:val="auto"/>
                <w:sz w:val="24"/>
                <w:szCs w:val="24"/>
                <w:lang w:eastAsia="ru-RU"/>
              </w:rPr>
            </w:pPr>
            <w:r>
              <w:rPr>
                <w:rFonts w:ascii="Times New Roman" w:eastAsia="Times New Roman" w:hAnsi="Times New Roman"/>
                <w:b/>
                <w:bCs/>
                <w:color w:val="auto"/>
                <w:sz w:val="24"/>
                <w:szCs w:val="24"/>
                <w:lang w:eastAsia="ru-RU"/>
              </w:rPr>
              <w:t>Характеристики товара</w:t>
            </w:r>
          </w:p>
        </w:tc>
        <w:tc>
          <w:tcPr>
            <w:tcW w:w="1246" w:type="dxa"/>
          </w:tcPr>
          <w:p w14:paraId="7F7FC4F1" w14:textId="1635B317" w:rsidR="006C2D2D" w:rsidRPr="00972941" w:rsidRDefault="006C2D2D" w:rsidP="006C2D2D">
            <w:pPr>
              <w:rPr>
                <w:rFonts w:ascii="Times New Roman" w:eastAsia="Times New Roman" w:hAnsi="Times New Roman"/>
                <w:b/>
                <w:bCs/>
                <w:color w:val="auto"/>
                <w:sz w:val="24"/>
                <w:szCs w:val="24"/>
                <w:lang w:eastAsia="ru-RU"/>
              </w:rPr>
            </w:pPr>
            <w:r w:rsidRPr="006C2D2D">
              <w:rPr>
                <w:rFonts w:ascii="Times New Roman" w:eastAsia="Times New Roman" w:hAnsi="Times New Roman"/>
                <w:b/>
                <w:bCs/>
                <w:color w:val="auto"/>
                <w:sz w:val="24"/>
                <w:szCs w:val="24"/>
                <w:lang w:eastAsia="ru-RU"/>
              </w:rPr>
              <w:t>Ед. измерения</w:t>
            </w:r>
          </w:p>
        </w:tc>
        <w:tc>
          <w:tcPr>
            <w:tcW w:w="1231" w:type="dxa"/>
          </w:tcPr>
          <w:p w14:paraId="63B360D0" w14:textId="25243E5E" w:rsidR="006C2D2D" w:rsidRPr="00972941" w:rsidRDefault="006C2D2D" w:rsidP="006C2D2D">
            <w:pPr>
              <w:rPr>
                <w:rFonts w:ascii="Times New Roman" w:eastAsia="Times New Roman" w:hAnsi="Times New Roman"/>
                <w:b/>
                <w:bCs/>
                <w:color w:val="auto"/>
                <w:sz w:val="24"/>
                <w:szCs w:val="24"/>
                <w:lang w:eastAsia="ru-RU"/>
              </w:rPr>
            </w:pPr>
            <w:r w:rsidRPr="006C2D2D">
              <w:rPr>
                <w:rFonts w:ascii="Times New Roman" w:eastAsia="Times New Roman" w:hAnsi="Times New Roman"/>
                <w:b/>
                <w:bCs/>
                <w:color w:val="auto"/>
                <w:sz w:val="24"/>
                <w:szCs w:val="24"/>
                <w:lang w:eastAsia="ru-RU"/>
              </w:rPr>
              <w:t>Кол-во</w:t>
            </w:r>
          </w:p>
        </w:tc>
      </w:tr>
      <w:tr w:rsidR="00D60E69" w:rsidRPr="00972941" w14:paraId="45D873FB" w14:textId="77777777" w:rsidTr="006C2D2D">
        <w:trPr>
          <w:tblCellSpacing w:w="15" w:type="dxa"/>
        </w:trPr>
        <w:tc>
          <w:tcPr>
            <w:tcW w:w="1725" w:type="dxa"/>
          </w:tcPr>
          <w:p w14:paraId="582EDF61" w14:textId="0B401C5D" w:rsidR="00D60E69" w:rsidRPr="00D60E69" w:rsidRDefault="00D60E69" w:rsidP="006C2D2D">
            <w:pPr>
              <w:rPr>
                <w:rFonts w:ascii="Times New Roman" w:eastAsia="Times New Roman" w:hAnsi="Times New Roman"/>
                <w:color w:val="auto"/>
                <w:sz w:val="24"/>
                <w:szCs w:val="24"/>
                <w:lang w:eastAsia="ru-RU"/>
              </w:rPr>
            </w:pPr>
            <w:r>
              <w:rPr>
                <w:rFonts w:ascii="Times New Roman" w:eastAsia="Times New Roman" w:hAnsi="Times New Roman"/>
                <w:color w:val="auto"/>
                <w:sz w:val="24"/>
                <w:szCs w:val="24"/>
                <w:lang w:eastAsia="ru-RU"/>
              </w:rPr>
              <w:t xml:space="preserve">  </w:t>
            </w:r>
            <w:r w:rsidRPr="00D60E69">
              <w:rPr>
                <w:rFonts w:ascii="Times New Roman" w:eastAsia="Times New Roman" w:hAnsi="Times New Roman"/>
                <w:color w:val="auto"/>
                <w:sz w:val="24"/>
                <w:szCs w:val="24"/>
                <w:lang w:eastAsia="ru-RU"/>
              </w:rPr>
              <w:t>Шины</w:t>
            </w:r>
          </w:p>
        </w:tc>
        <w:tc>
          <w:tcPr>
            <w:tcW w:w="5566" w:type="dxa"/>
          </w:tcPr>
          <w:p w14:paraId="540599F2" w14:textId="77777777"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Типоразмер</w:t>
            </w:r>
            <w:r w:rsidRPr="00D60E69">
              <w:rPr>
                <w:rFonts w:ascii="Times New Roman" w:eastAsia="Times New Roman" w:hAnsi="Times New Roman"/>
                <w:color w:val="auto"/>
                <w:sz w:val="24"/>
                <w:szCs w:val="24"/>
                <w:lang w:eastAsia="ru-RU"/>
              </w:rPr>
              <w:tab/>
              <w:t>10.00 R 20 (280R508)</w:t>
            </w:r>
          </w:p>
          <w:p w14:paraId="75EFC1F6" w14:textId="77777777"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Ширина профиля</w:t>
            </w:r>
            <w:r w:rsidRPr="00D60E69">
              <w:rPr>
                <w:rFonts w:ascii="Times New Roman" w:eastAsia="Times New Roman" w:hAnsi="Times New Roman"/>
                <w:color w:val="auto"/>
                <w:sz w:val="24"/>
                <w:szCs w:val="24"/>
                <w:lang w:eastAsia="ru-RU"/>
              </w:rPr>
              <w:tab/>
              <w:t>280 мм</w:t>
            </w:r>
          </w:p>
          <w:p w14:paraId="09F0ED89" w14:textId="3F1CB40D"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Посадочный диаметр 20 дюймов (508 мм)</w:t>
            </w:r>
          </w:p>
          <w:p w14:paraId="7AD55B49" w14:textId="77777777"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Индекс нагрузки</w:t>
            </w:r>
            <w:r w:rsidRPr="00D60E69">
              <w:rPr>
                <w:rFonts w:ascii="Times New Roman" w:eastAsia="Times New Roman" w:hAnsi="Times New Roman"/>
                <w:color w:val="auto"/>
                <w:sz w:val="24"/>
                <w:szCs w:val="24"/>
                <w:lang w:eastAsia="ru-RU"/>
              </w:rPr>
              <w:tab/>
              <w:t>150/147 (3350 кг / 3075 кг)</w:t>
            </w:r>
          </w:p>
          <w:p w14:paraId="661BFA66" w14:textId="77777777"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Индекс скорости</w:t>
            </w:r>
            <w:r w:rsidRPr="00D60E69">
              <w:rPr>
                <w:rFonts w:ascii="Times New Roman" w:eastAsia="Times New Roman" w:hAnsi="Times New Roman"/>
                <w:color w:val="auto"/>
                <w:sz w:val="24"/>
                <w:szCs w:val="24"/>
                <w:lang w:eastAsia="ru-RU"/>
              </w:rPr>
              <w:tab/>
              <w:t>L (до 120 км/ч)</w:t>
            </w:r>
          </w:p>
          <w:p w14:paraId="5A62170F" w14:textId="77777777"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Тип шины</w:t>
            </w:r>
            <w:r w:rsidRPr="00D60E69">
              <w:rPr>
                <w:rFonts w:ascii="Times New Roman" w:eastAsia="Times New Roman" w:hAnsi="Times New Roman"/>
                <w:color w:val="auto"/>
                <w:sz w:val="24"/>
                <w:szCs w:val="24"/>
                <w:lang w:eastAsia="ru-RU"/>
              </w:rPr>
              <w:tab/>
              <w:t>TT (камерная)</w:t>
            </w:r>
          </w:p>
          <w:p w14:paraId="001B8BE5" w14:textId="77777777"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Сезонность</w:t>
            </w:r>
            <w:r w:rsidRPr="00D60E69">
              <w:rPr>
                <w:rFonts w:ascii="Times New Roman" w:eastAsia="Times New Roman" w:hAnsi="Times New Roman"/>
                <w:color w:val="auto"/>
                <w:sz w:val="24"/>
                <w:szCs w:val="24"/>
                <w:lang w:eastAsia="ru-RU"/>
              </w:rPr>
              <w:tab/>
              <w:t>Всесезонные</w:t>
            </w:r>
          </w:p>
          <w:p w14:paraId="3BD283D1" w14:textId="77777777"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Норма слойности</w:t>
            </w:r>
            <w:r w:rsidRPr="00D60E69">
              <w:rPr>
                <w:rFonts w:ascii="Times New Roman" w:eastAsia="Times New Roman" w:hAnsi="Times New Roman"/>
                <w:color w:val="auto"/>
                <w:sz w:val="24"/>
                <w:szCs w:val="24"/>
                <w:lang w:eastAsia="ru-RU"/>
              </w:rPr>
              <w:tab/>
              <w:t>18PR или 20PR</w:t>
            </w:r>
          </w:p>
          <w:p w14:paraId="1617C88A" w14:textId="77777777"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Применение</w:t>
            </w:r>
            <w:r w:rsidRPr="00D60E69">
              <w:rPr>
                <w:rFonts w:ascii="Times New Roman" w:eastAsia="Times New Roman" w:hAnsi="Times New Roman"/>
                <w:color w:val="auto"/>
                <w:sz w:val="24"/>
                <w:szCs w:val="24"/>
                <w:lang w:eastAsia="ru-RU"/>
              </w:rPr>
              <w:tab/>
              <w:t>Универсальная (подходит для ведущих и рулевых осей)</w:t>
            </w:r>
          </w:p>
          <w:p w14:paraId="193C7B82" w14:textId="29750F4E" w:rsidR="00D60E69" w:rsidRPr="00D60E69" w:rsidRDefault="00D60E69" w:rsidP="00D60E69">
            <w:pP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Вес шины</w:t>
            </w:r>
            <w:r w:rsidRPr="00D60E69">
              <w:rPr>
                <w:rFonts w:ascii="Times New Roman" w:eastAsia="Times New Roman" w:hAnsi="Times New Roman"/>
                <w:color w:val="auto"/>
                <w:sz w:val="24"/>
                <w:szCs w:val="24"/>
                <w:lang w:eastAsia="ru-RU"/>
              </w:rPr>
              <w:tab/>
              <w:t>Около 54 кг</w:t>
            </w:r>
          </w:p>
        </w:tc>
        <w:tc>
          <w:tcPr>
            <w:tcW w:w="1246" w:type="dxa"/>
          </w:tcPr>
          <w:p w14:paraId="405AF9F3" w14:textId="330798E7" w:rsidR="00D60E69" w:rsidRPr="00D60E69" w:rsidRDefault="00D60E69" w:rsidP="00D60E69">
            <w:pPr>
              <w:jc w:val="cente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Штука</w:t>
            </w:r>
          </w:p>
        </w:tc>
        <w:tc>
          <w:tcPr>
            <w:tcW w:w="1231" w:type="dxa"/>
          </w:tcPr>
          <w:p w14:paraId="7D33C34E" w14:textId="18B3F482" w:rsidR="00D60E69" w:rsidRPr="00D60E69" w:rsidRDefault="00D60E69" w:rsidP="00D60E69">
            <w:pPr>
              <w:jc w:val="center"/>
              <w:rPr>
                <w:rFonts w:ascii="Times New Roman" w:eastAsia="Times New Roman" w:hAnsi="Times New Roman"/>
                <w:color w:val="auto"/>
                <w:sz w:val="24"/>
                <w:szCs w:val="24"/>
                <w:lang w:eastAsia="ru-RU"/>
              </w:rPr>
            </w:pPr>
            <w:r w:rsidRPr="00D60E69">
              <w:rPr>
                <w:rFonts w:ascii="Times New Roman" w:eastAsia="Times New Roman" w:hAnsi="Times New Roman"/>
                <w:color w:val="auto"/>
                <w:sz w:val="24"/>
                <w:szCs w:val="24"/>
                <w:lang w:eastAsia="ru-RU"/>
              </w:rPr>
              <w:t>11</w:t>
            </w:r>
          </w:p>
        </w:tc>
      </w:tr>
    </w:tbl>
    <w:p w14:paraId="45485C37" w14:textId="040676A3" w:rsidR="006C2D2D" w:rsidRDefault="006C2D2D">
      <w:pPr>
        <w:spacing w:line="240" w:lineRule="exact"/>
        <w:jc w:val="both"/>
        <w:rPr>
          <w:rFonts w:ascii="Times New Roman" w:hAnsi="Times New Roman"/>
          <w:color w:val="000000"/>
          <w:sz w:val="20"/>
          <w:szCs w:val="20"/>
        </w:rPr>
      </w:pPr>
    </w:p>
    <w:p w14:paraId="0701F7BA" w14:textId="718949FF" w:rsidR="006C2D2D" w:rsidRDefault="006C2D2D">
      <w:pPr>
        <w:spacing w:line="240" w:lineRule="exact"/>
        <w:jc w:val="both"/>
        <w:rPr>
          <w:rFonts w:ascii="Times New Roman" w:hAnsi="Times New Roman"/>
          <w:color w:val="000000"/>
          <w:sz w:val="20"/>
          <w:szCs w:val="20"/>
        </w:rPr>
      </w:pPr>
    </w:p>
    <w:p w14:paraId="1240D6DE" w14:textId="77777777" w:rsidR="00DF6A67" w:rsidRPr="00C036D2" w:rsidRDefault="00DF6A67">
      <w:pPr>
        <w:shd w:val="clear" w:color="auto" w:fill="FFFFFF"/>
        <w:jc w:val="right"/>
        <w:rPr>
          <w:rFonts w:ascii="Times New Roman" w:hAnsi="Times New Roman"/>
          <w:sz w:val="18"/>
          <w:szCs w:val="18"/>
        </w:rPr>
      </w:pPr>
    </w:p>
    <w:p w14:paraId="5C7FCF13" w14:textId="77777777" w:rsidR="00DE622E" w:rsidRPr="00DE622E" w:rsidRDefault="00DE622E"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2E37FBBC" w14:textId="77777777" w:rsidR="00903DAC" w:rsidRPr="007956EC" w:rsidRDefault="00903DAC"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34C125C7" w14:textId="77777777" w:rsidR="001A7A62" w:rsidRDefault="005F3295">
      <w:pPr>
        <w:suppressAutoHyphens w:val="0"/>
        <w:rPr>
          <w:rFonts w:ascii="Times New Roman" w:hAnsi="Times New Roman"/>
          <w:sz w:val="18"/>
          <w:szCs w:val="18"/>
        </w:rPr>
      </w:pPr>
      <w:r>
        <w:br w:type="page"/>
      </w:r>
    </w:p>
    <w:p w14:paraId="70D30BE5"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lastRenderedPageBreak/>
        <w:t>Приложение №2</w:t>
      </w:r>
    </w:p>
    <w:p w14:paraId="6B7C50C4" w14:textId="77777777" w:rsidR="001A7A62" w:rsidRDefault="005F3295">
      <w:pPr>
        <w:jc w:val="right"/>
        <w:outlineLvl w:val="1"/>
        <w:rPr>
          <w:rFonts w:ascii="Times New Roman" w:hAnsi="Times New Roman"/>
          <w:sz w:val="20"/>
          <w:szCs w:val="20"/>
        </w:rPr>
      </w:pPr>
      <w:bookmarkStart w:id="11" w:name="__DdeLink__1171_86027568"/>
      <w:bookmarkEnd w:id="11"/>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B3363B8"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1D854EB5"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1E292676"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2BB532E4" w14:textId="77777777" w:rsidR="001A7A62" w:rsidRDefault="001A7A62">
      <w:pPr>
        <w:jc w:val="center"/>
        <w:rPr>
          <w:rFonts w:ascii="Times New Roman" w:hAnsi="Times New Roman"/>
          <w:sz w:val="20"/>
          <w:szCs w:val="20"/>
        </w:rPr>
      </w:pPr>
    </w:p>
    <w:p w14:paraId="616E2D3E"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5ACA8A40" w14:textId="77777777" w:rsidR="001A7A62" w:rsidRDefault="001A7A62">
      <w:pPr>
        <w:jc w:val="center"/>
        <w:rPr>
          <w:rFonts w:ascii="Times New Roman" w:hAnsi="Times New Roman"/>
          <w:sz w:val="20"/>
          <w:szCs w:val="20"/>
        </w:rPr>
      </w:pPr>
    </w:p>
    <w:p w14:paraId="27269437" w14:textId="1A27F8AD"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AE76E9">
        <w:rPr>
          <w:rFonts w:ascii="Times New Roman" w:hAnsi="Times New Roman"/>
          <w:color w:val="auto"/>
          <w:sz w:val="20"/>
          <w:szCs w:val="20"/>
          <w:shd w:val="clear" w:color="auto" w:fill="FFFFFF"/>
          <w:lang w:eastAsia="ru-RU"/>
        </w:rPr>
        <w:t>товара (шины автомобильные)</w:t>
      </w:r>
      <w:r w:rsidR="00F2257A">
        <w:rPr>
          <w:rFonts w:ascii="Times New Roman" w:hAnsi="Times New Roman"/>
          <w:color w:val="auto"/>
          <w:sz w:val="20"/>
          <w:szCs w:val="20"/>
          <w:shd w:val="clear" w:color="auto" w:fill="FFFFFF"/>
          <w:lang w:eastAsia="ru-RU"/>
        </w:rPr>
        <w:t xml:space="preserve"> </w:t>
      </w:r>
      <w:r w:rsidRPr="00A022F6">
        <w:rPr>
          <w:rFonts w:ascii="Times New Roman" w:hAnsi="Times New Roman"/>
          <w:color w:val="auto"/>
          <w:sz w:val="20"/>
          <w:szCs w:val="20"/>
          <w:lang w:eastAsia="ru-RU"/>
        </w:rPr>
        <w:t>для</w:t>
      </w:r>
      <w:r w:rsidRPr="00A022F6">
        <w:rPr>
          <w:rFonts w:ascii="Times New Roman" w:hAnsi="Times New Roman"/>
          <w:color w:val="auto"/>
          <w:sz w:val="20"/>
          <w:szCs w:val="20"/>
        </w:rPr>
        <w:t xml:space="preserve"> нужд</w:t>
      </w:r>
      <w:r>
        <w:rPr>
          <w:rFonts w:ascii="Times New Roman" w:hAnsi="Times New Roman"/>
          <w:sz w:val="20"/>
          <w:szCs w:val="20"/>
        </w:rPr>
        <w:t xml:space="preserve">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E10C917"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4FF394B"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E45C617"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15CD4403"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EB6F0E4"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4B4457CF"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9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2163"/>
        <w:gridCol w:w="2226"/>
        <w:gridCol w:w="1551"/>
        <w:gridCol w:w="1010"/>
        <w:gridCol w:w="1109"/>
        <w:gridCol w:w="882"/>
        <w:gridCol w:w="1118"/>
      </w:tblGrid>
      <w:tr w:rsidR="001A7A62" w14:paraId="39DCC041"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7E97924"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72D924DB"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63" w:type="dxa"/>
            <w:tcBorders>
              <w:top w:val="single" w:sz="4" w:space="0" w:color="000001"/>
              <w:left w:val="single" w:sz="4" w:space="0" w:color="000001"/>
              <w:bottom w:val="single" w:sz="4" w:space="0" w:color="000001"/>
            </w:tcBorders>
            <w:shd w:val="clear" w:color="auto" w:fill="FFFFFF"/>
          </w:tcPr>
          <w:p w14:paraId="0F67CA0A" w14:textId="77777777" w:rsidR="001A7A62" w:rsidRDefault="005F3295" w:rsidP="00E82708">
            <w:pPr>
              <w:jc w:val="center"/>
              <w:rPr>
                <w:rFonts w:ascii="Times New Roman" w:hAnsi="Times New Roman" w:cs="Tahoma"/>
                <w:sz w:val="20"/>
                <w:szCs w:val="20"/>
              </w:rPr>
            </w:pPr>
            <w:r>
              <w:rPr>
                <w:rFonts w:ascii="Times New Roman" w:hAnsi="Times New Roman" w:cs="Tahoma"/>
                <w:sz w:val="20"/>
                <w:szCs w:val="20"/>
              </w:rPr>
              <w:t>Наименование</w:t>
            </w:r>
            <w:r w:rsidR="005D2C7A">
              <w:rPr>
                <w:rFonts w:ascii="Times New Roman" w:hAnsi="Times New Roman" w:cs="Tahoma"/>
                <w:sz w:val="20"/>
                <w:szCs w:val="20"/>
              </w:rPr>
              <w:t xml:space="preserve"> </w:t>
            </w:r>
            <w:r>
              <w:rPr>
                <w:rFonts w:ascii="Times New Roman" w:hAnsi="Times New Roman" w:cs="Tahoma"/>
                <w:sz w:val="20"/>
                <w:szCs w:val="20"/>
              </w:rPr>
              <w:t>товара</w:t>
            </w:r>
          </w:p>
        </w:tc>
        <w:tc>
          <w:tcPr>
            <w:tcW w:w="2226" w:type="dxa"/>
            <w:tcBorders>
              <w:top w:val="single" w:sz="4" w:space="0" w:color="000001"/>
              <w:left w:val="single" w:sz="4" w:space="0" w:color="000001"/>
              <w:bottom w:val="single" w:sz="4" w:space="0" w:color="000001"/>
            </w:tcBorders>
            <w:shd w:val="clear" w:color="auto" w:fill="FFFFFF"/>
          </w:tcPr>
          <w:p w14:paraId="1BBEAB71" w14:textId="346CFACA" w:rsidR="001A7A62" w:rsidRDefault="005F3295">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437103">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7CC3BE4D" w14:textId="53DDDBB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0" w:type="dxa"/>
            <w:tcBorders>
              <w:top w:val="single" w:sz="4" w:space="0" w:color="000001"/>
              <w:left w:val="single" w:sz="4" w:space="0" w:color="000001"/>
              <w:bottom w:val="single" w:sz="4" w:space="0" w:color="000001"/>
            </w:tcBorders>
            <w:shd w:val="clear" w:color="auto" w:fill="FFFFFF"/>
          </w:tcPr>
          <w:p w14:paraId="7C688F46" w14:textId="77777777" w:rsidR="001A7A62" w:rsidRDefault="005F3295">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524D61A5" w14:textId="77777777" w:rsidR="001A7A62" w:rsidRDefault="005F3295">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DA7E276" w14:textId="77777777" w:rsidR="001A7A62" w:rsidRDefault="005F3295">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2CA7BBCF" w14:textId="77777777" w:rsidR="001A7A62" w:rsidRDefault="005F3295">
            <w:pPr>
              <w:jc w:val="center"/>
              <w:rPr>
                <w:rFonts w:ascii="Times New Roman" w:hAnsi="Times New Roman"/>
                <w:sz w:val="20"/>
                <w:szCs w:val="20"/>
              </w:rPr>
            </w:pPr>
            <w:r>
              <w:rPr>
                <w:rFonts w:ascii="Times New Roman" w:hAnsi="Times New Roman"/>
                <w:sz w:val="20"/>
                <w:szCs w:val="20"/>
              </w:rPr>
              <w:t>Сумма, руб.</w:t>
            </w:r>
          </w:p>
        </w:tc>
      </w:tr>
      <w:tr w:rsidR="001A7A62" w14:paraId="5F37E815"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64C83F19" w14:textId="77777777" w:rsidR="001A7A62" w:rsidRDefault="001A7A62">
            <w:pPr>
              <w:pStyle w:val="af9"/>
              <w:rPr>
                <w:rFonts w:ascii="Times New Roman" w:hAnsi="Times New Roman" w:cs="Times New Roman"/>
                <w:sz w:val="20"/>
                <w:szCs w:val="20"/>
                <w:lang w:eastAsia="ru-RU"/>
              </w:rPr>
            </w:pPr>
          </w:p>
        </w:tc>
        <w:tc>
          <w:tcPr>
            <w:tcW w:w="2163" w:type="dxa"/>
            <w:tcBorders>
              <w:top w:val="single" w:sz="4" w:space="0" w:color="000001"/>
              <w:left w:val="single" w:sz="4" w:space="0" w:color="000001"/>
              <w:bottom w:val="single" w:sz="4" w:space="0" w:color="000001"/>
            </w:tcBorders>
            <w:shd w:val="clear" w:color="auto" w:fill="FFFFFF"/>
          </w:tcPr>
          <w:p w14:paraId="712998D7" w14:textId="77777777" w:rsidR="001A7A62" w:rsidRDefault="001A7A62">
            <w:pPr>
              <w:pStyle w:val="af9"/>
              <w:rPr>
                <w:rFonts w:ascii="Times New Roman" w:hAnsi="Times New Roman" w:cs="Times New Roman"/>
                <w:sz w:val="20"/>
                <w:szCs w:val="20"/>
                <w:lang w:eastAsia="ru-RU"/>
              </w:rPr>
            </w:pPr>
          </w:p>
        </w:tc>
        <w:tc>
          <w:tcPr>
            <w:tcW w:w="2226" w:type="dxa"/>
            <w:tcBorders>
              <w:top w:val="single" w:sz="4" w:space="0" w:color="000001"/>
              <w:left w:val="single" w:sz="4" w:space="0" w:color="000001"/>
              <w:bottom w:val="single" w:sz="4" w:space="0" w:color="000001"/>
            </w:tcBorders>
            <w:shd w:val="clear" w:color="auto" w:fill="FFFFFF"/>
          </w:tcPr>
          <w:p w14:paraId="63D96C7C" w14:textId="77777777" w:rsidR="001A7A62" w:rsidRDefault="001A7A62">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2723BEF8" w14:textId="77777777" w:rsidR="001A7A62" w:rsidRDefault="001A7A62">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14:paraId="2161F57B" w14:textId="77777777" w:rsidR="001A7A62" w:rsidRDefault="001A7A62">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46132ACD" w14:textId="77777777" w:rsidR="001A7A62" w:rsidRDefault="001A7A62">
            <w:pPr>
              <w:pStyle w:val="af9"/>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685DE05F" w14:textId="77777777" w:rsidR="001A7A62" w:rsidRDefault="001A7A62">
            <w:pPr>
              <w:pStyle w:val="af9"/>
              <w:rPr>
                <w:rFonts w:ascii="Times New Roman" w:hAnsi="Times New Roman" w:cs="Times New Roman"/>
                <w:sz w:val="20"/>
                <w:szCs w:val="20"/>
                <w:lang w:eastAsia="ru-RU"/>
              </w:rPr>
            </w:pP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74759DE9" w14:textId="77777777" w:rsidR="001A7A62" w:rsidRDefault="001A7A62">
            <w:pPr>
              <w:pStyle w:val="af9"/>
              <w:rPr>
                <w:rFonts w:ascii="Times New Roman" w:hAnsi="Times New Roman" w:cs="Times New Roman"/>
                <w:sz w:val="20"/>
                <w:szCs w:val="20"/>
                <w:lang w:eastAsia="ru-RU"/>
              </w:rPr>
            </w:pPr>
          </w:p>
        </w:tc>
      </w:tr>
    </w:tbl>
    <w:p w14:paraId="7ECF51F4"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72880628"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12"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2"/>
      <w:r>
        <w:rPr>
          <w:rFonts w:ascii="Times New Roman" w:hAnsi="Times New Roman"/>
          <w:bCs/>
          <w:sz w:val="20"/>
          <w:szCs w:val="20"/>
          <w:highlight w:val="white"/>
          <w:shd w:val="clear" w:color="auto" w:fill="FFFFFF"/>
        </w:rPr>
        <w:t>, и другие расходы, связанные с исполнением настоящего договора.</w:t>
      </w:r>
      <w:r>
        <w:rPr>
          <w:rFonts w:ascii="Times New Roman" w:hAnsi="Times New Roman"/>
          <w:sz w:val="20"/>
          <w:szCs w:val="20"/>
        </w:rPr>
        <w:t>)</w:t>
      </w:r>
    </w:p>
    <w:p w14:paraId="67612AEF" w14:textId="77777777" w:rsidR="001A7A62" w:rsidRDefault="0016314E">
      <w:pPr>
        <w:jc w:val="both"/>
        <w:rPr>
          <w:rFonts w:ascii="Times New Roman" w:hAnsi="Times New Roman"/>
          <w:sz w:val="20"/>
          <w:szCs w:val="20"/>
        </w:rPr>
      </w:pPr>
      <w:r>
        <w:rPr>
          <w:rFonts w:ascii="Times New Roman" w:hAnsi="Times New Roman"/>
          <w:sz w:val="20"/>
          <w:szCs w:val="20"/>
        </w:rPr>
        <w:t>Адрес</w:t>
      </w:r>
      <w:r w:rsidR="005F3295">
        <w:rPr>
          <w:rFonts w:ascii="Times New Roman" w:hAnsi="Times New Roman"/>
          <w:sz w:val="20"/>
          <w:szCs w:val="20"/>
        </w:rPr>
        <w:t>: _____________________________</w:t>
      </w:r>
    </w:p>
    <w:p w14:paraId="15B8FD26"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4D46AFA"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1418E04D"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1961979B"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5001E089"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730FCFB1"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409FB708"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4A3D7FF4" w14:textId="77777777"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16314E">
        <w:rPr>
          <w:sz w:val="20"/>
          <w:szCs w:val="20"/>
        </w:rPr>
        <w:t xml:space="preserve"> </w:t>
      </w:r>
      <w:r>
        <w:rPr>
          <w:sz w:val="20"/>
          <w:szCs w:val="20"/>
        </w:rPr>
        <w:t>в определении поставщика (подрядчика, исполнителя) не принято;</w:t>
      </w:r>
    </w:p>
    <w:p w14:paraId="34628982" w14:textId="77777777" w:rsidR="001A7A62" w:rsidRDefault="005F3295">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3422036" w14:textId="77777777" w:rsidR="001A7A62" w:rsidRDefault="005F3295">
      <w:pPr>
        <w:pStyle w:val="Default"/>
        <w:jc w:val="both"/>
        <w:rPr>
          <w:sz w:val="20"/>
          <w:szCs w:val="20"/>
        </w:rPr>
      </w:pPr>
      <w:r>
        <w:rPr>
          <w:sz w:val="20"/>
          <w:szCs w:val="20"/>
        </w:rPr>
        <w:lastRenderedPageBreak/>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5ADA853E" w14:textId="77777777" w:rsidR="001A7A62" w:rsidRDefault="005F3295">
      <w:pPr>
        <w:pStyle w:val="Default"/>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иностранным агентом;</w:t>
      </w:r>
    </w:p>
    <w:p w14:paraId="0C367C42"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EE3078">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49B690"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23ED69D6"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66020112"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EFF091"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0ECF380"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6D461CAF"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5C765B4"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D95753F"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9BFB6F9"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ADB3411"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06694034"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ED0BE12"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79186E56"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394DC31E"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774322B2"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5970DD5"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6EFA984A" w14:textId="77777777" w:rsidR="001A7A62" w:rsidRDefault="001A7A62">
      <w:pPr>
        <w:rPr>
          <w:rFonts w:ascii="Times New Roman" w:hAnsi="Times New Roman"/>
          <w:sz w:val="20"/>
          <w:szCs w:val="20"/>
        </w:rPr>
      </w:pPr>
    </w:p>
    <w:p w14:paraId="1EB14F03"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1330F0F2"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579838FF" w14:textId="77777777" w:rsidR="001A7A62" w:rsidRDefault="001A7A62">
      <w:pPr>
        <w:jc w:val="both"/>
        <w:rPr>
          <w:rFonts w:ascii="Times New Roman" w:hAnsi="Times New Roman"/>
          <w:sz w:val="20"/>
          <w:szCs w:val="20"/>
        </w:rPr>
      </w:pPr>
    </w:p>
    <w:p w14:paraId="05CF7A9D"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39F82B3"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7CB08561" w14:textId="0142EE80"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sidR="001520C4">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1AF9E169" w14:textId="77777777" w:rsidR="001A7A62" w:rsidRDefault="005F3295">
      <w:pPr>
        <w:pStyle w:val="a5"/>
        <w:spacing w:after="120"/>
        <w:rPr>
          <w:rFonts w:ascii="Times New Roman" w:hAnsi="Times New Roman"/>
          <w:sz w:val="20"/>
          <w:szCs w:val="20"/>
        </w:rPr>
      </w:pPr>
      <w:r>
        <w:br w:type="page"/>
      </w:r>
    </w:p>
    <w:p w14:paraId="7F4946B1"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3929F46E"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992EAD1"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34471903" w14:textId="77777777" w:rsidR="001A7A62" w:rsidRDefault="005F3295">
      <w:pPr>
        <w:pStyle w:val="1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4E4B7843"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26974DB3"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8C9C0E" w14:textId="77777777" w:rsidR="001A7A62" w:rsidRDefault="001A7A62">
            <w:pPr>
              <w:pStyle w:val="western"/>
              <w:rPr>
                <w:rFonts w:ascii="Times New Roman" w:hAnsi="Times New Roman"/>
                <w:sz w:val="20"/>
                <w:szCs w:val="20"/>
              </w:rPr>
            </w:pPr>
          </w:p>
        </w:tc>
      </w:tr>
      <w:tr w:rsidR="001A7A62" w14:paraId="6555D59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0517E8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16EDE60" w14:textId="77777777" w:rsidR="001A7A62" w:rsidRDefault="001A7A62">
            <w:pPr>
              <w:pStyle w:val="western"/>
              <w:rPr>
                <w:rFonts w:ascii="Times New Roman" w:hAnsi="Times New Roman"/>
                <w:sz w:val="20"/>
                <w:szCs w:val="20"/>
              </w:rPr>
            </w:pPr>
          </w:p>
        </w:tc>
      </w:tr>
      <w:tr w:rsidR="001A7A62" w14:paraId="19A3CDB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8F04EC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B46B1" w14:textId="77777777" w:rsidR="001A7A62" w:rsidRDefault="001A7A62">
            <w:pPr>
              <w:pStyle w:val="western"/>
              <w:rPr>
                <w:rFonts w:ascii="Times New Roman" w:hAnsi="Times New Roman"/>
                <w:sz w:val="20"/>
                <w:szCs w:val="20"/>
              </w:rPr>
            </w:pPr>
          </w:p>
        </w:tc>
      </w:tr>
      <w:tr w:rsidR="001A7A62" w14:paraId="534E811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C16CD8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1D77FCB" w14:textId="77777777" w:rsidR="001A7A62" w:rsidRDefault="001A7A62">
            <w:pPr>
              <w:pStyle w:val="western"/>
              <w:rPr>
                <w:rFonts w:ascii="Times New Roman" w:hAnsi="Times New Roman"/>
                <w:sz w:val="20"/>
                <w:szCs w:val="20"/>
              </w:rPr>
            </w:pPr>
          </w:p>
        </w:tc>
      </w:tr>
      <w:tr w:rsidR="001A7A62" w14:paraId="2A86E8D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BB09E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376AAE4" w14:textId="77777777" w:rsidR="001A7A62" w:rsidRDefault="001A7A62">
            <w:pPr>
              <w:pStyle w:val="western"/>
              <w:rPr>
                <w:rFonts w:ascii="Times New Roman" w:hAnsi="Times New Roman"/>
                <w:sz w:val="20"/>
                <w:szCs w:val="20"/>
              </w:rPr>
            </w:pPr>
          </w:p>
        </w:tc>
      </w:tr>
      <w:tr w:rsidR="001A7A62" w14:paraId="072AFB4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9F24E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574626" w14:textId="77777777" w:rsidR="001A7A62" w:rsidRDefault="001A7A62">
            <w:pPr>
              <w:pStyle w:val="western"/>
              <w:rPr>
                <w:rFonts w:ascii="Times New Roman" w:hAnsi="Times New Roman"/>
                <w:sz w:val="20"/>
                <w:szCs w:val="20"/>
              </w:rPr>
            </w:pPr>
          </w:p>
        </w:tc>
      </w:tr>
      <w:tr w:rsidR="001A7A62" w14:paraId="549AE84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F73DC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97A05" w14:textId="77777777" w:rsidR="001A7A62" w:rsidRDefault="001A7A62">
            <w:pPr>
              <w:pStyle w:val="western"/>
              <w:rPr>
                <w:rFonts w:ascii="Times New Roman" w:hAnsi="Times New Roman"/>
                <w:sz w:val="20"/>
                <w:szCs w:val="20"/>
              </w:rPr>
            </w:pPr>
          </w:p>
        </w:tc>
      </w:tr>
      <w:tr w:rsidR="001A7A62" w14:paraId="66596F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CE038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5B69FEB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5CFCC3" w14:textId="77777777" w:rsidR="001A7A62" w:rsidRDefault="001A7A62">
            <w:pPr>
              <w:pStyle w:val="western"/>
              <w:rPr>
                <w:rFonts w:ascii="Times New Roman" w:hAnsi="Times New Roman"/>
                <w:sz w:val="20"/>
                <w:szCs w:val="20"/>
              </w:rPr>
            </w:pPr>
          </w:p>
        </w:tc>
      </w:tr>
      <w:tr w:rsidR="001A7A62" w14:paraId="239CF4A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0DBC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0EC4B3" w14:textId="77777777" w:rsidR="001A7A62" w:rsidRDefault="001A7A62">
            <w:pPr>
              <w:pStyle w:val="western"/>
              <w:rPr>
                <w:rFonts w:ascii="Times New Roman" w:hAnsi="Times New Roman"/>
                <w:sz w:val="20"/>
                <w:szCs w:val="20"/>
              </w:rPr>
            </w:pPr>
          </w:p>
        </w:tc>
      </w:tr>
      <w:tr w:rsidR="001A7A62" w14:paraId="2BDE2F5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2544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247142E" w14:textId="77777777" w:rsidR="001A7A62" w:rsidRDefault="001A7A62">
            <w:pPr>
              <w:pStyle w:val="western"/>
              <w:rPr>
                <w:rFonts w:ascii="Times New Roman" w:hAnsi="Times New Roman"/>
                <w:sz w:val="20"/>
                <w:szCs w:val="20"/>
              </w:rPr>
            </w:pPr>
          </w:p>
        </w:tc>
      </w:tr>
      <w:tr w:rsidR="001A7A62" w14:paraId="7C42337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CB9FA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FB7E111" w14:textId="77777777" w:rsidR="001A7A62" w:rsidRDefault="001A7A62">
            <w:pPr>
              <w:pStyle w:val="western"/>
              <w:rPr>
                <w:rFonts w:ascii="Times New Roman" w:hAnsi="Times New Roman"/>
                <w:sz w:val="20"/>
                <w:szCs w:val="20"/>
              </w:rPr>
            </w:pPr>
          </w:p>
        </w:tc>
      </w:tr>
      <w:tr w:rsidR="001A7A62" w14:paraId="3EFD410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2BE85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21DDEE8" w14:textId="77777777" w:rsidR="001A7A62" w:rsidRDefault="001A7A62">
            <w:pPr>
              <w:pStyle w:val="western"/>
              <w:rPr>
                <w:rFonts w:ascii="Times New Roman" w:hAnsi="Times New Roman"/>
                <w:sz w:val="20"/>
                <w:szCs w:val="20"/>
              </w:rPr>
            </w:pPr>
          </w:p>
        </w:tc>
      </w:tr>
      <w:tr w:rsidR="001A7A62" w14:paraId="00ABEFE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B5503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D3F6B3" w14:textId="77777777" w:rsidR="001A7A62" w:rsidRDefault="001A7A62">
            <w:pPr>
              <w:pStyle w:val="western"/>
              <w:rPr>
                <w:rFonts w:ascii="Times New Roman" w:hAnsi="Times New Roman"/>
                <w:sz w:val="20"/>
                <w:szCs w:val="20"/>
              </w:rPr>
            </w:pPr>
          </w:p>
        </w:tc>
      </w:tr>
      <w:tr w:rsidR="001A7A62" w14:paraId="7BB0246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F1EE6E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8C128B" w14:textId="77777777" w:rsidR="001A7A62" w:rsidRDefault="001A7A62">
            <w:pPr>
              <w:pStyle w:val="western"/>
              <w:rPr>
                <w:rFonts w:ascii="Times New Roman" w:hAnsi="Times New Roman"/>
                <w:sz w:val="20"/>
                <w:szCs w:val="20"/>
              </w:rPr>
            </w:pPr>
          </w:p>
        </w:tc>
      </w:tr>
      <w:tr w:rsidR="001A7A62" w14:paraId="76382F5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F716F5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DC83F7B" w14:textId="77777777" w:rsidR="001A7A62" w:rsidRDefault="001A7A62">
            <w:pPr>
              <w:pStyle w:val="western"/>
              <w:rPr>
                <w:rFonts w:ascii="Times New Roman" w:hAnsi="Times New Roman"/>
                <w:sz w:val="20"/>
                <w:szCs w:val="20"/>
              </w:rPr>
            </w:pPr>
          </w:p>
        </w:tc>
      </w:tr>
      <w:tr w:rsidR="001A7A62" w14:paraId="56EF9F6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7D1EC1"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11BF96" w14:textId="77777777" w:rsidR="001A7A62" w:rsidRDefault="001A7A62">
            <w:pPr>
              <w:pStyle w:val="western"/>
              <w:rPr>
                <w:rFonts w:ascii="Times New Roman" w:hAnsi="Times New Roman"/>
                <w:sz w:val="20"/>
                <w:szCs w:val="20"/>
              </w:rPr>
            </w:pPr>
          </w:p>
        </w:tc>
      </w:tr>
      <w:tr w:rsidR="001A7A62" w14:paraId="4B0D479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1C412C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124C7E" w14:textId="77777777" w:rsidR="001A7A62" w:rsidRDefault="001A7A62">
            <w:pPr>
              <w:pStyle w:val="western"/>
              <w:rPr>
                <w:rFonts w:ascii="Times New Roman" w:hAnsi="Times New Roman"/>
                <w:sz w:val="20"/>
                <w:szCs w:val="20"/>
              </w:rPr>
            </w:pPr>
          </w:p>
        </w:tc>
      </w:tr>
      <w:tr w:rsidR="001A7A62" w14:paraId="0A7E8E4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7FCF6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D43BB8A" w14:textId="77777777" w:rsidR="001A7A62" w:rsidRDefault="001A7A62">
            <w:pPr>
              <w:pStyle w:val="western"/>
              <w:rPr>
                <w:rFonts w:ascii="Times New Roman" w:hAnsi="Times New Roman"/>
                <w:sz w:val="20"/>
                <w:szCs w:val="20"/>
              </w:rPr>
            </w:pPr>
          </w:p>
        </w:tc>
      </w:tr>
      <w:tr w:rsidR="001A7A62" w14:paraId="1488858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24F7E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476F61" w14:textId="77777777" w:rsidR="001A7A62" w:rsidRDefault="001A7A62">
            <w:pPr>
              <w:pStyle w:val="western"/>
              <w:rPr>
                <w:rFonts w:ascii="Times New Roman" w:hAnsi="Times New Roman"/>
                <w:sz w:val="20"/>
                <w:szCs w:val="20"/>
              </w:rPr>
            </w:pPr>
          </w:p>
        </w:tc>
      </w:tr>
      <w:tr w:rsidR="001A7A62" w14:paraId="3469669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47742B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483D6C" w14:textId="77777777" w:rsidR="001A7A62" w:rsidRDefault="001A7A62">
            <w:pPr>
              <w:pStyle w:val="western"/>
              <w:rPr>
                <w:rFonts w:ascii="Times New Roman" w:hAnsi="Times New Roman"/>
                <w:sz w:val="20"/>
                <w:szCs w:val="20"/>
              </w:rPr>
            </w:pPr>
          </w:p>
        </w:tc>
      </w:tr>
      <w:tr w:rsidR="001A7A62" w14:paraId="3CFAAC1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A91D9E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61DA25" w14:textId="77777777" w:rsidR="001A7A62" w:rsidRDefault="001A7A62">
            <w:pPr>
              <w:pStyle w:val="western"/>
              <w:rPr>
                <w:rFonts w:ascii="Times New Roman" w:hAnsi="Times New Roman"/>
                <w:sz w:val="20"/>
                <w:szCs w:val="20"/>
              </w:rPr>
            </w:pPr>
          </w:p>
        </w:tc>
      </w:tr>
      <w:tr w:rsidR="001A7A62" w14:paraId="7279887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7A992D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747A03" w14:textId="77777777" w:rsidR="001A7A62" w:rsidRDefault="001A7A62">
            <w:pPr>
              <w:pStyle w:val="western"/>
              <w:rPr>
                <w:rFonts w:ascii="Times New Roman" w:hAnsi="Times New Roman"/>
                <w:sz w:val="20"/>
                <w:szCs w:val="20"/>
              </w:rPr>
            </w:pPr>
          </w:p>
        </w:tc>
      </w:tr>
      <w:tr w:rsidR="001A7A62" w14:paraId="5F79092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7488E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B5F4B2" w14:textId="77777777" w:rsidR="001A7A62" w:rsidRDefault="001A7A62">
            <w:pPr>
              <w:pStyle w:val="western"/>
              <w:rPr>
                <w:rFonts w:ascii="Times New Roman" w:hAnsi="Times New Roman"/>
                <w:sz w:val="20"/>
                <w:szCs w:val="20"/>
              </w:rPr>
            </w:pPr>
          </w:p>
        </w:tc>
      </w:tr>
    </w:tbl>
    <w:p w14:paraId="41614216" w14:textId="77777777" w:rsidR="001A7A62" w:rsidRDefault="001A7A62">
      <w:pPr>
        <w:pStyle w:val="western"/>
        <w:rPr>
          <w:rFonts w:ascii="Times New Roman" w:hAnsi="Times New Roman"/>
          <w:sz w:val="20"/>
          <w:szCs w:val="20"/>
        </w:rPr>
      </w:pPr>
    </w:p>
    <w:p w14:paraId="4B312347"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37233A1A"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5D78D315"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F46AC16"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5544B191"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475CDEF8"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50E29B05" w14:textId="77777777" w:rsidR="001A7A62" w:rsidRDefault="001A7A62">
      <w:pPr>
        <w:pStyle w:val="western"/>
        <w:rPr>
          <w:rFonts w:ascii="Times New Roman" w:hAnsi="Times New Roman"/>
          <w:sz w:val="18"/>
          <w:szCs w:val="18"/>
        </w:rPr>
      </w:pPr>
    </w:p>
    <w:p w14:paraId="2062013C"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AD61C48"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3307ECEB"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5218C977"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BF5A8C2" w14:textId="77777777" w:rsidR="001A7A62" w:rsidRDefault="005F3295">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3A57DBBD"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5795C384"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277A8156" w14:textId="77777777" w:rsidR="00597130" w:rsidRDefault="00597130">
      <w:pPr>
        <w:jc w:val="center"/>
        <w:rPr>
          <w:rFonts w:ascii="Times New Roman" w:hAnsi="Times New Roman"/>
          <w:b/>
          <w:bCs/>
          <w:sz w:val="20"/>
          <w:szCs w:val="20"/>
        </w:rPr>
      </w:pPr>
    </w:p>
    <w:p w14:paraId="21C086AD" w14:textId="77777777" w:rsidR="001A7A62" w:rsidRDefault="005F3295">
      <w:pPr>
        <w:jc w:val="center"/>
        <w:rPr>
          <w:rFonts w:ascii="Times New Roman" w:hAnsi="Times New Roman"/>
          <w:b/>
          <w:bCs/>
          <w:sz w:val="20"/>
          <w:szCs w:val="20"/>
        </w:rPr>
      </w:pPr>
      <w:r>
        <w:rPr>
          <w:rFonts w:ascii="Times New Roman" w:hAnsi="Times New Roman"/>
          <w:b/>
          <w:bCs/>
          <w:sz w:val="20"/>
          <w:szCs w:val="20"/>
        </w:rPr>
        <w:t>Договор №______ (Проект)</w:t>
      </w:r>
    </w:p>
    <w:p w14:paraId="71FB6ACB" w14:textId="77777777" w:rsidR="001A7A62" w:rsidRDefault="001A7A62">
      <w:pPr>
        <w:ind w:firstLine="720"/>
        <w:jc w:val="center"/>
        <w:rPr>
          <w:rFonts w:ascii="Times New Roman" w:hAnsi="Times New Roman"/>
          <w:sz w:val="20"/>
          <w:szCs w:val="20"/>
        </w:rPr>
      </w:pPr>
    </w:p>
    <w:p w14:paraId="553CE6AE" w14:textId="77777777" w:rsidR="001A7A62" w:rsidRDefault="005F3295">
      <w:pPr>
        <w:pStyle w:val="af6"/>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5D2C7A">
        <w:rPr>
          <w:rFonts w:ascii="Times New Roman" w:hAnsi="Times New Roman"/>
          <w:sz w:val="20"/>
          <w:szCs w:val="20"/>
        </w:rPr>
        <w:t xml:space="preserve">                                                                      </w:t>
      </w:r>
      <w:r w:rsidR="003955DD">
        <w:rPr>
          <w:rFonts w:ascii="Times New Roman" w:hAnsi="Times New Roman"/>
          <w:sz w:val="20"/>
          <w:szCs w:val="20"/>
        </w:rPr>
        <w:t xml:space="preserve"> _____________</w:t>
      </w:r>
      <w:r>
        <w:rPr>
          <w:rFonts w:ascii="Times New Roman" w:hAnsi="Times New Roman"/>
          <w:sz w:val="20"/>
          <w:szCs w:val="20"/>
        </w:rPr>
        <w:t xml:space="preserve"> 202</w:t>
      </w:r>
      <w:r w:rsidR="005D2C7A">
        <w:rPr>
          <w:rFonts w:ascii="Times New Roman" w:hAnsi="Times New Roman"/>
          <w:sz w:val="20"/>
          <w:szCs w:val="20"/>
        </w:rPr>
        <w:t>6</w:t>
      </w:r>
      <w:r>
        <w:rPr>
          <w:rFonts w:ascii="Times New Roman" w:hAnsi="Times New Roman"/>
          <w:sz w:val="20"/>
          <w:szCs w:val="20"/>
        </w:rPr>
        <w:t xml:space="preserve"> г.</w:t>
      </w:r>
    </w:p>
    <w:p w14:paraId="1C6A81A5" w14:textId="77777777" w:rsidR="001A7A62" w:rsidRDefault="001A7A62">
      <w:pPr>
        <w:pStyle w:val="af6"/>
        <w:ind w:firstLine="540"/>
        <w:jc w:val="both"/>
        <w:rPr>
          <w:rFonts w:ascii="Times New Roman" w:hAnsi="Times New Roman"/>
          <w:sz w:val="20"/>
          <w:szCs w:val="20"/>
        </w:rPr>
      </w:pPr>
    </w:p>
    <w:p w14:paraId="3CFC6804" w14:textId="77777777" w:rsidR="001A7A62" w:rsidRDefault="005F3295">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3A2F2976" w14:textId="77777777" w:rsidR="00597130" w:rsidRDefault="00597130">
      <w:pPr>
        <w:pStyle w:val="af6"/>
        <w:ind w:firstLine="426"/>
        <w:jc w:val="center"/>
        <w:rPr>
          <w:rStyle w:val="ae"/>
          <w:rFonts w:ascii="Times New Roman" w:hAnsi="Times New Roman"/>
          <w:sz w:val="20"/>
          <w:szCs w:val="20"/>
          <w:shd w:val="clear" w:color="auto" w:fill="FFFFFF"/>
        </w:rPr>
      </w:pPr>
    </w:p>
    <w:p w14:paraId="3E565CB3"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122F07C9" w14:textId="3B6A21EC"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4604CD">
        <w:rPr>
          <w:rFonts w:ascii="Times New Roman" w:hAnsi="Times New Roman"/>
          <w:sz w:val="20"/>
          <w:szCs w:val="20"/>
        </w:rPr>
        <w:t>товара</w:t>
      </w:r>
      <w:r w:rsidR="00603ABC">
        <w:rPr>
          <w:rFonts w:ascii="Times New Roman" w:hAnsi="Times New Roman"/>
          <w:sz w:val="20"/>
          <w:szCs w:val="20"/>
        </w:rPr>
        <w:t xml:space="preserve"> (шины автомобильные)</w:t>
      </w:r>
      <w:r w:rsidR="004604CD">
        <w:rPr>
          <w:rFonts w:ascii="Times New Roman" w:hAnsi="Times New Roman"/>
          <w:sz w:val="20"/>
          <w:szCs w:val="20"/>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14A6B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0F16AA1C" w14:textId="77777777" w:rsidR="00597130" w:rsidRDefault="00597130">
      <w:pPr>
        <w:pStyle w:val="af6"/>
        <w:ind w:firstLine="426"/>
        <w:jc w:val="center"/>
        <w:rPr>
          <w:rStyle w:val="ae"/>
          <w:rFonts w:ascii="Times New Roman" w:hAnsi="Times New Roman"/>
          <w:sz w:val="20"/>
          <w:szCs w:val="20"/>
        </w:rPr>
      </w:pPr>
    </w:p>
    <w:p w14:paraId="7388B9B4"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5F491DCF" w14:textId="1A167116" w:rsidR="001A7A62" w:rsidRDefault="005F3295" w:rsidP="00B10CC1">
      <w:pPr>
        <w:pStyle w:val="ab"/>
        <w:ind w:firstLine="426"/>
        <w:jc w:val="both"/>
        <w:rPr>
          <w:rStyle w:val="ep"/>
          <w:rFonts w:ascii="Times New Roman" w:eastAsia="Calibri" w:hAnsi="Times New Roman"/>
          <w:bCs/>
          <w:iCs/>
          <w:color w:val="000000"/>
          <w:sz w:val="20"/>
          <w:szCs w:val="20"/>
          <w:lang w:eastAsia="ar-SA"/>
        </w:rPr>
      </w:pPr>
      <w:r>
        <w:rPr>
          <w:rFonts w:ascii="Times New Roman" w:hAnsi="Times New Roman"/>
          <w:sz w:val="20"/>
          <w:szCs w:val="20"/>
        </w:rPr>
        <w:t>2.1.</w:t>
      </w:r>
      <w:r w:rsidR="005D2C7A">
        <w:rPr>
          <w:rFonts w:ascii="Times New Roman" w:hAnsi="Times New Roman"/>
          <w:sz w:val="20"/>
          <w:szCs w:val="20"/>
        </w:rPr>
        <w:t xml:space="preserve"> </w:t>
      </w:r>
      <w:r w:rsidR="00F97C43">
        <w:rPr>
          <w:rStyle w:val="ep"/>
          <w:rFonts w:ascii="Times New Roman" w:eastAsia="Calibri" w:hAnsi="Times New Roman"/>
          <w:iCs/>
          <w:sz w:val="20"/>
          <w:szCs w:val="20"/>
          <w:shd w:val="clear" w:color="auto" w:fill="FFFFFF"/>
          <w:lang w:eastAsia="ar-SA"/>
        </w:rPr>
        <w:t>Постав</w:t>
      </w:r>
      <w:r w:rsidR="0029399B">
        <w:rPr>
          <w:rStyle w:val="ep"/>
          <w:rFonts w:ascii="Times New Roman" w:eastAsia="Calibri" w:hAnsi="Times New Roman"/>
          <w:iCs/>
          <w:sz w:val="20"/>
          <w:szCs w:val="20"/>
          <w:shd w:val="clear" w:color="auto" w:fill="FFFFFF"/>
          <w:lang w:eastAsia="ar-SA"/>
        </w:rPr>
        <w:t>ка товара производится в течение</w:t>
      </w:r>
      <w:r w:rsidR="00F97C43">
        <w:rPr>
          <w:rStyle w:val="ep"/>
          <w:rFonts w:ascii="Times New Roman" w:eastAsia="Calibri" w:hAnsi="Times New Roman"/>
          <w:iCs/>
          <w:sz w:val="20"/>
          <w:szCs w:val="20"/>
          <w:shd w:val="clear" w:color="auto" w:fill="FFFFFF"/>
          <w:lang w:eastAsia="ar-SA"/>
        </w:rPr>
        <w:t xml:space="preserve"> </w:t>
      </w:r>
      <w:r w:rsidR="002D69F1">
        <w:rPr>
          <w:rStyle w:val="ep"/>
          <w:rFonts w:ascii="Times New Roman" w:eastAsia="Calibri" w:hAnsi="Times New Roman"/>
          <w:iCs/>
          <w:sz w:val="20"/>
          <w:szCs w:val="20"/>
          <w:shd w:val="clear" w:color="auto" w:fill="FFFFFF"/>
          <w:lang w:eastAsia="ar-SA"/>
        </w:rPr>
        <w:t>1</w:t>
      </w:r>
      <w:r w:rsidR="00F2257A">
        <w:rPr>
          <w:rStyle w:val="ep"/>
          <w:rFonts w:ascii="Times New Roman" w:eastAsia="Calibri" w:hAnsi="Times New Roman"/>
          <w:iCs/>
          <w:sz w:val="20"/>
          <w:szCs w:val="20"/>
          <w:shd w:val="clear" w:color="auto" w:fill="FFFFFF"/>
          <w:lang w:eastAsia="ar-SA"/>
        </w:rPr>
        <w:t>5</w:t>
      </w:r>
      <w:r w:rsidR="004604CD">
        <w:rPr>
          <w:rStyle w:val="ep"/>
          <w:rFonts w:ascii="Times New Roman" w:eastAsia="Calibri" w:hAnsi="Times New Roman"/>
          <w:iCs/>
          <w:sz w:val="20"/>
          <w:szCs w:val="20"/>
          <w:shd w:val="clear" w:color="auto" w:fill="FFFFFF"/>
          <w:lang w:eastAsia="ar-SA"/>
        </w:rPr>
        <w:t xml:space="preserve">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w:t>
      </w:r>
      <w:r w:rsidR="003C30BE">
        <w:rPr>
          <w:rStyle w:val="ep"/>
          <w:rFonts w:ascii="Times New Roman" w:eastAsia="Calibri" w:hAnsi="Times New Roman"/>
          <w:iCs/>
          <w:sz w:val="20"/>
          <w:szCs w:val="20"/>
          <w:shd w:val="clear" w:color="auto" w:fill="FFFFFF"/>
          <w:lang w:eastAsia="ar-SA"/>
        </w:rPr>
        <w:t>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13096BF0" w14:textId="77777777" w:rsidR="001A7A62" w:rsidRDefault="005F3295" w:rsidP="00B10CC1">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4" w:name="__DdeLink__901_1167294747"/>
      <w:bookmarkEnd w:id="14"/>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4E4594">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6B7E9294" w14:textId="77777777" w:rsidR="001A7A62" w:rsidRDefault="005F3295" w:rsidP="00B10CC1">
      <w:pPr>
        <w:pStyle w:val="af6"/>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71CA210A" w14:textId="77777777" w:rsidR="00597130" w:rsidRDefault="00597130">
      <w:pPr>
        <w:pStyle w:val="af6"/>
        <w:ind w:left="147" w:firstLine="426"/>
        <w:jc w:val="center"/>
        <w:rPr>
          <w:rStyle w:val="ae"/>
          <w:rFonts w:ascii="Times New Roman" w:hAnsi="Times New Roman"/>
          <w:sz w:val="20"/>
          <w:szCs w:val="20"/>
        </w:rPr>
      </w:pPr>
    </w:p>
    <w:p w14:paraId="72625E69" w14:textId="77777777" w:rsidR="001A7A62" w:rsidRDefault="005F3295">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42CCE3F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49537F3C"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2344F338" w14:textId="77777777" w:rsidR="007C5A0F" w:rsidRDefault="005F3295" w:rsidP="007C5A0F">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007C5A0F"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2D69F1">
        <w:rPr>
          <w:rFonts w:ascii="Times New Roman" w:hAnsi="Times New Roman"/>
          <w:sz w:val="20"/>
          <w:szCs w:val="20"/>
          <w:shd w:val="clear" w:color="auto" w:fill="FFFFFF"/>
        </w:rPr>
        <w:t>__________</w:t>
      </w:r>
      <w:r w:rsidR="00D31452">
        <w:rPr>
          <w:rFonts w:ascii="Times New Roman" w:hAnsi="Times New Roman"/>
          <w:sz w:val="20"/>
          <w:szCs w:val="20"/>
          <w:shd w:val="clear" w:color="auto" w:fill="FFFFFF"/>
        </w:rPr>
        <w:t xml:space="preserve"> дней</w:t>
      </w:r>
      <w:r w:rsidR="007C5A0F" w:rsidRPr="008A34BC">
        <w:rPr>
          <w:rFonts w:ascii="Times New Roman" w:hAnsi="Times New Roman"/>
          <w:sz w:val="20"/>
          <w:szCs w:val="20"/>
          <w:shd w:val="clear" w:color="auto" w:fill="FFFFFF"/>
        </w:rPr>
        <w:t xml:space="preserve"> с момента подписания сторонами товарных накладных.</w:t>
      </w:r>
    </w:p>
    <w:p w14:paraId="27337DB1" w14:textId="4C3155F1" w:rsidR="001A7A62" w:rsidRDefault="005F3295">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от иной приносящей доход деятельности.</w:t>
      </w:r>
    </w:p>
    <w:p w14:paraId="7D69BAAD" w14:textId="77777777" w:rsidR="001A7A62" w:rsidRDefault="005F3295">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5" w:name="__DdeLink__1110_201989915812"/>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7C5A0F">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страхование, хранение, погрузку, выгрузку,</w:t>
      </w:r>
      <w:r w:rsidR="007C5A0F">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1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p w14:paraId="5C2B74B5" w14:textId="77777777" w:rsidR="001A7A62" w:rsidRDefault="005F3295">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0A293952" w14:textId="77777777" w:rsidR="00597130" w:rsidRDefault="00597130">
      <w:pPr>
        <w:pStyle w:val="af6"/>
        <w:ind w:firstLine="426"/>
        <w:jc w:val="center"/>
        <w:rPr>
          <w:rFonts w:ascii="Times New Roman" w:hAnsi="Times New Roman"/>
          <w:b/>
          <w:sz w:val="20"/>
          <w:szCs w:val="20"/>
        </w:rPr>
      </w:pPr>
    </w:p>
    <w:p w14:paraId="6A88B20A" w14:textId="77777777" w:rsidR="001A7A62" w:rsidRDefault="005F3295">
      <w:pPr>
        <w:pStyle w:val="af6"/>
        <w:ind w:firstLine="426"/>
        <w:jc w:val="center"/>
        <w:rPr>
          <w:rFonts w:ascii="Times New Roman" w:hAnsi="Times New Roman"/>
          <w:b/>
          <w:sz w:val="20"/>
          <w:szCs w:val="20"/>
        </w:rPr>
      </w:pPr>
      <w:r>
        <w:rPr>
          <w:rFonts w:ascii="Times New Roman" w:hAnsi="Times New Roman"/>
          <w:b/>
          <w:sz w:val="20"/>
          <w:szCs w:val="20"/>
        </w:rPr>
        <w:t>4.</w:t>
      </w:r>
      <w:r w:rsidR="005D2C7A">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14:paraId="19230CC4" w14:textId="77777777" w:rsidR="001A7A62" w:rsidRDefault="005F3295">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0AD7A97" w14:textId="32866B17" w:rsidR="001A7A62" w:rsidRDefault="005F3295">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sidR="005D2C7A">
        <w:rPr>
          <w:rFonts w:ascii="Times New Roman" w:hAnsi="Times New Roman"/>
          <w:color w:val="auto"/>
          <w:sz w:val="20"/>
          <w:szCs w:val="20"/>
          <w:lang w:eastAsia="ru-RU"/>
        </w:rPr>
        <w:t xml:space="preserve"> </w:t>
      </w:r>
      <w:r w:rsidR="005D2C7A">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5D2C7A">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0229A468" w14:textId="6E38D622" w:rsidR="0031597B" w:rsidRDefault="0031597B" w:rsidP="0031597B">
      <w:pPr>
        <w:spacing w:line="240" w:lineRule="exact"/>
        <w:jc w:val="both"/>
        <w:rPr>
          <w:rFonts w:ascii="Times New Roman" w:hAnsi="Times New Roman"/>
          <w:color w:val="000000"/>
          <w:sz w:val="20"/>
          <w:szCs w:val="20"/>
        </w:rPr>
      </w:pPr>
      <w:r>
        <w:rPr>
          <w:rFonts w:ascii="Times New Roman" w:hAnsi="Times New Roman"/>
          <w:sz w:val="20"/>
          <w:szCs w:val="20"/>
          <w:lang w:eastAsia="ru-RU"/>
        </w:rPr>
        <w:t xml:space="preserve">4.3. </w:t>
      </w:r>
      <w:r w:rsidR="00F2257A">
        <w:rPr>
          <w:rFonts w:ascii="Times New Roman" w:hAnsi="Times New Roman"/>
          <w:color w:val="000000"/>
          <w:sz w:val="20"/>
          <w:szCs w:val="20"/>
          <w:highlight w:val="white"/>
        </w:rPr>
        <w:t xml:space="preserve">Гарантийный срок на </w:t>
      </w:r>
      <w:r>
        <w:rPr>
          <w:rFonts w:ascii="Times New Roman" w:hAnsi="Times New Roman"/>
          <w:color w:val="000000"/>
          <w:sz w:val="20"/>
          <w:szCs w:val="20"/>
          <w:highlight w:val="white"/>
        </w:rPr>
        <w:t>Товар составляет ___________ месяцев.</w:t>
      </w:r>
    </w:p>
    <w:p w14:paraId="69C70E58" w14:textId="1294EAE6" w:rsidR="0031597B" w:rsidRDefault="0031597B">
      <w:pPr>
        <w:tabs>
          <w:tab w:val="left" w:pos="0"/>
        </w:tabs>
        <w:ind w:firstLine="426"/>
        <w:jc w:val="both"/>
        <w:rPr>
          <w:rFonts w:ascii="Times New Roman" w:hAnsi="Times New Roman"/>
          <w:sz w:val="20"/>
          <w:szCs w:val="20"/>
          <w:lang w:eastAsia="ru-RU"/>
        </w:rPr>
      </w:pPr>
    </w:p>
    <w:p w14:paraId="4A44E652" w14:textId="69C48099" w:rsidR="00597130" w:rsidRDefault="00597130" w:rsidP="00682E26">
      <w:pPr>
        <w:pStyle w:val="af6"/>
        <w:ind w:firstLine="426"/>
        <w:jc w:val="center"/>
        <w:rPr>
          <w:rFonts w:ascii="Times New Roman" w:hAnsi="Times New Roman"/>
          <w:b/>
          <w:sz w:val="20"/>
          <w:szCs w:val="20"/>
        </w:rPr>
      </w:pPr>
    </w:p>
    <w:p w14:paraId="5044AE2E" w14:textId="77777777" w:rsidR="00682E26" w:rsidRDefault="00682E26" w:rsidP="00682E26">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75DB051B"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E5FDA50"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E47127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379D471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27BDE732" w14:textId="77777777" w:rsidR="00682E26" w:rsidRPr="00F266BB" w:rsidRDefault="00682E26" w:rsidP="005D2C7A">
      <w:pPr>
        <w:numPr>
          <w:ilvl w:val="0"/>
          <w:numId w:val="11"/>
        </w:numPr>
        <w:ind w:left="0" w:firstLine="426"/>
        <w:jc w:val="both"/>
        <w:rPr>
          <w:rFonts w:ascii="Times New Roman" w:hAnsi="Times New Roman"/>
          <w:sz w:val="20"/>
          <w:szCs w:val="20"/>
        </w:rPr>
      </w:pPr>
      <w:r>
        <w:rPr>
          <w:rFonts w:ascii="Times New Roman" w:hAnsi="Times New Roman"/>
          <w:sz w:val="20"/>
          <w:szCs w:val="20"/>
        </w:rPr>
        <w:lastRenderedPageBreak/>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806DF6">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B5B43D4"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745ED9D" w14:textId="408A382B" w:rsidR="00682E26" w:rsidRDefault="00682E26" w:rsidP="00682E26">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70FE3288" w14:textId="77777777" w:rsidR="00B02828" w:rsidRPr="001463BC" w:rsidRDefault="00B02828" w:rsidP="00B02828">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6"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«Контур.Диадок».</w:t>
      </w:r>
    </w:p>
    <w:bookmarkEnd w:id="16"/>
    <w:p w14:paraId="10B97276" w14:textId="77777777" w:rsidR="00597130" w:rsidRDefault="00597130">
      <w:pPr>
        <w:ind w:firstLine="426"/>
        <w:jc w:val="center"/>
        <w:rPr>
          <w:rFonts w:ascii="Times New Roman" w:hAnsi="Times New Roman"/>
          <w:b/>
          <w:sz w:val="20"/>
          <w:szCs w:val="20"/>
        </w:rPr>
      </w:pPr>
    </w:p>
    <w:p w14:paraId="3568C4D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5D2C7A">
        <w:rPr>
          <w:rFonts w:ascii="Times New Roman" w:hAnsi="Times New Roman"/>
          <w:b/>
          <w:sz w:val="20"/>
          <w:szCs w:val="20"/>
        </w:rPr>
        <w:t>.</w:t>
      </w:r>
    </w:p>
    <w:p w14:paraId="0F54AA94" w14:textId="77777777" w:rsidR="001A7A62" w:rsidRDefault="005F3295">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3E2098E7" w14:textId="77777777" w:rsidR="001A7A62" w:rsidRDefault="005F3295">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0396A50C" w14:textId="77777777" w:rsidR="001A7A62" w:rsidRDefault="005F3295">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454669A4" w14:textId="77777777" w:rsidR="001A7A62" w:rsidRDefault="005F3295">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394F9FD4" w14:textId="77777777" w:rsidR="001A7A62" w:rsidRDefault="005F3295">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3EB36D65"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4788C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1FABC3FD"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1B8A7C1B"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2AC7DE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50A8A058"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01C1E6B" w14:textId="77777777" w:rsidR="001A7A62" w:rsidRDefault="005F3295">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01C7CF88" w14:textId="77777777" w:rsidR="001A7A62" w:rsidRDefault="005F3295">
      <w:pPr>
        <w:ind w:firstLine="426"/>
        <w:jc w:val="both"/>
        <w:rPr>
          <w:rFonts w:ascii="Times New Roman" w:hAnsi="Times New Roman"/>
          <w:sz w:val="20"/>
          <w:szCs w:val="20"/>
        </w:rPr>
      </w:pPr>
      <w:r>
        <w:rPr>
          <w:rFonts w:ascii="Times New Roman" w:hAnsi="Times New Roman"/>
          <w:sz w:val="20"/>
          <w:szCs w:val="20"/>
        </w:rPr>
        <w:t>6.4.</w:t>
      </w:r>
      <w:r w:rsidR="005D2C7A">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r w:rsidR="00806DF6">
        <w:rPr>
          <w:rFonts w:ascii="Times New Roman" w:hAnsi="Times New Roman"/>
          <w:sz w:val="20"/>
          <w:szCs w:val="20"/>
        </w:rPr>
        <w:t xml:space="preserve"> </w:t>
      </w:r>
      <w:r>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6971542B" w14:textId="77777777"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BB6E591" w14:textId="461FD8CD"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4ECD140D" w14:textId="12567E03" w:rsidR="00F2257A" w:rsidRDefault="00F2257A">
      <w:pPr>
        <w:shd w:val="clear" w:color="auto" w:fill="FFFFFF"/>
        <w:ind w:firstLine="426"/>
        <w:jc w:val="both"/>
        <w:rPr>
          <w:rFonts w:ascii="Times New Roman" w:hAnsi="Times New Roman"/>
          <w:sz w:val="20"/>
          <w:szCs w:val="20"/>
        </w:rPr>
      </w:pPr>
      <w:r>
        <w:rPr>
          <w:rFonts w:ascii="Times New Roman" w:eastAsia="Calibri" w:hAnsi="Times New Roman"/>
          <w:sz w:val="20"/>
          <w:szCs w:val="20"/>
        </w:rPr>
        <w:t>6.7.</w:t>
      </w:r>
      <w:r w:rsidRPr="00B02828">
        <w:rPr>
          <w:rFonts w:ascii="Times New Roman" w:eastAsia="Calibri" w:hAnsi="Times New Roman"/>
          <w:sz w:val="20"/>
          <w:szCs w:val="20"/>
        </w:rPr>
        <w:t xml:space="preserve"> 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p w14:paraId="7291C463" w14:textId="25FAC2A9"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w:t>
      </w:r>
      <w:r w:rsidR="00F2257A">
        <w:rPr>
          <w:rFonts w:ascii="Times New Roman" w:hAnsi="Times New Roman"/>
          <w:sz w:val="20"/>
          <w:szCs w:val="20"/>
        </w:rPr>
        <w:t>8</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5D280C90" w14:textId="77777777" w:rsidR="00597130" w:rsidRDefault="00597130">
      <w:pPr>
        <w:ind w:firstLine="426"/>
        <w:jc w:val="center"/>
        <w:rPr>
          <w:rFonts w:ascii="Times New Roman" w:hAnsi="Times New Roman"/>
          <w:b/>
          <w:sz w:val="20"/>
          <w:szCs w:val="20"/>
        </w:rPr>
      </w:pPr>
    </w:p>
    <w:p w14:paraId="6476E13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5D2C7A">
        <w:rPr>
          <w:rFonts w:ascii="Times New Roman" w:hAnsi="Times New Roman"/>
          <w:b/>
          <w:sz w:val="20"/>
          <w:szCs w:val="20"/>
        </w:rPr>
        <w:t>.</w:t>
      </w:r>
    </w:p>
    <w:p w14:paraId="3FAB640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2D2876D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046324D1" w14:textId="77777777" w:rsidR="001A7A62" w:rsidRDefault="005F3295">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17" w:name="__DdeLink__66860_3350039947"/>
      <w:r>
        <w:rPr>
          <w:rFonts w:ascii="Times New Roman" w:hAnsi="Times New Roman"/>
          <w:sz w:val="20"/>
          <w:szCs w:val="20"/>
        </w:rPr>
        <w:t>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7"/>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A882730" w14:textId="77777777" w:rsidR="001A7A62" w:rsidRDefault="005F3295">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04543E4C" w14:textId="77777777" w:rsidR="00597130" w:rsidRDefault="00597130">
      <w:pPr>
        <w:ind w:firstLine="426"/>
        <w:jc w:val="center"/>
        <w:rPr>
          <w:rFonts w:ascii="Times New Roman" w:hAnsi="Times New Roman"/>
          <w:b/>
          <w:sz w:val="20"/>
          <w:szCs w:val="20"/>
        </w:rPr>
      </w:pPr>
    </w:p>
    <w:p w14:paraId="2EE6A5A1"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5D2C7A">
        <w:rPr>
          <w:rFonts w:ascii="Times New Roman" w:hAnsi="Times New Roman"/>
          <w:b/>
          <w:sz w:val="20"/>
          <w:szCs w:val="20"/>
        </w:rPr>
        <w:t>.</w:t>
      </w:r>
    </w:p>
    <w:p w14:paraId="616CD7EB" w14:textId="77777777" w:rsidR="001A7A62" w:rsidRDefault="005F3295">
      <w:pPr>
        <w:ind w:firstLine="426"/>
        <w:jc w:val="both"/>
        <w:rPr>
          <w:rFonts w:ascii="Times New Roman" w:hAnsi="Times New Roman"/>
          <w:sz w:val="20"/>
          <w:szCs w:val="20"/>
        </w:rPr>
      </w:pPr>
      <w:r>
        <w:rPr>
          <w:rFonts w:ascii="Times New Roman" w:hAnsi="Times New Roman"/>
          <w:sz w:val="20"/>
          <w:szCs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7A448AF" w14:textId="77777777" w:rsidR="001A7A62" w:rsidRDefault="005F3295">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64853425" w14:textId="77777777" w:rsidR="001A7A62" w:rsidRDefault="005F3295">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652E4FB9" w14:textId="77777777" w:rsidR="00597130" w:rsidRPr="00597130"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p>
    <w:p w14:paraId="3CB555B5" w14:textId="77777777" w:rsidR="001A7A62"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5D2C7A">
        <w:rPr>
          <w:rFonts w:ascii="Times New Roman" w:hAnsi="Times New Roman"/>
          <w:b/>
          <w:color w:val="auto"/>
          <w:sz w:val="20"/>
          <w:szCs w:val="20"/>
        </w:rPr>
        <w:t>.</w:t>
      </w:r>
    </w:p>
    <w:p w14:paraId="13A5D10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5B4FDB7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21A27437"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051269D"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74433D8F"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29D7FC6"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5D2C7A">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7F3BAD4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 xml:space="preserve">ИНН 6449016399 </w:t>
      </w:r>
      <w:r w:rsidR="005D2C7A">
        <w:rPr>
          <w:rFonts w:ascii="Times New Roman" w:eastAsia="Calibri" w:hAnsi="Times New Roman"/>
          <w:b/>
          <w:sz w:val="20"/>
          <w:szCs w:val="20"/>
        </w:rPr>
        <w:t xml:space="preserve"> </w:t>
      </w:r>
      <w:r w:rsidRPr="008A34BC">
        <w:rPr>
          <w:rFonts w:ascii="Times New Roman" w:eastAsia="Calibri" w:hAnsi="Times New Roman"/>
          <w:b/>
          <w:sz w:val="20"/>
          <w:szCs w:val="20"/>
        </w:rPr>
        <w:t>КПП 644901001</w:t>
      </w:r>
    </w:p>
    <w:p w14:paraId="2F72D77B" w14:textId="77777777" w:rsidR="003445DC" w:rsidRPr="005D2C7A" w:rsidRDefault="005D2C7A" w:rsidP="005D2C7A">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л/с</w:t>
      </w:r>
      <w:r w:rsidR="003445DC" w:rsidRPr="008A34BC">
        <w:rPr>
          <w:rFonts w:ascii="Times New Roman" w:eastAsia="Calibri" w:hAnsi="Times New Roman"/>
          <w:b/>
          <w:sz w:val="20"/>
          <w:szCs w:val="20"/>
        </w:rPr>
        <w:t xml:space="preserve"> 039040125</w:t>
      </w:r>
      <w:r>
        <w:rPr>
          <w:rFonts w:ascii="Times New Roman" w:eastAsia="Calibri" w:hAnsi="Times New Roman"/>
          <w:b/>
          <w:sz w:val="20"/>
          <w:szCs w:val="20"/>
        </w:rPr>
        <w:t xml:space="preserve"> </w:t>
      </w:r>
      <w:r w:rsidR="003445DC" w:rsidRPr="005D2C7A">
        <w:rPr>
          <w:rFonts w:ascii="Times New Roman" w:eastAsia="Calibri" w:hAnsi="Times New Roman"/>
          <w:b/>
          <w:sz w:val="20"/>
          <w:szCs w:val="20"/>
        </w:rPr>
        <w:t>в министерстве финансов Саратовской области</w:t>
      </w:r>
    </w:p>
    <w:p w14:paraId="63C1522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0A78FB5C" w14:textId="77777777" w:rsidR="003445DC" w:rsidRPr="008A34BC" w:rsidRDefault="000822AB" w:rsidP="003445DC">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445DC" w:rsidRPr="008A34BC">
        <w:rPr>
          <w:rFonts w:ascii="Times New Roman" w:eastAsia="Calibri" w:hAnsi="Times New Roman"/>
          <w:b/>
          <w:sz w:val="20"/>
          <w:szCs w:val="20"/>
        </w:rPr>
        <w:t xml:space="preserve">//УФК по Саратовской области г.Саратов </w:t>
      </w:r>
    </w:p>
    <w:p w14:paraId="5E4FA87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14:paraId="30FE2E2D" w14:textId="77777777" w:rsidR="003445DC" w:rsidRPr="00326A96" w:rsidRDefault="003445DC" w:rsidP="003445DC">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223E4B7E"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AE2DDC4"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597130">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7C627C7E" w14:textId="5F833FCD" w:rsidR="003445D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.6. В ходе исполнения договора </w:t>
      </w:r>
      <w:r w:rsidR="00382B72">
        <w:rPr>
          <w:rFonts w:ascii="Times New Roman" w:eastAsia="Calibri" w:hAnsi="Times New Roman"/>
          <w:sz w:val="20"/>
          <w:szCs w:val="20"/>
        </w:rPr>
        <w:t>Поставщик</w:t>
      </w:r>
      <w:r w:rsidRPr="008A34BC">
        <w:rPr>
          <w:rFonts w:ascii="Times New Roman" w:eastAsia="Calibri" w:hAnsi="Times New Roman"/>
          <w:sz w:val="20"/>
          <w:szCs w:val="20"/>
        </w:rPr>
        <w:t xml:space="preserve">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694EFB3C" w14:textId="77777777" w:rsidR="00597130" w:rsidRDefault="00597130">
      <w:pPr>
        <w:pStyle w:val="a5"/>
        <w:spacing w:after="0"/>
        <w:ind w:firstLine="426"/>
        <w:jc w:val="center"/>
        <w:rPr>
          <w:rFonts w:ascii="Times New Roman" w:hAnsi="Times New Roman"/>
          <w:b/>
          <w:sz w:val="20"/>
          <w:szCs w:val="20"/>
        </w:rPr>
      </w:pPr>
    </w:p>
    <w:p w14:paraId="16092A9B" w14:textId="77777777" w:rsidR="001A7A62" w:rsidRDefault="005F3295">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597130">
        <w:rPr>
          <w:rFonts w:ascii="Times New Roman" w:hAnsi="Times New Roman"/>
          <w:b/>
          <w:sz w:val="20"/>
          <w:szCs w:val="20"/>
        </w:rPr>
        <w:t>.</w:t>
      </w:r>
    </w:p>
    <w:p w14:paraId="78B42E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597130">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14:paraId="3374A560" w14:textId="77777777" w:rsidR="00597130" w:rsidRDefault="00597130">
      <w:pPr>
        <w:ind w:firstLine="426"/>
        <w:jc w:val="center"/>
        <w:rPr>
          <w:rFonts w:ascii="Times New Roman" w:hAnsi="Times New Roman"/>
          <w:b/>
          <w:sz w:val="20"/>
          <w:szCs w:val="20"/>
        </w:rPr>
      </w:pPr>
    </w:p>
    <w:p w14:paraId="1CF91630"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597130">
        <w:rPr>
          <w:rFonts w:ascii="Times New Roman" w:hAnsi="Times New Roman"/>
          <w:b/>
          <w:sz w:val="20"/>
          <w:szCs w:val="20"/>
        </w:rPr>
        <w:t>.</w:t>
      </w:r>
    </w:p>
    <w:p w14:paraId="1AD4FFC3" w14:textId="77777777" w:rsidR="001A7A62" w:rsidRDefault="005F3295">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7864AAE3" w14:textId="77777777" w:rsidR="001A7A62" w:rsidRDefault="005F3295">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48FCB881" w14:textId="77777777" w:rsidR="001A7A62" w:rsidRDefault="005F3295">
      <w:pPr>
        <w:ind w:firstLine="426"/>
        <w:jc w:val="both"/>
        <w:rPr>
          <w:rFonts w:ascii="Times New Roman" w:hAnsi="Times New Roman"/>
          <w:sz w:val="20"/>
          <w:szCs w:val="20"/>
        </w:rPr>
      </w:pPr>
      <w:r>
        <w:rPr>
          <w:rFonts w:ascii="Times New Roman" w:hAnsi="Times New Roman"/>
          <w:sz w:val="20"/>
          <w:szCs w:val="20"/>
        </w:rPr>
        <w:lastRenderedPageBreak/>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223F1863" w14:textId="77777777" w:rsidR="001A7A62" w:rsidRDefault="005F3295">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69975A8A" w14:textId="77777777" w:rsidR="001A7A62" w:rsidRDefault="005F3295">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E795265" w14:textId="77777777" w:rsidR="00597130" w:rsidRDefault="00597130">
      <w:pPr>
        <w:pStyle w:val="af6"/>
        <w:ind w:firstLine="540"/>
        <w:jc w:val="center"/>
        <w:rPr>
          <w:rStyle w:val="ae"/>
          <w:rFonts w:ascii="Times New Roman" w:hAnsi="Times New Roman"/>
          <w:sz w:val="20"/>
          <w:szCs w:val="20"/>
        </w:rPr>
      </w:pPr>
    </w:p>
    <w:p w14:paraId="3F5AECF8" w14:textId="77777777" w:rsidR="001A7A62" w:rsidRDefault="00597130">
      <w:pPr>
        <w:pStyle w:val="af6"/>
        <w:ind w:firstLine="540"/>
        <w:jc w:val="center"/>
        <w:rPr>
          <w:rStyle w:val="ae"/>
          <w:rFonts w:ascii="Times New Roman" w:hAnsi="Times New Roman"/>
          <w:sz w:val="20"/>
          <w:szCs w:val="20"/>
        </w:rPr>
      </w:pPr>
      <w:r>
        <w:rPr>
          <w:rStyle w:val="ae"/>
          <w:rFonts w:ascii="Times New Roman" w:hAnsi="Times New Roman"/>
          <w:sz w:val="20"/>
          <w:szCs w:val="20"/>
        </w:rPr>
        <w:t>12</w:t>
      </w:r>
      <w:r w:rsidR="005F3295">
        <w:rPr>
          <w:rStyle w:val="ae"/>
          <w:rFonts w:ascii="Times New Roman" w:hAnsi="Times New Roman"/>
          <w:sz w:val="20"/>
          <w:szCs w:val="20"/>
        </w:rPr>
        <w:t>.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1A7A62" w14:paraId="7CA0B005" w14:textId="77777777">
        <w:trPr>
          <w:cantSplit/>
          <w:trHeight w:val="57"/>
        </w:trPr>
        <w:tc>
          <w:tcPr>
            <w:tcW w:w="4762" w:type="dxa"/>
            <w:shd w:val="clear" w:color="auto" w:fill="FFFFFF"/>
          </w:tcPr>
          <w:p w14:paraId="1E41BEBC" w14:textId="77777777" w:rsidR="001A7A62" w:rsidRDefault="005F3295">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5B3F0790"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1C12144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14B7F12C" w14:textId="77777777">
        <w:trPr>
          <w:cantSplit/>
          <w:trHeight w:val="57"/>
        </w:trPr>
        <w:tc>
          <w:tcPr>
            <w:tcW w:w="4762" w:type="dxa"/>
            <w:shd w:val="clear" w:color="auto" w:fill="FFFFFF"/>
          </w:tcPr>
          <w:p w14:paraId="3B8DB3EA" w14:textId="77777777" w:rsidR="001A7A62" w:rsidRDefault="005F3295" w:rsidP="00597130">
            <w:pPr>
              <w:spacing w:before="56" w:after="56"/>
              <w:rPr>
                <w:rFonts w:ascii="Times New Roman" w:hAnsi="Times New Roman"/>
                <w:sz w:val="20"/>
                <w:szCs w:val="20"/>
              </w:rPr>
            </w:pPr>
            <w:r>
              <w:rPr>
                <w:rStyle w:val="a3"/>
                <w:rFonts w:ascii="Times New Roman" w:hAnsi="Times New Roman"/>
                <w:color w:val="000000"/>
                <w:sz w:val="20"/>
                <w:szCs w:val="20"/>
                <w:shd w:val="clear" w:color="auto" w:fill="FFFFFF"/>
              </w:rPr>
              <w:t>Государственное  автономное учреждение</w:t>
            </w:r>
          </w:p>
          <w:p w14:paraId="463BFAD7" w14:textId="77777777" w:rsidR="001A7A62" w:rsidRDefault="005F3295" w:rsidP="00597130">
            <w:pPr>
              <w:spacing w:before="56" w:after="56"/>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0612D3FD"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413116 Саратовская обл., г.Энгельс, ул. Весенняя, 6.</w:t>
            </w:r>
            <w:r>
              <w:rPr>
                <w:rFonts w:ascii="Times New Roman" w:hAnsi="Times New Roman"/>
                <w:sz w:val="20"/>
                <w:szCs w:val="20"/>
                <w:shd w:val="clear" w:color="auto" w:fill="FFFFFF"/>
              </w:rPr>
              <w:br/>
              <w:t xml:space="preserve">тел. (факс) 8453 515-902 </w:t>
            </w:r>
          </w:p>
          <w:p w14:paraId="1B5B4823"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17EB152C" w14:textId="6EF9992B" w:rsidR="001A7A62" w:rsidRDefault="005F3295">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039040122</w:t>
            </w:r>
          </w:p>
          <w:p w14:paraId="30980424"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52E393AC"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р/с 40102810845370000052</w:t>
            </w:r>
          </w:p>
          <w:p w14:paraId="7FA508F8" w14:textId="77777777" w:rsidR="001A7A62" w:rsidRDefault="00597130">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5F3295">
              <w:rPr>
                <w:rFonts w:ascii="Times New Roman" w:hAnsi="Times New Roman"/>
                <w:sz w:val="20"/>
                <w:szCs w:val="20"/>
                <w:shd w:val="clear" w:color="auto" w:fill="FFFFFF"/>
              </w:rPr>
              <w:t xml:space="preserve">//УФК по Саратовской области г.Саратов </w:t>
            </w:r>
          </w:p>
          <w:p w14:paraId="795609FA" w14:textId="77777777" w:rsidR="001A7A62" w:rsidRDefault="005F3295">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74C9ADA2"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78171CC1"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ОКПО 05156623</w:t>
            </w:r>
          </w:p>
          <w:p w14:paraId="29B71086" w14:textId="77777777" w:rsidR="001A7A62" w:rsidRDefault="005F3295">
            <w:r>
              <w:rPr>
                <w:rFonts w:ascii="Times New Roman" w:hAnsi="Times New Roman"/>
                <w:sz w:val="20"/>
                <w:szCs w:val="20"/>
                <w:shd w:val="clear" w:color="auto" w:fill="FFFFFF"/>
                <w:lang w:bidi="en-US"/>
              </w:rPr>
              <w:t xml:space="preserve">Электронная почта: </w:t>
            </w:r>
            <w:hyperlink r:id="rId15">
              <w:r>
                <w:rPr>
                  <w:rStyle w:val="-"/>
                  <w:sz w:val="20"/>
                  <w:szCs w:val="20"/>
                  <w:shd w:val="clear" w:color="auto" w:fill="FFFFFF"/>
                  <w:lang w:val="en-US" w:bidi="en-US"/>
                </w:rPr>
                <w:t>info</w:t>
              </w:r>
              <w:r>
                <w:rPr>
                  <w:rStyle w:val="-"/>
                  <w:sz w:val="20"/>
                  <w:szCs w:val="20"/>
                  <w:shd w:val="clear" w:color="auto" w:fill="FFFFFF"/>
                  <w:lang w:bidi="en-US"/>
                </w:rPr>
                <w:t>@engels</w:t>
              </w:r>
              <w:r>
                <w:rPr>
                  <w:rStyle w:val="-"/>
                  <w:sz w:val="20"/>
                  <w:szCs w:val="20"/>
                  <w:shd w:val="clear" w:color="auto" w:fill="FFFFFF"/>
                  <w:lang w:val="en-US" w:bidi="en-US"/>
                </w:rPr>
                <w:t>gb</w:t>
              </w:r>
              <w:r>
                <w:rPr>
                  <w:rStyle w:val="-"/>
                  <w:sz w:val="20"/>
                  <w:szCs w:val="20"/>
                  <w:shd w:val="clear" w:color="auto" w:fill="FFFFFF"/>
                  <w:lang w:bidi="en-US"/>
                </w:rPr>
                <w:t>1.ru</w:t>
              </w:r>
            </w:hyperlink>
          </w:p>
          <w:p w14:paraId="6F01BA9F" w14:textId="77777777" w:rsidR="001A7A62" w:rsidRDefault="001A7A62">
            <w:pPr>
              <w:rPr>
                <w:rFonts w:ascii="Times New Roman" w:hAnsi="Times New Roman"/>
                <w:sz w:val="20"/>
                <w:szCs w:val="20"/>
                <w:highlight w:val="white"/>
              </w:rPr>
            </w:pPr>
          </w:p>
          <w:p w14:paraId="30614CB7"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1FC8D223"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76325164" w14:textId="77777777" w:rsidR="001A7A62" w:rsidRDefault="001A7A62">
            <w:pPr>
              <w:rPr>
                <w:rFonts w:ascii="Times New Roman" w:hAnsi="Times New Roman"/>
                <w:sz w:val="20"/>
                <w:szCs w:val="20"/>
                <w:highlight w:val="white"/>
              </w:rPr>
            </w:pPr>
          </w:p>
          <w:p w14:paraId="036970E1" w14:textId="77777777" w:rsidR="001A7A62" w:rsidRDefault="005F3295">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7F1C0B7A" w14:textId="77777777" w:rsidR="001A7A62" w:rsidRDefault="005F3295">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71F139CF"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4E43A905" w14:textId="77777777" w:rsidR="001A7A62" w:rsidRDefault="001A7A62">
            <w:pPr>
              <w:pStyle w:val="af8"/>
              <w:jc w:val="both"/>
              <w:rPr>
                <w:rFonts w:ascii="Times New Roman" w:hAnsi="Times New Roman"/>
                <w:sz w:val="20"/>
                <w:szCs w:val="20"/>
                <w:lang w:eastAsia="ru-RU"/>
              </w:rPr>
            </w:pPr>
          </w:p>
        </w:tc>
      </w:tr>
    </w:tbl>
    <w:p w14:paraId="6FABDBFB" w14:textId="77777777" w:rsidR="001A7A62" w:rsidRDefault="001A7A62">
      <w:pPr>
        <w:ind w:left="7200" w:hanging="480"/>
        <w:jc w:val="right"/>
        <w:rPr>
          <w:rFonts w:ascii="Times New Roman" w:hAnsi="Times New Roman"/>
          <w:i/>
          <w:sz w:val="20"/>
          <w:szCs w:val="20"/>
        </w:rPr>
      </w:pPr>
    </w:p>
    <w:p w14:paraId="2F231276" w14:textId="77777777" w:rsidR="001A7A62" w:rsidRDefault="001A7A62">
      <w:pPr>
        <w:suppressAutoHyphens w:val="0"/>
        <w:rPr>
          <w:rFonts w:ascii="Times New Roman" w:hAnsi="Times New Roman"/>
          <w:i/>
          <w:sz w:val="20"/>
          <w:szCs w:val="20"/>
        </w:rPr>
      </w:pPr>
    </w:p>
    <w:p w14:paraId="6F881075" w14:textId="77777777" w:rsidR="001A7A62" w:rsidRDefault="001A7A62">
      <w:pPr>
        <w:ind w:left="7200" w:hanging="480"/>
        <w:jc w:val="right"/>
        <w:rPr>
          <w:rFonts w:ascii="Times New Roman" w:hAnsi="Times New Roman"/>
          <w:i/>
          <w:sz w:val="20"/>
          <w:szCs w:val="20"/>
        </w:rPr>
      </w:pPr>
    </w:p>
    <w:p w14:paraId="51EC3F4E" w14:textId="77777777" w:rsidR="001A7A62" w:rsidRDefault="001A7A62">
      <w:pPr>
        <w:ind w:left="7200" w:hanging="480"/>
        <w:jc w:val="right"/>
        <w:rPr>
          <w:rFonts w:ascii="Times New Roman" w:hAnsi="Times New Roman"/>
          <w:i/>
          <w:sz w:val="20"/>
          <w:szCs w:val="20"/>
        </w:rPr>
      </w:pPr>
    </w:p>
    <w:p w14:paraId="6F457544" w14:textId="77777777" w:rsidR="001A7A62" w:rsidRDefault="001A7A62">
      <w:pPr>
        <w:ind w:left="7200" w:hanging="480"/>
        <w:jc w:val="right"/>
        <w:rPr>
          <w:rFonts w:ascii="Times New Roman" w:hAnsi="Times New Roman"/>
          <w:i/>
          <w:sz w:val="20"/>
          <w:szCs w:val="20"/>
        </w:rPr>
      </w:pPr>
    </w:p>
    <w:p w14:paraId="56B09B0D" w14:textId="77777777" w:rsidR="001A7A62" w:rsidRDefault="001A7A62">
      <w:pPr>
        <w:ind w:left="7200" w:hanging="480"/>
        <w:jc w:val="right"/>
        <w:rPr>
          <w:rFonts w:ascii="Times New Roman" w:hAnsi="Times New Roman"/>
          <w:i/>
          <w:sz w:val="20"/>
          <w:szCs w:val="20"/>
        </w:rPr>
      </w:pPr>
    </w:p>
    <w:p w14:paraId="50392A8C" w14:textId="77777777" w:rsidR="001A7A62" w:rsidRDefault="001A7A62">
      <w:pPr>
        <w:ind w:left="7200" w:hanging="480"/>
        <w:jc w:val="right"/>
        <w:rPr>
          <w:rFonts w:ascii="Times New Roman" w:hAnsi="Times New Roman"/>
          <w:i/>
          <w:sz w:val="20"/>
          <w:szCs w:val="20"/>
        </w:rPr>
      </w:pPr>
    </w:p>
    <w:p w14:paraId="3C221B1F" w14:textId="77777777" w:rsidR="001A7A62" w:rsidRDefault="001A7A62">
      <w:pPr>
        <w:ind w:left="7200" w:hanging="480"/>
        <w:jc w:val="right"/>
        <w:rPr>
          <w:rFonts w:ascii="Times New Roman" w:hAnsi="Times New Roman"/>
          <w:i/>
          <w:sz w:val="20"/>
          <w:szCs w:val="20"/>
        </w:rPr>
      </w:pPr>
    </w:p>
    <w:p w14:paraId="03773B13" w14:textId="77777777" w:rsidR="00361EAF" w:rsidRDefault="00361EAF">
      <w:pPr>
        <w:ind w:left="7200" w:hanging="480"/>
        <w:jc w:val="right"/>
        <w:rPr>
          <w:rFonts w:ascii="Times New Roman" w:hAnsi="Times New Roman"/>
          <w:i/>
          <w:sz w:val="20"/>
          <w:szCs w:val="20"/>
        </w:rPr>
      </w:pPr>
    </w:p>
    <w:p w14:paraId="1021EDF8" w14:textId="77777777" w:rsidR="00361EAF" w:rsidRDefault="00361EAF">
      <w:pPr>
        <w:ind w:left="7200" w:hanging="480"/>
        <w:jc w:val="right"/>
        <w:rPr>
          <w:rFonts w:ascii="Times New Roman" w:hAnsi="Times New Roman"/>
          <w:i/>
          <w:sz w:val="20"/>
          <w:szCs w:val="20"/>
        </w:rPr>
      </w:pPr>
    </w:p>
    <w:p w14:paraId="00B30110" w14:textId="77777777" w:rsidR="00361EAF" w:rsidRDefault="00361EAF">
      <w:pPr>
        <w:ind w:left="7200" w:hanging="480"/>
        <w:jc w:val="right"/>
        <w:rPr>
          <w:rFonts w:ascii="Times New Roman" w:hAnsi="Times New Roman"/>
          <w:i/>
          <w:sz w:val="20"/>
          <w:szCs w:val="20"/>
        </w:rPr>
      </w:pPr>
    </w:p>
    <w:p w14:paraId="6E3C7E9A" w14:textId="77777777" w:rsidR="00361EAF" w:rsidRDefault="00361EAF">
      <w:pPr>
        <w:ind w:left="7200" w:hanging="480"/>
        <w:jc w:val="right"/>
        <w:rPr>
          <w:rFonts w:ascii="Times New Roman" w:hAnsi="Times New Roman"/>
          <w:i/>
          <w:sz w:val="20"/>
          <w:szCs w:val="20"/>
        </w:rPr>
      </w:pPr>
    </w:p>
    <w:p w14:paraId="21D1D834" w14:textId="77777777" w:rsidR="00361EAF" w:rsidRDefault="00361EAF">
      <w:pPr>
        <w:ind w:left="7200" w:hanging="480"/>
        <w:jc w:val="right"/>
        <w:rPr>
          <w:rFonts w:ascii="Times New Roman" w:hAnsi="Times New Roman"/>
          <w:i/>
          <w:sz w:val="20"/>
          <w:szCs w:val="20"/>
        </w:rPr>
      </w:pPr>
    </w:p>
    <w:p w14:paraId="0A600475" w14:textId="77777777" w:rsidR="00361EAF" w:rsidRDefault="00361EAF">
      <w:pPr>
        <w:ind w:left="7200" w:hanging="480"/>
        <w:jc w:val="right"/>
        <w:rPr>
          <w:rFonts w:ascii="Times New Roman" w:hAnsi="Times New Roman"/>
          <w:i/>
          <w:sz w:val="20"/>
          <w:szCs w:val="20"/>
        </w:rPr>
      </w:pPr>
    </w:p>
    <w:p w14:paraId="2097AD82" w14:textId="77777777" w:rsidR="00361EAF" w:rsidRDefault="00361EAF">
      <w:pPr>
        <w:ind w:left="7200" w:hanging="480"/>
        <w:jc w:val="right"/>
        <w:rPr>
          <w:rFonts w:ascii="Times New Roman" w:hAnsi="Times New Roman"/>
          <w:i/>
          <w:sz w:val="20"/>
          <w:szCs w:val="20"/>
        </w:rPr>
      </w:pPr>
    </w:p>
    <w:p w14:paraId="75E8261F"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60B618E" w14:textId="77777777"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9A3608">
        <w:rPr>
          <w:rFonts w:ascii="Times New Roman" w:hAnsi="Times New Roman"/>
          <w:i/>
          <w:sz w:val="20"/>
          <w:szCs w:val="20"/>
        </w:rPr>
        <w:t>6</w:t>
      </w:r>
      <w:r>
        <w:rPr>
          <w:rFonts w:ascii="Times New Roman" w:hAnsi="Times New Roman"/>
          <w:i/>
          <w:sz w:val="20"/>
          <w:szCs w:val="20"/>
        </w:rPr>
        <w:t>г.</w:t>
      </w:r>
    </w:p>
    <w:p w14:paraId="5DAA6CCF" w14:textId="77777777" w:rsidR="001A7A62" w:rsidRDefault="001A7A62">
      <w:pPr>
        <w:rPr>
          <w:rFonts w:ascii="Times New Roman" w:hAnsi="Times New Roman"/>
          <w:sz w:val="20"/>
          <w:szCs w:val="20"/>
        </w:rPr>
      </w:pPr>
    </w:p>
    <w:p w14:paraId="6E1D3470"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548"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701"/>
        <w:gridCol w:w="1187"/>
        <w:gridCol w:w="1648"/>
        <w:gridCol w:w="1418"/>
        <w:gridCol w:w="850"/>
        <w:gridCol w:w="1134"/>
        <w:gridCol w:w="1134"/>
      </w:tblGrid>
      <w:tr w:rsidR="003C30BE" w:rsidRPr="00C20375" w14:paraId="27994FBE"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71719476"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D5962BD"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701" w:type="dxa"/>
            <w:tcBorders>
              <w:top w:val="single" w:sz="4" w:space="0" w:color="000001"/>
              <w:left w:val="single" w:sz="4" w:space="0" w:color="000001"/>
              <w:bottom w:val="single" w:sz="4" w:space="0" w:color="000001"/>
            </w:tcBorders>
            <w:shd w:val="clear" w:color="auto" w:fill="FFFFFF"/>
          </w:tcPr>
          <w:p w14:paraId="592DA77A"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187" w:type="dxa"/>
            <w:tcBorders>
              <w:top w:val="single" w:sz="4" w:space="0" w:color="000001"/>
              <w:left w:val="single" w:sz="4" w:space="0" w:color="000001"/>
              <w:bottom w:val="single" w:sz="4" w:space="0" w:color="000001"/>
            </w:tcBorders>
            <w:shd w:val="clear" w:color="auto" w:fill="FFFFFF"/>
          </w:tcPr>
          <w:p w14:paraId="477EE3B6"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648" w:type="dxa"/>
            <w:tcBorders>
              <w:top w:val="single" w:sz="4" w:space="0" w:color="000001"/>
              <w:left w:val="single" w:sz="4" w:space="0" w:color="000001"/>
              <w:bottom w:val="single" w:sz="4" w:space="0" w:color="000001"/>
            </w:tcBorders>
            <w:shd w:val="clear" w:color="auto" w:fill="FFFFFF"/>
          </w:tcPr>
          <w:p w14:paraId="69F2A8A3"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1418" w:type="dxa"/>
            <w:tcBorders>
              <w:top w:val="single" w:sz="4" w:space="0" w:color="000001"/>
              <w:left w:val="single" w:sz="4" w:space="0" w:color="000001"/>
              <w:bottom w:val="single" w:sz="4" w:space="0" w:color="000001"/>
            </w:tcBorders>
            <w:shd w:val="clear" w:color="auto" w:fill="FFFFFF"/>
          </w:tcPr>
          <w:p w14:paraId="1D3C6828"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850" w:type="dxa"/>
            <w:tcBorders>
              <w:top w:val="single" w:sz="4" w:space="0" w:color="000001"/>
              <w:left w:val="single" w:sz="4" w:space="0" w:color="000001"/>
              <w:bottom w:val="single" w:sz="4" w:space="0" w:color="000001"/>
            </w:tcBorders>
            <w:shd w:val="clear" w:color="auto" w:fill="FFFFFF"/>
          </w:tcPr>
          <w:p w14:paraId="3174926F" w14:textId="77777777" w:rsidR="003C30BE" w:rsidRPr="00C20375" w:rsidRDefault="003C30BE">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1134" w:type="dxa"/>
            <w:tcBorders>
              <w:top w:val="single" w:sz="4" w:space="0" w:color="000001"/>
              <w:left w:val="single" w:sz="4" w:space="0" w:color="000001"/>
              <w:bottom w:val="single" w:sz="4" w:space="0" w:color="000001"/>
            </w:tcBorders>
            <w:shd w:val="clear" w:color="auto" w:fill="FFFFFF"/>
            <w:vAlign w:val="center"/>
          </w:tcPr>
          <w:p w14:paraId="6022863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784AAC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3C30BE" w:rsidRPr="00C20375" w14:paraId="2E1C46E4"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3F94FAA0"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15F945B"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5ACB44CB"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431B0280"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7E3BD1C5"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7EB7AA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7FCC93A8"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6498911"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D9936A2"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DD85A05"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40022657"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D85BE1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7EDAFE3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57F0E8"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72C1B53E"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0C52F7E0"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5FBF2A9"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DF82C"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49D19448"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0832672D"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10ACD4B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5169EA4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674E0959"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37C98DD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A52A01C"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5ED51E73"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41A53"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1A267406" w14:textId="77777777" w:rsidR="003C30BE" w:rsidRPr="00C20375" w:rsidRDefault="003C30BE">
            <w:pPr>
              <w:pStyle w:val="af9"/>
              <w:rPr>
                <w:rFonts w:ascii="Times New Roman" w:hAnsi="Times New Roman" w:cs="Times New Roman"/>
                <w:b/>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03DBAF5" w14:textId="77777777" w:rsidR="003C30BE" w:rsidRPr="00C20375" w:rsidRDefault="003C30BE">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187" w:type="dxa"/>
            <w:tcBorders>
              <w:top w:val="single" w:sz="4" w:space="0" w:color="000001"/>
              <w:left w:val="single" w:sz="4" w:space="0" w:color="000001"/>
              <w:bottom w:val="single" w:sz="4" w:space="0" w:color="000001"/>
            </w:tcBorders>
            <w:shd w:val="clear" w:color="auto" w:fill="FFFFFF"/>
          </w:tcPr>
          <w:p w14:paraId="6B3A2C5B" w14:textId="77777777" w:rsidR="003C30BE" w:rsidRPr="00C20375" w:rsidRDefault="003C30BE">
            <w:pPr>
              <w:pStyle w:val="af9"/>
              <w:rPr>
                <w:rFonts w:ascii="Times New Roman" w:hAnsi="Times New Roman" w:cs="Times New Roman"/>
                <w:b/>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31C499B8" w14:textId="77777777" w:rsidR="003C30BE" w:rsidRPr="00C20375" w:rsidRDefault="003C30BE">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5E49E8A8" w14:textId="77777777" w:rsidR="003C30BE" w:rsidRPr="00C20375" w:rsidRDefault="003C30BE">
            <w:pPr>
              <w:pStyle w:val="af9"/>
              <w:rPr>
                <w:rFonts w:ascii="Times New Roman" w:hAnsi="Times New Roman" w:cs="Times New Roman"/>
                <w:b/>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46F5371"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DE0EACB"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489C584B" w14:textId="77777777" w:rsidR="003C30BE" w:rsidRPr="00C20375" w:rsidRDefault="003C30BE">
            <w:pPr>
              <w:pStyle w:val="af9"/>
              <w:rPr>
                <w:rFonts w:ascii="Times New Roman" w:hAnsi="Times New Roman" w:cs="Times New Roman"/>
                <w:b/>
                <w:sz w:val="20"/>
                <w:szCs w:val="20"/>
                <w:lang w:eastAsia="ru-RU"/>
              </w:rPr>
            </w:pPr>
          </w:p>
        </w:tc>
      </w:tr>
    </w:tbl>
    <w:p w14:paraId="1FA2BD44" w14:textId="77777777" w:rsidR="001A7A62" w:rsidRDefault="001A7A62">
      <w:pPr>
        <w:ind w:left="6372" w:firstLine="708"/>
        <w:rPr>
          <w:rFonts w:ascii="Times New Roman" w:hAnsi="Times New Roman"/>
          <w:sz w:val="20"/>
          <w:szCs w:val="20"/>
          <w:vertAlign w:val="superscript"/>
        </w:rPr>
      </w:pPr>
    </w:p>
    <w:p w14:paraId="4143AEBF" w14:textId="77777777" w:rsidR="00361EAF" w:rsidRDefault="00361EA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3C80F890" w14:textId="77777777">
        <w:trPr>
          <w:cantSplit/>
          <w:trHeight w:val="57"/>
          <w:jc w:val="center"/>
        </w:trPr>
        <w:tc>
          <w:tcPr>
            <w:tcW w:w="4847" w:type="dxa"/>
            <w:shd w:val="clear" w:color="auto" w:fill="FFFFFF"/>
          </w:tcPr>
          <w:p w14:paraId="5C93B572"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29A4AB03"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2D41485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A0AF212" w14:textId="77777777">
        <w:trPr>
          <w:cantSplit/>
          <w:trHeight w:val="57"/>
          <w:jc w:val="center"/>
        </w:trPr>
        <w:tc>
          <w:tcPr>
            <w:tcW w:w="4847" w:type="dxa"/>
            <w:shd w:val="clear" w:color="auto" w:fill="FFFFFF"/>
          </w:tcPr>
          <w:p w14:paraId="3ACC86AD" w14:textId="77777777" w:rsidR="001A7A62" w:rsidRDefault="001A7A62">
            <w:pPr>
              <w:pStyle w:val="af6"/>
              <w:jc w:val="both"/>
              <w:rPr>
                <w:rFonts w:ascii="Times New Roman" w:hAnsi="Times New Roman"/>
                <w:b/>
                <w:sz w:val="20"/>
                <w:szCs w:val="20"/>
              </w:rPr>
            </w:pPr>
          </w:p>
          <w:p w14:paraId="535776EF"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5D7A91BA" w14:textId="77777777" w:rsidR="001A7A62" w:rsidRDefault="001A7A62">
            <w:pPr>
              <w:pStyle w:val="af6"/>
              <w:jc w:val="both"/>
              <w:rPr>
                <w:rFonts w:ascii="Times New Roman" w:hAnsi="Times New Roman"/>
                <w:b/>
                <w:sz w:val="20"/>
                <w:szCs w:val="20"/>
              </w:rPr>
            </w:pPr>
          </w:p>
          <w:p w14:paraId="423583C8"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14:paraId="1A0D6920"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0F869F75"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3AA01323" w14:textId="77777777" w:rsidR="001A7A62" w:rsidRDefault="001A7A62">
            <w:pPr>
              <w:pStyle w:val="af8"/>
              <w:jc w:val="both"/>
              <w:rPr>
                <w:rFonts w:ascii="Times New Roman" w:hAnsi="Times New Roman"/>
                <w:sz w:val="20"/>
                <w:szCs w:val="20"/>
                <w:lang w:eastAsia="ru-RU"/>
              </w:rPr>
            </w:pPr>
          </w:p>
        </w:tc>
      </w:tr>
    </w:tbl>
    <w:p w14:paraId="00F5538A" w14:textId="77777777" w:rsidR="001A7A62" w:rsidRDefault="001A7A62">
      <w:pPr>
        <w:spacing w:after="120"/>
        <w:jc w:val="center"/>
      </w:pPr>
    </w:p>
    <w:sectPr w:rsidR="001A7A62" w:rsidSect="001A7A62">
      <w:footerReference w:type="default" r:id="rId16"/>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D8A96" w14:textId="77777777" w:rsidR="00EF4237" w:rsidRDefault="00EF4237" w:rsidP="001A7A62">
      <w:r>
        <w:separator/>
      </w:r>
    </w:p>
  </w:endnote>
  <w:endnote w:type="continuationSeparator" w:id="0">
    <w:p w14:paraId="05C27095" w14:textId="77777777" w:rsidR="00EF4237" w:rsidRDefault="00EF4237"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DF4D1" w14:textId="77777777" w:rsidR="00EF4237" w:rsidRDefault="00EF4237">
    <w:pPr>
      <w:pStyle w:val="113"/>
      <w:jc w:val="right"/>
    </w:pPr>
    <w:r>
      <w:fldChar w:fldCharType="begin"/>
    </w:r>
    <w:r>
      <w:instrText>PAGE</w:instrText>
    </w:r>
    <w:r>
      <w:fldChar w:fldCharType="separate"/>
    </w:r>
    <w:r>
      <w:rPr>
        <w:noProof/>
      </w:rPr>
      <w:t>1</w:t>
    </w:r>
    <w:r>
      <w:rPr>
        <w:noProof/>
      </w:rPr>
      <w:fldChar w:fldCharType="end"/>
    </w:r>
  </w:p>
  <w:p w14:paraId="7175E245" w14:textId="77777777" w:rsidR="00EF4237" w:rsidRDefault="00EF4237">
    <w:pPr>
      <w:pStyle w:val="1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2950C" w14:textId="77777777" w:rsidR="00EF4237" w:rsidRDefault="00EF4237" w:rsidP="001A7A62">
      <w:r>
        <w:separator/>
      </w:r>
    </w:p>
  </w:footnote>
  <w:footnote w:type="continuationSeparator" w:id="0">
    <w:p w14:paraId="3FC9B0AC" w14:textId="77777777" w:rsidR="00EF4237" w:rsidRDefault="00EF4237"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9"/>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62"/>
    <w:rsid w:val="00013290"/>
    <w:rsid w:val="0003655B"/>
    <w:rsid w:val="000521B4"/>
    <w:rsid w:val="00074868"/>
    <w:rsid w:val="00075CEB"/>
    <w:rsid w:val="000822AB"/>
    <w:rsid w:val="00091EA8"/>
    <w:rsid w:val="000A0AA3"/>
    <w:rsid w:val="000C4B65"/>
    <w:rsid w:val="000F65BF"/>
    <w:rsid w:val="00130CC4"/>
    <w:rsid w:val="001520C4"/>
    <w:rsid w:val="0015234B"/>
    <w:rsid w:val="0016314E"/>
    <w:rsid w:val="00175130"/>
    <w:rsid w:val="001758D9"/>
    <w:rsid w:val="00184168"/>
    <w:rsid w:val="00190F34"/>
    <w:rsid w:val="001A7A62"/>
    <w:rsid w:val="00212909"/>
    <w:rsid w:val="00216C08"/>
    <w:rsid w:val="0021749A"/>
    <w:rsid w:val="0023402B"/>
    <w:rsid w:val="00234852"/>
    <w:rsid w:val="002727AE"/>
    <w:rsid w:val="0029399B"/>
    <w:rsid w:val="002B3B70"/>
    <w:rsid w:val="002C4220"/>
    <w:rsid w:val="002D152E"/>
    <w:rsid w:val="002D17F1"/>
    <w:rsid w:val="002D69F1"/>
    <w:rsid w:val="002F21C5"/>
    <w:rsid w:val="0031597B"/>
    <w:rsid w:val="00321A26"/>
    <w:rsid w:val="00322E30"/>
    <w:rsid w:val="003445DC"/>
    <w:rsid w:val="00361EAF"/>
    <w:rsid w:val="00382B72"/>
    <w:rsid w:val="003955DD"/>
    <w:rsid w:val="003C30BE"/>
    <w:rsid w:val="003C7227"/>
    <w:rsid w:val="003D6238"/>
    <w:rsid w:val="00402128"/>
    <w:rsid w:val="0040514D"/>
    <w:rsid w:val="00411D27"/>
    <w:rsid w:val="00430CC5"/>
    <w:rsid w:val="00432BBE"/>
    <w:rsid w:val="00437103"/>
    <w:rsid w:val="004379F6"/>
    <w:rsid w:val="00454D8E"/>
    <w:rsid w:val="004604CD"/>
    <w:rsid w:val="004A3BCE"/>
    <w:rsid w:val="004C77EE"/>
    <w:rsid w:val="004E0066"/>
    <w:rsid w:val="004E4594"/>
    <w:rsid w:val="004E6535"/>
    <w:rsid w:val="0050230D"/>
    <w:rsid w:val="005346CC"/>
    <w:rsid w:val="0053486E"/>
    <w:rsid w:val="00545AD9"/>
    <w:rsid w:val="00562B54"/>
    <w:rsid w:val="005812D8"/>
    <w:rsid w:val="00583D05"/>
    <w:rsid w:val="00597130"/>
    <w:rsid w:val="005A3FB0"/>
    <w:rsid w:val="005C71DD"/>
    <w:rsid w:val="005D2605"/>
    <w:rsid w:val="005D2C7A"/>
    <w:rsid w:val="005F3295"/>
    <w:rsid w:val="005F6672"/>
    <w:rsid w:val="00603ABC"/>
    <w:rsid w:val="00611789"/>
    <w:rsid w:val="006717B0"/>
    <w:rsid w:val="006735F6"/>
    <w:rsid w:val="00682E26"/>
    <w:rsid w:val="00683669"/>
    <w:rsid w:val="006A6125"/>
    <w:rsid w:val="006B7C23"/>
    <w:rsid w:val="006C2D2D"/>
    <w:rsid w:val="006D69E1"/>
    <w:rsid w:val="007326C1"/>
    <w:rsid w:val="0075688C"/>
    <w:rsid w:val="00773BC5"/>
    <w:rsid w:val="00787433"/>
    <w:rsid w:val="007B5CF5"/>
    <w:rsid w:val="007C5A0F"/>
    <w:rsid w:val="007D5117"/>
    <w:rsid w:val="00806DF6"/>
    <w:rsid w:val="0081065B"/>
    <w:rsid w:val="00840454"/>
    <w:rsid w:val="00877E43"/>
    <w:rsid w:val="008815DE"/>
    <w:rsid w:val="008E2F3D"/>
    <w:rsid w:val="008F3D0B"/>
    <w:rsid w:val="00900953"/>
    <w:rsid w:val="00903DAC"/>
    <w:rsid w:val="00911F6A"/>
    <w:rsid w:val="0091297D"/>
    <w:rsid w:val="0094697B"/>
    <w:rsid w:val="009945A1"/>
    <w:rsid w:val="00997ED0"/>
    <w:rsid w:val="009A3608"/>
    <w:rsid w:val="009B4813"/>
    <w:rsid w:val="009C1CD0"/>
    <w:rsid w:val="009E0028"/>
    <w:rsid w:val="00A022F6"/>
    <w:rsid w:val="00A15831"/>
    <w:rsid w:val="00A4791B"/>
    <w:rsid w:val="00A94C61"/>
    <w:rsid w:val="00AA450E"/>
    <w:rsid w:val="00AB0E5B"/>
    <w:rsid w:val="00AE76E9"/>
    <w:rsid w:val="00AF5A67"/>
    <w:rsid w:val="00B02828"/>
    <w:rsid w:val="00B10CC1"/>
    <w:rsid w:val="00B1161D"/>
    <w:rsid w:val="00B11810"/>
    <w:rsid w:val="00B337D5"/>
    <w:rsid w:val="00B45679"/>
    <w:rsid w:val="00B96E15"/>
    <w:rsid w:val="00BA646D"/>
    <w:rsid w:val="00BC59FD"/>
    <w:rsid w:val="00C01146"/>
    <w:rsid w:val="00C036D2"/>
    <w:rsid w:val="00C15BA0"/>
    <w:rsid w:val="00C20375"/>
    <w:rsid w:val="00C221B1"/>
    <w:rsid w:val="00C5244A"/>
    <w:rsid w:val="00C5712A"/>
    <w:rsid w:val="00C8298A"/>
    <w:rsid w:val="00C959CC"/>
    <w:rsid w:val="00CC5E09"/>
    <w:rsid w:val="00CD4B93"/>
    <w:rsid w:val="00CE0219"/>
    <w:rsid w:val="00CE5408"/>
    <w:rsid w:val="00CE792D"/>
    <w:rsid w:val="00CF06DB"/>
    <w:rsid w:val="00CF0990"/>
    <w:rsid w:val="00D15BC2"/>
    <w:rsid w:val="00D25F13"/>
    <w:rsid w:val="00D31452"/>
    <w:rsid w:val="00D60E69"/>
    <w:rsid w:val="00D877EF"/>
    <w:rsid w:val="00D903B6"/>
    <w:rsid w:val="00DA1501"/>
    <w:rsid w:val="00DC5CB6"/>
    <w:rsid w:val="00DE622E"/>
    <w:rsid w:val="00DF22F3"/>
    <w:rsid w:val="00DF6A67"/>
    <w:rsid w:val="00E10C06"/>
    <w:rsid w:val="00E576AC"/>
    <w:rsid w:val="00E75929"/>
    <w:rsid w:val="00E82708"/>
    <w:rsid w:val="00EE081B"/>
    <w:rsid w:val="00EE2D6E"/>
    <w:rsid w:val="00EE3078"/>
    <w:rsid w:val="00EF4237"/>
    <w:rsid w:val="00F01826"/>
    <w:rsid w:val="00F2257A"/>
    <w:rsid w:val="00F32B93"/>
    <w:rsid w:val="00F942CB"/>
    <w:rsid w:val="00F97C43"/>
    <w:rsid w:val="00FA28F8"/>
    <w:rsid w:val="00FB01D1"/>
    <w:rsid w:val="00FD017A"/>
    <w:rsid w:val="00FD1D7B"/>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FFBF"/>
  <w15:docId w15:val="{209B692F-2F76-4660-B811-B395BFDC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uiPriority w:val="39"/>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iPriority w:val="99"/>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semiHidden/>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10">
    <w:name w:val="Заголовок 1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2">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uiPriority w:val="99"/>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13">
    <w:name w:val="Нижний колонтитул1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character" w:customStyle="1" w:styleId="ListLabel410">
    <w:name w:val="ListLabel 410"/>
    <w:qFormat/>
    <w:rsid w:val="00C5712A"/>
    <w:rPr>
      <w:rFonts w:ascii="Times New Roman" w:hAnsi="Times New Roman"/>
      <w:bCs/>
      <w:sz w:val="20"/>
      <w:szCs w:val="20"/>
      <w:lang w:eastAsia="ru-RU"/>
    </w:rPr>
  </w:style>
  <w:style w:type="paragraph" w:customStyle="1" w:styleId="formattext">
    <w:name w:val="formattext"/>
    <w:basedOn w:val="a"/>
    <w:rsid w:val="0003655B"/>
    <w:pPr>
      <w:suppressAutoHyphens w:val="0"/>
      <w:spacing w:before="100" w:beforeAutospacing="1" w:after="100" w:afterAutospacing="1"/>
    </w:pPr>
    <w:rPr>
      <w:rFonts w:ascii="Times New Roman" w:eastAsia="Times New Roman" w:hAnsi="Times New Roman"/>
      <w:color w:val="auto"/>
      <w:sz w:val="24"/>
      <w:szCs w:val="24"/>
      <w:lang w:eastAsia="ru-RU"/>
    </w:rPr>
  </w:style>
  <w:style w:type="paragraph" w:customStyle="1" w:styleId="vi-text17y0k286">
    <w:name w:val="_vi-text_17y0k_286"/>
    <w:basedOn w:val="a"/>
    <w:rsid w:val="00074868"/>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customStyle="1" w:styleId="dglv-w">
    <w:name w:val="dglv-w"/>
    <w:basedOn w:val="a0"/>
    <w:rsid w:val="00074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6927">
      <w:bodyDiv w:val="1"/>
      <w:marLeft w:val="0"/>
      <w:marRight w:val="0"/>
      <w:marTop w:val="0"/>
      <w:marBottom w:val="0"/>
      <w:divBdr>
        <w:top w:val="none" w:sz="0" w:space="0" w:color="auto"/>
        <w:left w:val="none" w:sz="0" w:space="0" w:color="auto"/>
        <w:bottom w:val="none" w:sz="0" w:space="0" w:color="auto"/>
        <w:right w:val="none" w:sz="0" w:space="0" w:color="auto"/>
      </w:divBdr>
    </w:div>
    <w:div w:id="15122289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1D0ED-7CA3-4963-8EFD-56E93F1A4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23</Pages>
  <Words>10805</Words>
  <Characters>61594</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Petrova Kseniya</cp:lastModifiedBy>
  <cp:revision>17</cp:revision>
  <cp:lastPrinted>2026-08-31T07:06:00Z</cp:lastPrinted>
  <dcterms:created xsi:type="dcterms:W3CDTF">2016-12-13T11:22:00Z</dcterms:created>
  <dcterms:modified xsi:type="dcterms:W3CDTF">2026-09-25T10:06:00Z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